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2A65C" w14:textId="77777777" w:rsidR="00682A0A" w:rsidRPr="00FE0CE6" w:rsidRDefault="00682A0A" w:rsidP="00682A0A">
      <w:pPr>
        <w:pStyle w:val="Heading1titel"/>
        <w:rPr>
          <w:color w:val="auto"/>
        </w:rPr>
      </w:pPr>
      <w:r w:rsidRPr="00FE0CE6">
        <w:rPr>
          <w:color w:val="auto"/>
        </w:rPr>
        <w:t xml:space="preserve">BIJLAGE </w:t>
      </w:r>
      <w:r>
        <w:rPr>
          <w:color w:val="auto"/>
        </w:rPr>
        <w:t xml:space="preserve">V </w:t>
      </w:r>
      <w:r w:rsidRPr="00FE0CE6">
        <w:rPr>
          <w:color w:val="auto"/>
        </w:rPr>
        <w:t>Verklaring Russische partijen</w:t>
      </w:r>
    </w:p>
    <w:p w14:paraId="445CEF81" w14:textId="77777777" w:rsidR="002D674A" w:rsidRDefault="002D674A" w:rsidP="002D674A"/>
    <w:p w14:paraId="496FA929" w14:textId="5DE39D20" w:rsidR="002D674A" w:rsidRPr="00607BCF" w:rsidRDefault="002D674A" w:rsidP="002D674A">
      <w:r w:rsidRPr="00607BCF">
        <w:t>Naam bedrijf</w:t>
      </w:r>
      <w:r w:rsidR="008E278A" w:rsidRPr="00607BCF">
        <w:tab/>
      </w:r>
      <w:r w:rsidR="008E278A" w:rsidRPr="00607BCF">
        <w:tab/>
        <w:t>:</w:t>
      </w:r>
      <w:r w:rsidRPr="00607BCF">
        <w:tab/>
      </w:r>
      <w:r w:rsidRPr="00607BCF">
        <w:tab/>
      </w:r>
    </w:p>
    <w:p w14:paraId="5BB9653B" w14:textId="742C2255" w:rsidR="002D674A" w:rsidRPr="00607BCF" w:rsidRDefault="002D674A" w:rsidP="002D674A">
      <w:r w:rsidRPr="00607BCF">
        <w:t xml:space="preserve">Adres           </w:t>
      </w:r>
      <w:r w:rsidRPr="00607BCF">
        <w:tab/>
      </w:r>
      <w:r w:rsidR="008E278A" w:rsidRPr="00607BCF">
        <w:tab/>
        <w:t>:</w:t>
      </w:r>
    </w:p>
    <w:p w14:paraId="726D7261" w14:textId="5C2E03E6" w:rsidR="002D674A" w:rsidRPr="00607BCF" w:rsidRDefault="002D674A" w:rsidP="002D674A">
      <w:r w:rsidRPr="00607BCF">
        <w:t xml:space="preserve">Postcode en plaats </w:t>
      </w:r>
      <w:r w:rsidRPr="00607BCF">
        <w:tab/>
      </w:r>
      <w:r w:rsidR="008E278A" w:rsidRPr="00607BCF">
        <w:t>:</w:t>
      </w:r>
    </w:p>
    <w:p w14:paraId="35D6EE31" w14:textId="09F17FB8" w:rsidR="00675DFF" w:rsidRPr="00D937EF" w:rsidRDefault="00675DFF" w:rsidP="002D674A">
      <w:r w:rsidRPr="00D937EF">
        <w:t>Aanbesteding</w:t>
      </w:r>
      <w:r w:rsidRPr="00D937EF">
        <w:tab/>
      </w:r>
      <w:r w:rsidRPr="00D937EF">
        <w:tab/>
        <w:t xml:space="preserve">:  </w:t>
      </w:r>
      <w:r w:rsidR="00B73AFF">
        <w:t>AV-middelen</w:t>
      </w:r>
      <w:r w:rsidR="009E3D35">
        <w:t xml:space="preserve">, gemeente </w:t>
      </w:r>
      <w:r w:rsidR="00B73AFF">
        <w:t>Ommen</w:t>
      </w:r>
    </w:p>
    <w:p w14:paraId="6BC9ED4B" w14:textId="22A52DB3" w:rsidR="002D674A" w:rsidRPr="00D937EF" w:rsidRDefault="002D674A" w:rsidP="002D674A">
      <w:r w:rsidRPr="00D937EF">
        <w:tab/>
      </w:r>
      <w:r w:rsidRPr="00D937EF">
        <w:tab/>
      </w:r>
      <w:r w:rsidRPr="00D937EF">
        <w:tab/>
      </w:r>
    </w:p>
    <w:p w14:paraId="0673CC40" w14:textId="3AD9AB34" w:rsidR="009F46C3" w:rsidRPr="00607BCF" w:rsidRDefault="009F46C3" w:rsidP="009F46C3">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w:t>
      </w:r>
      <w:r w:rsidR="00B73AFF">
        <w:rPr>
          <w:rFonts w:ascii="Arial" w:hAnsi="Arial" w:cs="Arial"/>
          <w:sz w:val="20"/>
          <w:szCs w:val="20"/>
        </w:rPr>
        <w:t>O</w:t>
      </w:r>
      <w:r w:rsidRPr="00607BCF">
        <w:rPr>
          <w:rFonts w:ascii="Arial" w:hAnsi="Arial" w:cs="Arial"/>
          <w:sz w:val="20"/>
          <w:szCs w:val="20"/>
        </w:rPr>
        <w:t xml:space="preserve">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36F6694"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Ik verklaar in het bijzonder dat:</w:t>
      </w:r>
    </w:p>
    <w:p w14:paraId="03BEFF81" w14:textId="0034E274" w:rsidR="009F46C3" w:rsidRPr="00607BCF" w:rsidRDefault="009F46C3" w:rsidP="009F46C3">
      <w:pPr>
        <w:pStyle w:val="Normaalweb"/>
        <w:rPr>
          <w:rFonts w:ascii="Arial" w:hAnsi="Arial" w:cs="Arial"/>
          <w:sz w:val="20"/>
          <w:szCs w:val="20"/>
        </w:rPr>
      </w:pPr>
      <w:r w:rsidRPr="00607BCF">
        <w:rPr>
          <w:rFonts w:ascii="Arial" w:hAnsi="Arial" w:cs="Arial"/>
          <w:sz w:val="20"/>
          <w:szCs w:val="20"/>
        </w:rPr>
        <w:t xml:space="preserve">a) de </w:t>
      </w:r>
      <w:r w:rsidR="00B73AFF">
        <w:rPr>
          <w:rFonts w:ascii="Arial" w:hAnsi="Arial" w:cs="Arial"/>
          <w:sz w:val="20"/>
          <w:szCs w:val="20"/>
        </w:rPr>
        <w:t>O</w:t>
      </w:r>
      <w:r w:rsidRPr="00607BCF">
        <w:rPr>
          <w:rFonts w:ascii="Arial" w:hAnsi="Arial" w:cs="Arial"/>
          <w:sz w:val="20"/>
          <w:szCs w:val="20"/>
        </w:rPr>
        <w:t>pdrachtnemer die ik vertegenwoordig (en de bedrijven die een onderdeel zijn van ons consortium</w:t>
      </w:r>
      <w:r w:rsidR="00FE4492" w:rsidRPr="00607BCF">
        <w:rPr>
          <w:rStyle w:val="Voetnootmarkering"/>
          <w:rFonts w:ascii="Arial" w:hAnsi="Arial" w:cs="Arial"/>
          <w:sz w:val="20"/>
          <w:szCs w:val="20"/>
        </w:rPr>
        <w:footnoteReference w:id="1"/>
      </w:r>
      <w:r w:rsidRPr="00607BCF">
        <w:rPr>
          <w:rFonts w:ascii="Arial" w:hAnsi="Arial" w:cs="Arial"/>
          <w:sz w:val="20"/>
          <w:szCs w:val="20"/>
        </w:rPr>
        <w:t>) geen (rechts)personen zijn met een Russische nationaliteit en deze (rechts) personen  (natuurlijke personen, bedrijven, entiteiten of organen) niet gevestigd zijn in Rusland;</w:t>
      </w:r>
    </w:p>
    <w:p w14:paraId="515CB321" w14:textId="3DEE9950" w:rsidR="009F46C3" w:rsidRPr="00607BCF" w:rsidRDefault="009F46C3" w:rsidP="009F46C3">
      <w:pPr>
        <w:pStyle w:val="Normaalweb"/>
        <w:rPr>
          <w:rFonts w:ascii="Arial" w:hAnsi="Arial" w:cs="Arial"/>
          <w:sz w:val="20"/>
          <w:szCs w:val="20"/>
        </w:rPr>
      </w:pPr>
      <w:r w:rsidRPr="00607BCF">
        <w:rPr>
          <w:rFonts w:ascii="Arial" w:hAnsi="Arial" w:cs="Arial"/>
          <w:sz w:val="20"/>
          <w:szCs w:val="20"/>
        </w:rPr>
        <w:t xml:space="preserve">b) de </w:t>
      </w:r>
      <w:r w:rsidR="00B73AFF">
        <w:rPr>
          <w:rFonts w:ascii="Arial" w:hAnsi="Arial" w:cs="Arial"/>
          <w:sz w:val="20"/>
          <w:szCs w:val="20"/>
        </w:rPr>
        <w:t>O</w:t>
      </w:r>
      <w:r w:rsidRPr="00607BCF">
        <w:rPr>
          <w:rFonts w:ascii="Arial" w:hAnsi="Arial" w:cs="Arial"/>
          <w:sz w:val="20"/>
          <w:szCs w:val="20"/>
        </w:rPr>
        <w:t>pdrachtnemer die ik vertegenwoordig (en de bedrijven die een onderdeel zijn van ons consortium) geen rechtspersonen zijn (gevestigd in Rusland of een ander land) die voor meer dan 50% eigendom zijn van een Russische partij zoals hierboven onder a) genoemd; </w:t>
      </w:r>
    </w:p>
    <w:p w14:paraId="6C50ECD3"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779A53CF"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84A0404" w14:textId="77777777" w:rsidR="00E83B82" w:rsidRPr="00607BCF" w:rsidRDefault="00E83B82" w:rsidP="00247A23"/>
    <w:p w14:paraId="1005AE74" w14:textId="77777777" w:rsidR="00247A23" w:rsidRPr="00607BCF" w:rsidRDefault="00247A23" w:rsidP="00247A23">
      <w:r w:rsidRPr="00607BCF">
        <w:t>Plaats</w:t>
      </w:r>
      <w:r w:rsidRPr="00607BCF">
        <w:tab/>
      </w:r>
      <w:r w:rsidRPr="00607BCF">
        <w:tab/>
      </w:r>
      <w:r w:rsidRPr="00607BCF">
        <w:tab/>
      </w:r>
      <w:r w:rsidRPr="00607BCF">
        <w:tab/>
      </w:r>
      <w:r w:rsidRPr="00607BCF">
        <w:tab/>
      </w:r>
      <w:r w:rsidRPr="00607BCF">
        <w:tab/>
        <w:t>Datum</w:t>
      </w:r>
    </w:p>
    <w:p w14:paraId="45026159" w14:textId="77777777" w:rsidR="00247A23" w:rsidRPr="00607BCF" w:rsidRDefault="00247A23" w:rsidP="00247A23"/>
    <w:p w14:paraId="075D6412" w14:textId="77777777" w:rsidR="00247A23" w:rsidRPr="00607BCF" w:rsidRDefault="00247A23" w:rsidP="00247A23">
      <w:r w:rsidRPr="00607BCF">
        <w:t>………………</w:t>
      </w:r>
      <w:r w:rsidRPr="00607BCF">
        <w:tab/>
      </w:r>
      <w:r w:rsidRPr="00607BCF">
        <w:tab/>
      </w:r>
      <w:r w:rsidRPr="00607BCF">
        <w:tab/>
      </w:r>
      <w:r w:rsidRPr="00607BCF">
        <w:tab/>
      </w:r>
      <w:r w:rsidRPr="00607BCF">
        <w:tab/>
        <w:t>………………</w:t>
      </w:r>
    </w:p>
    <w:p w14:paraId="24D4C255" w14:textId="77777777" w:rsidR="00247A23" w:rsidRPr="00607BCF" w:rsidRDefault="00247A23" w:rsidP="00247A23">
      <w:r w:rsidRPr="00607BCF">
        <w:t>Naam</w:t>
      </w:r>
      <w:r w:rsidRPr="00607BCF">
        <w:tab/>
      </w:r>
      <w:r w:rsidRPr="00607BCF">
        <w:tab/>
      </w:r>
      <w:r w:rsidRPr="00607BCF">
        <w:tab/>
      </w:r>
      <w:r w:rsidRPr="00607BCF">
        <w:tab/>
      </w:r>
      <w:r w:rsidRPr="00607BCF">
        <w:tab/>
      </w:r>
      <w:r w:rsidRPr="00607BCF">
        <w:tab/>
        <w:t>Functie</w:t>
      </w:r>
    </w:p>
    <w:p w14:paraId="11300EC6" w14:textId="77777777" w:rsidR="00247A23" w:rsidRPr="00607BCF" w:rsidRDefault="00247A23" w:rsidP="00247A23"/>
    <w:p w14:paraId="7BB377E0" w14:textId="77777777" w:rsidR="00247A23" w:rsidRPr="00607BCF" w:rsidRDefault="00247A23" w:rsidP="00247A23">
      <w:r w:rsidRPr="00607BCF">
        <w:t>………………</w:t>
      </w:r>
      <w:r w:rsidRPr="00607BCF">
        <w:tab/>
      </w:r>
      <w:r w:rsidRPr="00607BCF">
        <w:tab/>
      </w:r>
      <w:r w:rsidRPr="00607BCF">
        <w:tab/>
      </w:r>
      <w:r w:rsidRPr="00607BCF">
        <w:tab/>
      </w:r>
      <w:r w:rsidRPr="00607BCF">
        <w:tab/>
        <w:t>………………</w:t>
      </w:r>
    </w:p>
    <w:p w14:paraId="2F0AC430" w14:textId="77777777" w:rsidR="00247A23" w:rsidRDefault="00247A23" w:rsidP="00247A23"/>
    <w:p w14:paraId="452C707C" w14:textId="4B1529FF" w:rsidR="00247A23" w:rsidRDefault="00247A23" w:rsidP="00247A23">
      <w:r>
        <w:t>Handtekening</w:t>
      </w:r>
    </w:p>
    <w:sectPr w:rsidR="00247A23"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D481B" w14:textId="77777777" w:rsidR="00A21FF0" w:rsidRDefault="00A21FF0">
      <w:r>
        <w:separator/>
      </w:r>
    </w:p>
  </w:endnote>
  <w:endnote w:type="continuationSeparator" w:id="0">
    <w:p w14:paraId="3E4F2BA4" w14:textId="77777777" w:rsidR="00A21FF0" w:rsidRDefault="00A21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Content>
      <w:p w14:paraId="09E130C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1F199751"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659E"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Content>
      <w:p w14:paraId="40D55F9E"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4C205BE"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998CB" w14:textId="77777777" w:rsidR="00A21FF0" w:rsidRDefault="00A21FF0">
      <w:r>
        <w:separator/>
      </w:r>
    </w:p>
  </w:footnote>
  <w:footnote w:type="continuationSeparator" w:id="0">
    <w:p w14:paraId="2FEBB115" w14:textId="77777777" w:rsidR="00A21FF0" w:rsidRDefault="00A21FF0">
      <w:r>
        <w:continuationSeparator/>
      </w:r>
    </w:p>
  </w:footnote>
  <w:footnote w:id="1">
    <w:p w14:paraId="7B9E3967" w14:textId="0EC335AB" w:rsidR="00FE4492" w:rsidRDefault="00FE4492" w:rsidP="00FE4492">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09494FC1" w14:textId="77777777" w:rsidTr="0023628B">
      <w:trPr>
        <w:cantSplit/>
        <w:trHeight w:val="397"/>
      </w:trPr>
      <w:tc>
        <w:tcPr>
          <w:tcW w:w="1418" w:type="dxa"/>
          <w:shd w:val="clear" w:color="auto" w:fill="auto"/>
        </w:tcPr>
        <w:p w14:paraId="332396EF" w14:textId="77777777" w:rsidR="00713A38" w:rsidRDefault="00713A38" w:rsidP="0023628B">
          <w:pPr>
            <w:pStyle w:val="Koptekst"/>
          </w:pPr>
        </w:p>
      </w:tc>
      <w:tc>
        <w:tcPr>
          <w:tcW w:w="10490" w:type="dxa"/>
          <w:shd w:val="clear" w:color="auto" w:fill="auto"/>
        </w:tcPr>
        <w:p w14:paraId="77621840" w14:textId="77777777" w:rsidR="00713A38" w:rsidRDefault="00713A38" w:rsidP="0023628B">
          <w:pPr>
            <w:pStyle w:val="Koptekst"/>
          </w:pPr>
        </w:p>
      </w:tc>
    </w:tr>
    <w:tr w:rsidR="00713A38" w14:paraId="32C21392" w14:textId="77777777" w:rsidTr="0023628B">
      <w:trPr>
        <w:cantSplit/>
        <w:trHeight w:hRule="exact" w:val="737"/>
      </w:trPr>
      <w:tc>
        <w:tcPr>
          <w:tcW w:w="1418" w:type="dxa"/>
          <w:shd w:val="clear" w:color="auto" w:fill="auto"/>
        </w:tcPr>
        <w:p w14:paraId="5C85665E" w14:textId="77777777" w:rsidR="00713A38" w:rsidRDefault="00713A38" w:rsidP="0023628B">
          <w:pPr>
            <w:pStyle w:val="Koptekst"/>
          </w:pPr>
        </w:p>
      </w:tc>
      <w:tc>
        <w:tcPr>
          <w:tcW w:w="10490" w:type="dxa"/>
          <w:shd w:val="clear" w:color="auto" w:fill="auto"/>
        </w:tcPr>
        <w:p w14:paraId="04B51A64" w14:textId="77777777" w:rsidR="00713A38" w:rsidRDefault="00713A38" w:rsidP="0023628B">
          <w:pPr>
            <w:pStyle w:val="Koptekst"/>
          </w:pPr>
        </w:p>
      </w:tc>
    </w:tr>
  </w:tbl>
  <w:p w14:paraId="5A758614" w14:textId="1749316B"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7806E07D" w14:textId="77777777" w:rsidTr="0023628B">
      <w:trPr>
        <w:cantSplit/>
        <w:trHeight w:val="397"/>
      </w:trPr>
      <w:tc>
        <w:tcPr>
          <w:tcW w:w="10348" w:type="dxa"/>
          <w:shd w:val="clear" w:color="auto" w:fill="auto"/>
        </w:tcPr>
        <w:p w14:paraId="10874E1A" w14:textId="77777777" w:rsidR="00713A38" w:rsidRDefault="00713A38" w:rsidP="0023628B">
          <w:pPr>
            <w:pStyle w:val="Koptekst"/>
          </w:pPr>
        </w:p>
      </w:tc>
      <w:tc>
        <w:tcPr>
          <w:tcW w:w="1559" w:type="dxa"/>
          <w:shd w:val="clear" w:color="auto" w:fill="auto"/>
        </w:tcPr>
        <w:p w14:paraId="31CBF1C5" w14:textId="77777777" w:rsidR="00713A38" w:rsidRDefault="00713A38" w:rsidP="0023628B">
          <w:pPr>
            <w:pStyle w:val="Koptekst"/>
          </w:pPr>
        </w:p>
      </w:tc>
    </w:tr>
    <w:tr w:rsidR="00713A38" w14:paraId="44562943" w14:textId="77777777" w:rsidTr="0023628B">
      <w:trPr>
        <w:cantSplit/>
        <w:trHeight w:hRule="exact" w:val="737"/>
      </w:trPr>
      <w:tc>
        <w:tcPr>
          <w:tcW w:w="10348" w:type="dxa"/>
          <w:shd w:val="clear" w:color="auto" w:fill="auto"/>
        </w:tcPr>
        <w:p w14:paraId="3ADF1804" w14:textId="28293652" w:rsidR="00713A38" w:rsidRDefault="00713A38" w:rsidP="008E278A">
          <w:pPr>
            <w:pStyle w:val="Koptekst"/>
            <w:ind w:left="1134"/>
          </w:pPr>
        </w:p>
      </w:tc>
      <w:tc>
        <w:tcPr>
          <w:tcW w:w="1559" w:type="dxa"/>
          <w:shd w:val="clear" w:color="auto" w:fill="auto"/>
        </w:tcPr>
        <w:p w14:paraId="1BA92DFE" w14:textId="77777777" w:rsidR="00713A38" w:rsidRDefault="00713A38" w:rsidP="0023628B">
          <w:pPr>
            <w:pStyle w:val="Koptekst"/>
          </w:pPr>
        </w:p>
      </w:tc>
    </w:tr>
    <w:tr w:rsidR="00713A38" w14:paraId="4B5A1D36" w14:textId="77777777" w:rsidTr="0023628B">
      <w:trPr>
        <w:cantSplit/>
        <w:trHeight w:hRule="exact" w:val="737"/>
      </w:trPr>
      <w:tc>
        <w:tcPr>
          <w:tcW w:w="10348" w:type="dxa"/>
          <w:shd w:val="clear" w:color="auto" w:fill="auto"/>
        </w:tcPr>
        <w:p w14:paraId="3879CDD3" w14:textId="77777777" w:rsidR="00713A38" w:rsidRDefault="00713A38" w:rsidP="0023628B">
          <w:pPr>
            <w:pStyle w:val="Koptekst"/>
          </w:pPr>
        </w:p>
      </w:tc>
      <w:tc>
        <w:tcPr>
          <w:tcW w:w="1559" w:type="dxa"/>
          <w:shd w:val="clear" w:color="auto" w:fill="auto"/>
        </w:tcPr>
        <w:p w14:paraId="33D9F35E" w14:textId="5DE5CEF8" w:rsidR="00713A38" w:rsidRDefault="00713A38" w:rsidP="0023628B">
          <w:pPr>
            <w:pStyle w:val="Koptekst"/>
          </w:pPr>
        </w:p>
      </w:tc>
    </w:tr>
  </w:tbl>
  <w:p w14:paraId="5B1F8612" w14:textId="6DF98A3E"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325E3785" w14:textId="77777777" w:rsidTr="002D1748">
      <w:trPr>
        <w:trHeight w:hRule="exact" w:val="340"/>
      </w:trPr>
      <w:tc>
        <w:tcPr>
          <w:tcW w:w="1144" w:type="dxa"/>
          <w:shd w:val="clear" w:color="auto" w:fill="auto"/>
        </w:tcPr>
        <w:p w14:paraId="4A15A2AB" w14:textId="77777777" w:rsidR="00713A38" w:rsidRDefault="00713A38" w:rsidP="002D1748">
          <w:pPr>
            <w:pStyle w:val="Kenmerk"/>
          </w:pPr>
        </w:p>
      </w:tc>
      <w:tc>
        <w:tcPr>
          <w:tcW w:w="10763" w:type="dxa"/>
          <w:shd w:val="clear" w:color="auto" w:fill="auto"/>
        </w:tcPr>
        <w:p w14:paraId="3B0E65A5" w14:textId="77777777" w:rsidR="00713A38" w:rsidRDefault="00713A38" w:rsidP="002D1748">
          <w:pPr>
            <w:pStyle w:val="Kenmerk"/>
          </w:pPr>
        </w:p>
      </w:tc>
    </w:tr>
  </w:tbl>
  <w:p w14:paraId="6384B538" w14:textId="3D5F97A4"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BA14855"/>
    <w:multiLevelType w:val="hybridMultilevel"/>
    <w:tmpl w:val="73923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3"/>
  </w:num>
  <w:num w:numId="5" w16cid:durableId="1339651799">
    <w:abstractNumId w:val="7"/>
  </w:num>
  <w:num w:numId="6" w16cid:durableId="625694481">
    <w:abstractNumId w:val="7"/>
  </w:num>
  <w:num w:numId="7" w16cid:durableId="1564490825">
    <w:abstractNumId w:val="7"/>
  </w:num>
  <w:num w:numId="8" w16cid:durableId="758870141">
    <w:abstractNumId w:val="7"/>
  </w:num>
  <w:num w:numId="9" w16cid:durableId="2016760516">
    <w:abstractNumId w:val="6"/>
  </w:num>
  <w:num w:numId="10" w16cid:durableId="735201669">
    <w:abstractNumId w:val="6"/>
  </w:num>
  <w:num w:numId="11" w16cid:durableId="784079169">
    <w:abstractNumId w:val="7"/>
  </w:num>
  <w:num w:numId="12" w16cid:durableId="477842395">
    <w:abstractNumId w:val="7"/>
  </w:num>
  <w:num w:numId="13" w16cid:durableId="493758969">
    <w:abstractNumId w:val="7"/>
  </w:num>
  <w:num w:numId="14" w16cid:durableId="766509233">
    <w:abstractNumId w:val="8"/>
  </w:num>
  <w:num w:numId="15" w16cid:durableId="1754860853">
    <w:abstractNumId w:val="9"/>
  </w:num>
  <w:num w:numId="16" w16cid:durableId="241524503">
    <w:abstractNumId w:val="4"/>
  </w:num>
  <w:num w:numId="17" w16cid:durableId="90783696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31CE4"/>
    <w:rsid w:val="00045278"/>
    <w:rsid w:val="00062E5C"/>
    <w:rsid w:val="000652D2"/>
    <w:rsid w:val="000700FE"/>
    <w:rsid w:val="00081E8B"/>
    <w:rsid w:val="00087F8F"/>
    <w:rsid w:val="000A4605"/>
    <w:rsid w:val="000A7C8E"/>
    <w:rsid w:val="000B0647"/>
    <w:rsid w:val="000D2944"/>
    <w:rsid w:val="000D7F29"/>
    <w:rsid w:val="000F2D4E"/>
    <w:rsid w:val="000F5E05"/>
    <w:rsid w:val="000F5F8B"/>
    <w:rsid w:val="000F728F"/>
    <w:rsid w:val="00101DFF"/>
    <w:rsid w:val="00130C9A"/>
    <w:rsid w:val="00146ED6"/>
    <w:rsid w:val="00153860"/>
    <w:rsid w:val="00155D2D"/>
    <w:rsid w:val="001737AD"/>
    <w:rsid w:val="0018293C"/>
    <w:rsid w:val="00193FA0"/>
    <w:rsid w:val="001A1C14"/>
    <w:rsid w:val="001B1F7E"/>
    <w:rsid w:val="001B5EA2"/>
    <w:rsid w:val="001C5E61"/>
    <w:rsid w:val="001D450F"/>
    <w:rsid w:val="001E2B72"/>
    <w:rsid w:val="001E2D3E"/>
    <w:rsid w:val="00222D7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17C7E"/>
    <w:rsid w:val="003369A3"/>
    <w:rsid w:val="00352E6E"/>
    <w:rsid w:val="00355D1C"/>
    <w:rsid w:val="00370A69"/>
    <w:rsid w:val="00373C81"/>
    <w:rsid w:val="003867FA"/>
    <w:rsid w:val="003A4A36"/>
    <w:rsid w:val="003E0A90"/>
    <w:rsid w:val="00413744"/>
    <w:rsid w:val="0042259D"/>
    <w:rsid w:val="004317A3"/>
    <w:rsid w:val="00444721"/>
    <w:rsid w:val="00454906"/>
    <w:rsid w:val="00464D2A"/>
    <w:rsid w:val="00471103"/>
    <w:rsid w:val="0049169D"/>
    <w:rsid w:val="004A2836"/>
    <w:rsid w:val="004E2F3F"/>
    <w:rsid w:val="004F2305"/>
    <w:rsid w:val="00543508"/>
    <w:rsid w:val="00544872"/>
    <w:rsid w:val="00547595"/>
    <w:rsid w:val="005576FD"/>
    <w:rsid w:val="005619EA"/>
    <w:rsid w:val="00573DEF"/>
    <w:rsid w:val="005769AD"/>
    <w:rsid w:val="00595803"/>
    <w:rsid w:val="00596C45"/>
    <w:rsid w:val="00597891"/>
    <w:rsid w:val="005A17A4"/>
    <w:rsid w:val="005B1943"/>
    <w:rsid w:val="005B1FE9"/>
    <w:rsid w:val="005B6D4C"/>
    <w:rsid w:val="005C1431"/>
    <w:rsid w:val="005D04E3"/>
    <w:rsid w:val="005D4605"/>
    <w:rsid w:val="005F7326"/>
    <w:rsid w:val="006019E7"/>
    <w:rsid w:val="006029F6"/>
    <w:rsid w:val="00607BCF"/>
    <w:rsid w:val="006114DD"/>
    <w:rsid w:val="00612F23"/>
    <w:rsid w:val="006139E7"/>
    <w:rsid w:val="00625A55"/>
    <w:rsid w:val="006270D4"/>
    <w:rsid w:val="006445DE"/>
    <w:rsid w:val="00644793"/>
    <w:rsid w:val="00657D34"/>
    <w:rsid w:val="00663D80"/>
    <w:rsid w:val="00665F82"/>
    <w:rsid w:val="0066705F"/>
    <w:rsid w:val="00675DFF"/>
    <w:rsid w:val="00682A0A"/>
    <w:rsid w:val="00684D88"/>
    <w:rsid w:val="006B0E21"/>
    <w:rsid w:val="006D7F5E"/>
    <w:rsid w:val="00704C08"/>
    <w:rsid w:val="00713A38"/>
    <w:rsid w:val="00723DDF"/>
    <w:rsid w:val="00752E48"/>
    <w:rsid w:val="00761D16"/>
    <w:rsid w:val="00780498"/>
    <w:rsid w:val="00781755"/>
    <w:rsid w:val="007825BE"/>
    <w:rsid w:val="007839C9"/>
    <w:rsid w:val="007A2CAA"/>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D33C4"/>
    <w:rsid w:val="008D4C91"/>
    <w:rsid w:val="008E2206"/>
    <w:rsid w:val="008E278A"/>
    <w:rsid w:val="00905574"/>
    <w:rsid w:val="00907863"/>
    <w:rsid w:val="00911E57"/>
    <w:rsid w:val="00923CEE"/>
    <w:rsid w:val="009246DA"/>
    <w:rsid w:val="00926422"/>
    <w:rsid w:val="00930C49"/>
    <w:rsid w:val="009325FB"/>
    <w:rsid w:val="00967E22"/>
    <w:rsid w:val="009742A8"/>
    <w:rsid w:val="00982DBD"/>
    <w:rsid w:val="00993528"/>
    <w:rsid w:val="009A0D2B"/>
    <w:rsid w:val="009B5BA2"/>
    <w:rsid w:val="009C3894"/>
    <w:rsid w:val="009C5116"/>
    <w:rsid w:val="009C72F0"/>
    <w:rsid w:val="009D102C"/>
    <w:rsid w:val="009D4A44"/>
    <w:rsid w:val="009E0E28"/>
    <w:rsid w:val="009E3D35"/>
    <w:rsid w:val="009F1BCA"/>
    <w:rsid w:val="009F46C3"/>
    <w:rsid w:val="009F6175"/>
    <w:rsid w:val="00A15FFA"/>
    <w:rsid w:val="00A1688D"/>
    <w:rsid w:val="00A20FF7"/>
    <w:rsid w:val="00A21FF0"/>
    <w:rsid w:val="00A254C8"/>
    <w:rsid w:val="00A323A8"/>
    <w:rsid w:val="00A34A14"/>
    <w:rsid w:val="00A53B15"/>
    <w:rsid w:val="00A55EEA"/>
    <w:rsid w:val="00A56C97"/>
    <w:rsid w:val="00A77031"/>
    <w:rsid w:val="00A96A06"/>
    <w:rsid w:val="00AA38FE"/>
    <w:rsid w:val="00AD3DF5"/>
    <w:rsid w:val="00AF1471"/>
    <w:rsid w:val="00AF48F9"/>
    <w:rsid w:val="00B13A1B"/>
    <w:rsid w:val="00B413AE"/>
    <w:rsid w:val="00B4408E"/>
    <w:rsid w:val="00B47772"/>
    <w:rsid w:val="00B550B9"/>
    <w:rsid w:val="00B731E4"/>
    <w:rsid w:val="00B73AFF"/>
    <w:rsid w:val="00B77818"/>
    <w:rsid w:val="00B80EC3"/>
    <w:rsid w:val="00B8655F"/>
    <w:rsid w:val="00BA51C5"/>
    <w:rsid w:val="00BA6D84"/>
    <w:rsid w:val="00BB1CB3"/>
    <w:rsid w:val="00BC2211"/>
    <w:rsid w:val="00BE1D31"/>
    <w:rsid w:val="00BF0858"/>
    <w:rsid w:val="00BF63CE"/>
    <w:rsid w:val="00C10DA1"/>
    <w:rsid w:val="00C14108"/>
    <w:rsid w:val="00C24684"/>
    <w:rsid w:val="00C32970"/>
    <w:rsid w:val="00C36296"/>
    <w:rsid w:val="00C42533"/>
    <w:rsid w:val="00C612F9"/>
    <w:rsid w:val="00CA14F4"/>
    <w:rsid w:val="00CC406D"/>
    <w:rsid w:val="00D05FC7"/>
    <w:rsid w:val="00D17E42"/>
    <w:rsid w:val="00D36EFC"/>
    <w:rsid w:val="00D40560"/>
    <w:rsid w:val="00D4268A"/>
    <w:rsid w:val="00D54DEA"/>
    <w:rsid w:val="00D57B19"/>
    <w:rsid w:val="00D8453C"/>
    <w:rsid w:val="00D937EF"/>
    <w:rsid w:val="00D93B6A"/>
    <w:rsid w:val="00DA7EF0"/>
    <w:rsid w:val="00DB0F19"/>
    <w:rsid w:val="00DB7B72"/>
    <w:rsid w:val="00DC210E"/>
    <w:rsid w:val="00DC3AD8"/>
    <w:rsid w:val="00DC7A91"/>
    <w:rsid w:val="00DD1C06"/>
    <w:rsid w:val="00E225D2"/>
    <w:rsid w:val="00E70C32"/>
    <w:rsid w:val="00E83488"/>
    <w:rsid w:val="00E83B82"/>
    <w:rsid w:val="00E9456E"/>
    <w:rsid w:val="00EA1A66"/>
    <w:rsid w:val="00EA4759"/>
    <w:rsid w:val="00EC3AD8"/>
    <w:rsid w:val="00ED3122"/>
    <w:rsid w:val="00ED3DEB"/>
    <w:rsid w:val="00ED6943"/>
    <w:rsid w:val="00F02071"/>
    <w:rsid w:val="00F10F4C"/>
    <w:rsid w:val="00F23CC1"/>
    <w:rsid w:val="00F32A95"/>
    <w:rsid w:val="00F33CB8"/>
    <w:rsid w:val="00F349BD"/>
    <w:rsid w:val="00F46E1D"/>
    <w:rsid w:val="00F524CB"/>
    <w:rsid w:val="00F70DCF"/>
    <w:rsid w:val="00F860AD"/>
    <w:rsid w:val="00F923FC"/>
    <w:rsid w:val="00F92976"/>
    <w:rsid w:val="00F97258"/>
    <w:rsid w:val="00FA5214"/>
    <w:rsid w:val="00FA6B78"/>
    <w:rsid w:val="00FC7A75"/>
    <w:rsid w:val="00FE0CE6"/>
    <w:rsid w:val="00FE4492"/>
    <w:rsid w:val="00FF499E"/>
    <w:rsid w:val="788BDE32"/>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customStyle="1" w:styleId="VoetnoottekstChar">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reetOtten\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0" ma:contentTypeDescription="Een nieuw document maken." ma:contentTypeScope="" ma:versionID="29789258fe936a875df5525184d7f45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44c37d0937a3f7de2bb62d78bbcb9236"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_dlc_DocId xmlns="558c601a-c172-4142-980b-33deeaa1e95d">RCUS45HN67DU-974321440-346252</_dlc_DocId>
    <_dlc_DocIdUrl xmlns="558c601a-c172-4142-980b-33deeaa1e95d">
      <Url>https://sscons.sharepoint.com/sites/ORG-IC/_layouts/15/DocIdRedir.aspx?ID=RCUS45HN67DU-974321440-346252</Url>
      <Description>RCUS45HN67DU-974321440-346252</Description>
    </_dlc_DocIdUrl>
    <Pad xmlns="128ee3f7-829e-4555-9a1a-4c53ac6fd304">
      <Url xsi:nil="true"/>
      <Description xsi:nil="true"/>
    </Pad>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8264AC44-5496-4A79-BC06-5507C9421CB9}"/>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5.xml><?xml version="1.0" encoding="utf-8"?>
<ds:datastoreItem xmlns:ds="http://schemas.openxmlformats.org/officeDocument/2006/customXml" ds:itemID="{72F6627C-BC6B-49D2-AF2A-102CD3DC971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Leeg document met kop- en voettekst</Template>
  <TotalTime>4</TotalTime>
  <Pages>1</Pages>
  <Words>265</Words>
  <Characters>1463</Characters>
  <Application>Microsoft Office Word</Application>
  <DocSecurity>0</DocSecurity>
  <Lines>12</Lines>
  <Paragraphs>3</Paragraphs>
  <ScaleCrop>false</ScaleCrop>
  <Company>SSC Ons</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 de Leeuw, Karin van</dc:creator>
  <cp:keywords/>
  <dc:description/>
  <cp:lastModifiedBy>Theo de Heer</cp:lastModifiedBy>
  <cp:revision>10</cp:revision>
  <cp:lastPrinted>2019-01-04T09:57:00Z</cp:lastPrinted>
  <dcterms:created xsi:type="dcterms:W3CDTF">2024-09-13T07:04:00Z</dcterms:created>
  <dcterms:modified xsi:type="dcterms:W3CDTF">2025-07-04T11:08:00Z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84c96cb2-9ae9-44cc-b790-6e276eafe120</vt:lpwstr>
  </property>
  <property fmtid="{D5CDD505-2E9C-101B-9397-08002B2CF9AE}" pid="4" name="MediaServiceImageTags">
    <vt:lpwstr/>
  </property>
</Properties>
</file>