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153C" w14:textId="5E3659E1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="00AD11BB">
        <w:rPr>
          <w:b/>
          <w:sz w:val="28"/>
          <w:szCs w:val="24"/>
        </w:rPr>
        <w:t xml:space="preserve">I </w:t>
      </w:r>
      <w:r w:rsidRPr="005813AD">
        <w:rPr>
          <w:b/>
          <w:sz w:val="28"/>
          <w:szCs w:val="24"/>
        </w:rPr>
        <w:t>Verklaring aansprakelijkheid</w:t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E76DAA" w:rsidRDefault="00457155" w:rsidP="00457155">
      <w:pPr>
        <w:jc w:val="center"/>
        <w:rPr>
          <w:b/>
          <w:sz w:val="20"/>
        </w:rPr>
      </w:pPr>
      <w:r w:rsidRPr="00E76DAA">
        <w:rPr>
          <w:b/>
          <w:sz w:val="20"/>
        </w:rPr>
        <w:t>Verklaring hoofdelijke aansprakelijkheid</w:t>
      </w:r>
    </w:p>
    <w:p w14:paraId="71B90739" w14:textId="77777777" w:rsidR="00457155" w:rsidRPr="00E76DAA" w:rsidRDefault="00457155" w:rsidP="00457155">
      <w:pPr>
        <w:jc w:val="center"/>
        <w:rPr>
          <w:b/>
          <w:sz w:val="20"/>
        </w:rPr>
      </w:pPr>
      <w:r w:rsidRPr="00E76DAA">
        <w:rPr>
          <w:b/>
          <w:sz w:val="20"/>
        </w:rPr>
        <w:t>(voor samenwerkingsverbanden = combinaties)</w:t>
      </w:r>
    </w:p>
    <w:p w14:paraId="08649BDE" w14:textId="77777777" w:rsidR="00CF0D97" w:rsidRPr="00E76DAA" w:rsidRDefault="00CF0D97" w:rsidP="00457155">
      <w:pPr>
        <w:jc w:val="center"/>
        <w:rPr>
          <w:b/>
          <w:sz w:val="20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:rsidRPr="00E76DAA" w14:paraId="13404F10" w14:textId="77777777" w:rsidTr="0073266B">
        <w:tc>
          <w:tcPr>
            <w:tcW w:w="2802" w:type="dxa"/>
          </w:tcPr>
          <w:p w14:paraId="757032AD" w14:textId="77777777" w:rsidR="00DC2C2B" w:rsidRPr="00E76DAA" w:rsidRDefault="00DC2C2B" w:rsidP="0073266B">
            <w:pPr>
              <w:spacing w:before="120" w:after="120" w:line="240" w:lineRule="auto"/>
              <w:rPr>
                <w:sz w:val="20"/>
                <w:u w:val="single"/>
              </w:rPr>
            </w:pPr>
            <w:r w:rsidRPr="00E76DAA">
              <w:rPr>
                <w:sz w:val="20"/>
              </w:rPr>
              <w:t>Naam bedrijf</w:t>
            </w:r>
          </w:p>
        </w:tc>
        <w:tc>
          <w:tcPr>
            <w:tcW w:w="6976" w:type="dxa"/>
          </w:tcPr>
          <w:p w14:paraId="6C54FB79" w14:textId="77777777" w:rsidR="00DC2C2B" w:rsidRPr="00E76DAA" w:rsidRDefault="00DC2C2B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DC2C2B" w:rsidRPr="00E76DAA" w14:paraId="588F7D9D" w14:textId="77777777" w:rsidTr="0073266B">
        <w:tc>
          <w:tcPr>
            <w:tcW w:w="2802" w:type="dxa"/>
          </w:tcPr>
          <w:p w14:paraId="2525E744" w14:textId="77777777" w:rsidR="00DC2C2B" w:rsidRPr="00E76DAA" w:rsidRDefault="00DC2C2B" w:rsidP="0073266B">
            <w:pPr>
              <w:spacing w:before="120" w:after="120" w:line="240" w:lineRule="auto"/>
              <w:rPr>
                <w:sz w:val="20"/>
                <w:u w:val="single"/>
              </w:rPr>
            </w:pPr>
            <w:r w:rsidRPr="00E76DAA">
              <w:rPr>
                <w:sz w:val="20"/>
              </w:rP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Pr="00E76DAA" w:rsidRDefault="00DC2C2B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DC2C2B" w:rsidRPr="00E76DAA" w14:paraId="777A83D4" w14:textId="77777777" w:rsidTr="0073266B">
        <w:tc>
          <w:tcPr>
            <w:tcW w:w="2802" w:type="dxa"/>
          </w:tcPr>
          <w:p w14:paraId="13D2D20B" w14:textId="77777777" w:rsidR="00DC2C2B" w:rsidRPr="00E76DAA" w:rsidRDefault="00DC2C2B" w:rsidP="0073266B">
            <w:pPr>
              <w:rPr>
                <w:sz w:val="20"/>
                <w:u w:val="single"/>
              </w:rPr>
            </w:pPr>
            <w:r w:rsidRPr="00E76DAA">
              <w:rPr>
                <w:sz w:val="20"/>
              </w:rP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Pr="00E76DAA" w:rsidRDefault="00DC2C2B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</w:tbl>
    <w:p w14:paraId="71B9073B" w14:textId="237ED4A4" w:rsidR="00457155" w:rsidRPr="00E76DAA" w:rsidRDefault="00457155" w:rsidP="00457155">
      <w:pPr>
        <w:rPr>
          <w:sz w:val="20"/>
        </w:rPr>
      </w:pPr>
      <w:r w:rsidRPr="00E76DAA">
        <w:rPr>
          <w:sz w:val="20"/>
        </w:rPr>
        <w:tab/>
      </w:r>
    </w:p>
    <w:p w14:paraId="71B9073D" w14:textId="275C6ACC" w:rsidR="00457155" w:rsidRPr="00E76DAA" w:rsidRDefault="00457155" w:rsidP="00D55E21">
      <w:pPr>
        <w:jc w:val="center"/>
        <w:rPr>
          <w:sz w:val="20"/>
        </w:rPr>
      </w:pPr>
      <w:r w:rsidRPr="00E76DAA">
        <w:rPr>
          <w:sz w:val="20"/>
        </w:rPr>
        <w:t xml:space="preserve">Hierna te noemen: </w:t>
      </w:r>
      <w:r w:rsidRPr="00E76DAA">
        <w:rPr>
          <w:b/>
          <w:sz w:val="20"/>
        </w:rPr>
        <w:t>de vennootschap</w:t>
      </w:r>
    </w:p>
    <w:p w14:paraId="71B9073E" w14:textId="77777777" w:rsidR="00457155" w:rsidRPr="00E76DAA" w:rsidRDefault="00457155" w:rsidP="00457155">
      <w:pPr>
        <w:rPr>
          <w:sz w:val="20"/>
        </w:rPr>
      </w:pPr>
    </w:p>
    <w:p w14:paraId="71B9073F" w14:textId="77777777" w:rsidR="00457155" w:rsidRPr="00E76DAA" w:rsidRDefault="00457155" w:rsidP="00457155">
      <w:pPr>
        <w:rPr>
          <w:sz w:val="20"/>
        </w:rPr>
      </w:pPr>
      <w:r w:rsidRPr="00E76DAA">
        <w:rPr>
          <w:sz w:val="20"/>
        </w:rPr>
        <w:t xml:space="preserve">Ondergetekende, </w:t>
      </w:r>
    </w:p>
    <w:p w14:paraId="71B90740" w14:textId="77777777" w:rsidR="00457155" w:rsidRPr="00E76DAA" w:rsidRDefault="00457155" w:rsidP="00457155">
      <w:pPr>
        <w:rPr>
          <w:sz w:val="20"/>
        </w:rPr>
      </w:pPr>
    </w:p>
    <w:p w14:paraId="71B90741" w14:textId="26E325E6" w:rsidR="00457155" w:rsidRPr="00E76DAA" w:rsidRDefault="00457155" w:rsidP="00457155">
      <w:pPr>
        <w:rPr>
          <w:sz w:val="20"/>
        </w:rPr>
      </w:pPr>
      <w:r w:rsidRPr="00E76DAA">
        <w:rPr>
          <w:sz w:val="20"/>
        </w:rPr>
        <w:t>overwegende dat de vennootschap zich ter zake v</w:t>
      </w:r>
      <w:r w:rsidR="000D3EAD" w:rsidRPr="00E76DAA">
        <w:rPr>
          <w:sz w:val="20"/>
        </w:rPr>
        <w:t xml:space="preserve">an de aanbesteding inzake </w:t>
      </w:r>
      <w:r w:rsidR="00DE7EB8" w:rsidRPr="00E76DAA">
        <w:rPr>
          <w:sz w:val="20"/>
        </w:rPr>
        <w:t>AV-middelen</w:t>
      </w:r>
      <w:r w:rsidR="000D3397" w:rsidRPr="00E76DAA">
        <w:rPr>
          <w:sz w:val="20"/>
        </w:rPr>
        <w:t xml:space="preserve">, gemeente </w:t>
      </w:r>
      <w:r w:rsidR="006D669E" w:rsidRPr="00E76DAA">
        <w:rPr>
          <w:sz w:val="20"/>
        </w:rPr>
        <w:t>Ommen</w:t>
      </w:r>
      <w:r w:rsidRPr="00E76DAA">
        <w:rPr>
          <w:sz w:val="20"/>
        </w:rPr>
        <w:t xml:space="preserve"> met ......&lt;naam deelnemer(s)&gt; als combinatie inschrijft;</w:t>
      </w:r>
    </w:p>
    <w:p w14:paraId="71B90742" w14:textId="77777777" w:rsidR="00457155" w:rsidRPr="00E76DAA" w:rsidRDefault="00457155" w:rsidP="00457155">
      <w:pPr>
        <w:rPr>
          <w:sz w:val="20"/>
        </w:rPr>
      </w:pPr>
    </w:p>
    <w:p w14:paraId="71B90743" w14:textId="77777777" w:rsidR="00457155" w:rsidRPr="00E76DAA" w:rsidRDefault="00457155" w:rsidP="00457155">
      <w:pPr>
        <w:rPr>
          <w:sz w:val="20"/>
        </w:rPr>
      </w:pPr>
      <w:r w:rsidRPr="00E76DAA">
        <w:rPr>
          <w:sz w:val="20"/>
        </w:rPr>
        <w:t>verklaart dat</w:t>
      </w:r>
    </w:p>
    <w:p w14:paraId="71B90744" w14:textId="77777777" w:rsidR="00457155" w:rsidRPr="00E76DAA" w:rsidRDefault="00457155" w:rsidP="00457155">
      <w:pPr>
        <w:rPr>
          <w:sz w:val="20"/>
        </w:rPr>
      </w:pPr>
    </w:p>
    <w:p w14:paraId="71B90745" w14:textId="77777777" w:rsidR="00457155" w:rsidRPr="00E76DAA" w:rsidRDefault="00457155" w:rsidP="00457155">
      <w:pPr>
        <w:rPr>
          <w:sz w:val="20"/>
        </w:rPr>
      </w:pPr>
      <w:r w:rsidRPr="00E76DAA">
        <w:rPr>
          <w:sz w:val="20"/>
        </w:rPr>
        <w:t>-</w:t>
      </w:r>
      <w:r w:rsidRPr="00E76DAA">
        <w:rPr>
          <w:sz w:val="20"/>
        </w:rP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Pr="00E76DAA" w:rsidRDefault="00457155" w:rsidP="00457155">
      <w:pPr>
        <w:rPr>
          <w:sz w:val="20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:rsidRPr="00E76DAA" w14:paraId="097003FB" w14:textId="77777777" w:rsidTr="00DF169A">
        <w:tc>
          <w:tcPr>
            <w:tcW w:w="2802" w:type="dxa"/>
          </w:tcPr>
          <w:p w14:paraId="5ADCCFDA" w14:textId="4DBED67A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  <w:r w:rsidRPr="00E76DAA">
              <w:rPr>
                <w:sz w:val="20"/>
              </w:rP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0C134E" w:rsidRPr="00E76DAA" w14:paraId="620D7217" w14:textId="77777777" w:rsidTr="00DF169A">
        <w:tc>
          <w:tcPr>
            <w:tcW w:w="2802" w:type="dxa"/>
          </w:tcPr>
          <w:p w14:paraId="295561D1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  <w:r w:rsidRPr="00E76DAA">
              <w:rPr>
                <w:sz w:val="20"/>
              </w:rP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0C134E" w:rsidRPr="00E76DAA" w14:paraId="2842A5C3" w14:textId="77777777" w:rsidTr="00DF169A">
        <w:tc>
          <w:tcPr>
            <w:tcW w:w="2802" w:type="dxa"/>
          </w:tcPr>
          <w:p w14:paraId="38DEDA16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  <w:r w:rsidRPr="00E76DAA">
              <w:rPr>
                <w:sz w:val="20"/>
              </w:rPr>
              <w:t>Functie</w:t>
            </w:r>
          </w:p>
        </w:tc>
        <w:tc>
          <w:tcPr>
            <w:tcW w:w="6976" w:type="dxa"/>
          </w:tcPr>
          <w:p w14:paraId="58614FE3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0C134E" w:rsidRPr="00E76DAA" w14:paraId="10AA897B" w14:textId="77777777" w:rsidTr="00DF169A">
        <w:tc>
          <w:tcPr>
            <w:tcW w:w="2802" w:type="dxa"/>
          </w:tcPr>
          <w:p w14:paraId="1FDDEBB4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</w:rPr>
            </w:pPr>
            <w:r w:rsidRPr="00E76DAA">
              <w:rPr>
                <w:sz w:val="20"/>
              </w:rPr>
              <w:t>Datum</w:t>
            </w:r>
          </w:p>
        </w:tc>
        <w:tc>
          <w:tcPr>
            <w:tcW w:w="6976" w:type="dxa"/>
          </w:tcPr>
          <w:p w14:paraId="1FA82545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  <w:tr w:rsidR="000C134E" w:rsidRPr="00E76DAA" w14:paraId="62F772AE" w14:textId="77777777" w:rsidTr="00DF169A">
        <w:tc>
          <w:tcPr>
            <w:tcW w:w="2802" w:type="dxa"/>
          </w:tcPr>
          <w:p w14:paraId="7968FD1C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</w:rPr>
            </w:pPr>
            <w:r w:rsidRPr="00E76DAA">
              <w:rPr>
                <w:sz w:val="20"/>
              </w:rPr>
              <w:t>Handtekening</w:t>
            </w:r>
          </w:p>
          <w:p w14:paraId="4BC31BAC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</w:rPr>
            </w:pPr>
          </w:p>
        </w:tc>
        <w:tc>
          <w:tcPr>
            <w:tcW w:w="6976" w:type="dxa"/>
          </w:tcPr>
          <w:p w14:paraId="1709831B" w14:textId="77777777" w:rsidR="000C134E" w:rsidRPr="00E76DAA" w:rsidRDefault="000C134E" w:rsidP="0073266B">
            <w:pPr>
              <w:spacing w:before="120" w:after="120" w:line="240" w:lineRule="auto"/>
              <w:rPr>
                <w:sz w:val="20"/>
                <w:u w:val="single"/>
              </w:rPr>
            </w:pPr>
          </w:p>
        </w:tc>
      </w:tr>
    </w:tbl>
    <w:p w14:paraId="71B9074F" w14:textId="77777777" w:rsidR="00457155" w:rsidRPr="00E76DAA" w:rsidRDefault="00457155" w:rsidP="00457155">
      <w:pPr>
        <w:rPr>
          <w:sz w:val="20"/>
        </w:rPr>
      </w:pPr>
    </w:p>
    <w:p w14:paraId="71B90750" w14:textId="77777777" w:rsidR="005769AD" w:rsidRPr="00E76DAA" w:rsidRDefault="00457155" w:rsidP="00457155">
      <w:pPr>
        <w:rPr>
          <w:sz w:val="20"/>
        </w:rPr>
      </w:pPr>
      <w:r w:rsidRPr="00E76DAA">
        <w:rPr>
          <w:sz w:val="20"/>
        </w:rP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76DAA" w:rsidSect="00F416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B3FA" w14:textId="77777777" w:rsidR="00863439" w:rsidRDefault="00863439">
      <w:r>
        <w:separator/>
      </w:r>
    </w:p>
  </w:endnote>
  <w:endnote w:type="continuationSeparator" w:id="0">
    <w:p w14:paraId="14C5DE13" w14:textId="77777777" w:rsidR="00863439" w:rsidRDefault="0086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  \* MERGEFORMAT 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1C14" w14:textId="77777777" w:rsidR="00863439" w:rsidRDefault="00863439">
      <w:r>
        <w:separator/>
      </w:r>
    </w:p>
  </w:footnote>
  <w:footnote w:type="continuationSeparator" w:id="0">
    <w:p w14:paraId="4091DF31" w14:textId="77777777" w:rsidR="00863439" w:rsidRDefault="0086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5B87" w14:textId="7AAB0981" w:rsidR="00EC22D1" w:rsidRDefault="00EC22D1" w:rsidP="00EC22D1">
    <w:pPr>
      <w:pStyle w:val="Koptekst"/>
    </w:pP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397"/>
    <w:rsid w:val="000D3EAD"/>
    <w:rsid w:val="000D7F29"/>
    <w:rsid w:val="000F2D4E"/>
    <w:rsid w:val="000F5E05"/>
    <w:rsid w:val="000F5F8B"/>
    <w:rsid w:val="00101DFF"/>
    <w:rsid w:val="001047FC"/>
    <w:rsid w:val="00123882"/>
    <w:rsid w:val="0014108B"/>
    <w:rsid w:val="00153860"/>
    <w:rsid w:val="00155D2D"/>
    <w:rsid w:val="001A1C14"/>
    <w:rsid w:val="001E2B72"/>
    <w:rsid w:val="001E2D3E"/>
    <w:rsid w:val="0020628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47432"/>
    <w:rsid w:val="00352E6E"/>
    <w:rsid w:val="003732BF"/>
    <w:rsid w:val="00391E1E"/>
    <w:rsid w:val="003A4A36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4F3D32"/>
    <w:rsid w:val="00547595"/>
    <w:rsid w:val="005523B9"/>
    <w:rsid w:val="005576FD"/>
    <w:rsid w:val="005769AD"/>
    <w:rsid w:val="005813AD"/>
    <w:rsid w:val="00596C45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677A4B"/>
    <w:rsid w:val="006D669E"/>
    <w:rsid w:val="0078174A"/>
    <w:rsid w:val="007825BE"/>
    <w:rsid w:val="007839C9"/>
    <w:rsid w:val="00815F61"/>
    <w:rsid w:val="008320BC"/>
    <w:rsid w:val="00844BEB"/>
    <w:rsid w:val="00851215"/>
    <w:rsid w:val="00863439"/>
    <w:rsid w:val="008A09B5"/>
    <w:rsid w:val="008B11E8"/>
    <w:rsid w:val="008C67A3"/>
    <w:rsid w:val="008D4C91"/>
    <w:rsid w:val="008E1997"/>
    <w:rsid w:val="00905574"/>
    <w:rsid w:val="00907863"/>
    <w:rsid w:val="00911E57"/>
    <w:rsid w:val="009246DA"/>
    <w:rsid w:val="00966ECB"/>
    <w:rsid w:val="009742A8"/>
    <w:rsid w:val="0099513D"/>
    <w:rsid w:val="009A0D2B"/>
    <w:rsid w:val="009B5BA2"/>
    <w:rsid w:val="009C3894"/>
    <w:rsid w:val="009C5116"/>
    <w:rsid w:val="009D5BB5"/>
    <w:rsid w:val="009F1BCA"/>
    <w:rsid w:val="00A01A02"/>
    <w:rsid w:val="00A15FFA"/>
    <w:rsid w:val="00A20FF7"/>
    <w:rsid w:val="00A21A6C"/>
    <w:rsid w:val="00A23294"/>
    <w:rsid w:val="00A254C8"/>
    <w:rsid w:val="00A55EEA"/>
    <w:rsid w:val="00A67816"/>
    <w:rsid w:val="00A77031"/>
    <w:rsid w:val="00A83D1B"/>
    <w:rsid w:val="00AA38FE"/>
    <w:rsid w:val="00AD11BB"/>
    <w:rsid w:val="00AF1471"/>
    <w:rsid w:val="00AF48F9"/>
    <w:rsid w:val="00B13A1B"/>
    <w:rsid w:val="00B13B6E"/>
    <w:rsid w:val="00B32E94"/>
    <w:rsid w:val="00B47772"/>
    <w:rsid w:val="00B60FFC"/>
    <w:rsid w:val="00B6641F"/>
    <w:rsid w:val="00B731E4"/>
    <w:rsid w:val="00B77818"/>
    <w:rsid w:val="00B8655F"/>
    <w:rsid w:val="00BA51C5"/>
    <w:rsid w:val="00BC2211"/>
    <w:rsid w:val="00BE1D31"/>
    <w:rsid w:val="00BF0858"/>
    <w:rsid w:val="00BF75F7"/>
    <w:rsid w:val="00C10DA1"/>
    <w:rsid w:val="00C42533"/>
    <w:rsid w:val="00C612F9"/>
    <w:rsid w:val="00CC406D"/>
    <w:rsid w:val="00CE7C99"/>
    <w:rsid w:val="00CF0D97"/>
    <w:rsid w:val="00D15699"/>
    <w:rsid w:val="00D17E42"/>
    <w:rsid w:val="00D36EFC"/>
    <w:rsid w:val="00D40560"/>
    <w:rsid w:val="00D4268A"/>
    <w:rsid w:val="00D55E21"/>
    <w:rsid w:val="00D57B19"/>
    <w:rsid w:val="00D64644"/>
    <w:rsid w:val="00DA7EF0"/>
    <w:rsid w:val="00DC210E"/>
    <w:rsid w:val="00DC2C2B"/>
    <w:rsid w:val="00DC65BA"/>
    <w:rsid w:val="00DC7A91"/>
    <w:rsid w:val="00DE7EB8"/>
    <w:rsid w:val="00DF169A"/>
    <w:rsid w:val="00E34FEF"/>
    <w:rsid w:val="00E70C32"/>
    <w:rsid w:val="00E76DAA"/>
    <w:rsid w:val="00EB2D6D"/>
    <w:rsid w:val="00EC22D1"/>
    <w:rsid w:val="00EC3AD8"/>
    <w:rsid w:val="00EC4AD7"/>
    <w:rsid w:val="00ED6943"/>
    <w:rsid w:val="00EE2CA2"/>
    <w:rsid w:val="00F10F4C"/>
    <w:rsid w:val="00F349BD"/>
    <w:rsid w:val="00F416DE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00F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RCUS45HN67DU-974321440-346246</_dlc_DocId>
    <_dlc_DocIdUrl xmlns="558c601a-c172-4142-980b-33deeaa1e95d">
      <Url>https://sscons.sharepoint.com/sites/ORG-IC/_layouts/15/DocIdRedir.aspx?ID=RCUS45HN67DU-974321440-346246</Url>
      <Description>RCUS45HN67DU-974321440-346246</Description>
    </_dlc_DocIdUrl>
    <Pad xmlns="128ee3f7-829e-4555-9a1a-4c53ac6fd304">
      <Url xsi:nil="true"/>
      <Description xsi:nil="true"/>
    </P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0" ma:contentTypeDescription="Een nieuw document maken." ma:contentTypeScope="" ma:versionID="29789258fe936a875df5525184d7f45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44c37d0937a3f7de2bb62d78bbcb9236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28444-EE26-4650-8AC1-2DC677C8446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788EE987-31CC-4877-BAC0-FB9949D93077}"/>
</file>

<file path=customXml/itemProps4.xml><?xml version="1.0" encoding="utf-8"?>
<ds:datastoreItem xmlns:ds="http://schemas.openxmlformats.org/officeDocument/2006/customXml" ds:itemID="{6FF55A71-8E05-4349-B50D-6491EF04C46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11</cp:revision>
  <cp:lastPrinted>1900-12-31T22:00:00Z</cp:lastPrinted>
  <dcterms:created xsi:type="dcterms:W3CDTF">2024-09-13T07:02:00Z</dcterms:created>
  <dcterms:modified xsi:type="dcterms:W3CDTF">2025-07-09T07:06:00Z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4c48efec-8467-4b83-9805-9fa66d84577f</vt:lpwstr>
  </property>
  <property fmtid="{D5CDD505-2E9C-101B-9397-08002B2CF9AE}" pid="4" name="MediaServiceImageTags">
    <vt:lpwstr/>
  </property>
</Properties>
</file>