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21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0"/>
        <w:gridCol w:w="284"/>
        <w:gridCol w:w="8770"/>
      </w:tblGrid>
      <w:tr w:rsidR="008638D9" w14:paraId="1E7617C1" w14:textId="77777777" w:rsidTr="008B01B1">
        <w:trPr>
          <w:trHeight w:val="577"/>
        </w:trPr>
        <w:tc>
          <w:tcPr>
            <w:tcW w:w="160" w:type="dxa"/>
          </w:tcPr>
          <w:p w14:paraId="1E7617BE" w14:textId="77777777" w:rsidR="002D3363" w:rsidRPr="00A245FB" w:rsidRDefault="002D3363" w:rsidP="003648B9"/>
        </w:tc>
        <w:tc>
          <w:tcPr>
            <w:tcW w:w="284" w:type="dxa"/>
          </w:tcPr>
          <w:p w14:paraId="1E7617BF" w14:textId="77777777" w:rsidR="002D3363" w:rsidRPr="00A245FB" w:rsidRDefault="002D3363" w:rsidP="003648B9"/>
        </w:tc>
        <w:tc>
          <w:tcPr>
            <w:tcW w:w="8770" w:type="dxa"/>
            <w:vAlign w:val="bottom"/>
          </w:tcPr>
          <w:p w14:paraId="0C06D713" w14:textId="77777777" w:rsidR="008B01B1" w:rsidRDefault="008B01B1" w:rsidP="00B821F6">
            <w:pPr>
              <w:pStyle w:val="GDADocumenttitelGeenafstand"/>
              <w:jc w:val="left"/>
            </w:pPr>
          </w:p>
          <w:p w14:paraId="1E7617C0" w14:textId="1EE6819B" w:rsidR="002D3363" w:rsidRPr="008B01B1" w:rsidRDefault="008B01B1" w:rsidP="00B821F6">
            <w:pPr>
              <w:pStyle w:val="GDADocumenttitelGeenafstand"/>
              <w:jc w:val="left"/>
            </w:pPr>
            <w:r w:rsidRPr="008B01B1">
              <w:t xml:space="preserve">Registratie kentekens t.b.v. </w:t>
            </w:r>
            <w:r>
              <w:t>handhaving tijdelijke parkeerverboden</w:t>
            </w:r>
          </w:p>
        </w:tc>
      </w:tr>
      <w:tr w:rsidR="008638D9" w14:paraId="1E7617C5" w14:textId="77777777" w:rsidTr="008B01B1">
        <w:tc>
          <w:tcPr>
            <w:tcW w:w="160" w:type="dxa"/>
          </w:tcPr>
          <w:p w14:paraId="1E7617C2" w14:textId="77777777" w:rsidR="002D3363" w:rsidRPr="008B01B1" w:rsidRDefault="002D3363" w:rsidP="003648B9"/>
        </w:tc>
        <w:tc>
          <w:tcPr>
            <w:tcW w:w="284" w:type="dxa"/>
          </w:tcPr>
          <w:p w14:paraId="1E7617C3" w14:textId="77777777" w:rsidR="002D3363" w:rsidRPr="008B01B1" w:rsidRDefault="002D3363" w:rsidP="003648B9"/>
        </w:tc>
        <w:tc>
          <w:tcPr>
            <w:tcW w:w="8770" w:type="dxa"/>
          </w:tcPr>
          <w:p w14:paraId="1E7617C4" w14:textId="77777777" w:rsidR="002D3363" w:rsidRPr="008B01B1" w:rsidRDefault="002D3363" w:rsidP="003648B9"/>
        </w:tc>
      </w:tr>
    </w:tbl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96"/>
        <w:gridCol w:w="5930"/>
        <w:gridCol w:w="22"/>
      </w:tblGrid>
      <w:tr w:rsidR="00691D58" w:rsidRPr="003F5490" w14:paraId="50A829AB" w14:textId="77777777" w:rsidTr="00DF10A1">
        <w:tc>
          <w:tcPr>
            <w:tcW w:w="89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35A0CC2" w14:textId="77777777" w:rsidR="00691D58" w:rsidRPr="00FA50C4" w:rsidRDefault="00691D58" w:rsidP="00DF10A1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Algemene gegevens</w:t>
            </w:r>
          </w:p>
        </w:tc>
      </w:tr>
      <w:tr w:rsidR="00691D58" w:rsidRPr="003F5490" w14:paraId="03CCCA41" w14:textId="77777777" w:rsidTr="00DF10A1">
        <w:trPr>
          <w:gridAfter w:val="1"/>
          <w:wAfter w:w="22" w:type="dxa"/>
        </w:trPr>
        <w:tc>
          <w:tcPr>
            <w:tcW w:w="2996" w:type="dxa"/>
          </w:tcPr>
          <w:p w14:paraId="5E5371FE" w14:textId="77777777" w:rsidR="00691D58" w:rsidRPr="003F5490" w:rsidRDefault="00691D58" w:rsidP="00DF10A1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Bestek-/contractnaam</w:t>
            </w:r>
            <w:r w:rsidRPr="003F5490">
              <w:rPr>
                <w:rFonts w:ascii="Arial" w:hAnsi="Arial" w:cs="Arial"/>
                <w:sz w:val="20"/>
              </w:rPr>
              <w:t>:</w:t>
            </w:r>
          </w:p>
        </w:tc>
        <w:tc>
          <w:tcPr>
            <w:tcW w:w="5930" w:type="dxa"/>
          </w:tcPr>
          <w:p w14:paraId="4248F431" w14:textId="5B818498" w:rsidR="00691D58" w:rsidRPr="003F5490" w:rsidRDefault="000D3E10" w:rsidP="00DF10A1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Tijdelijke verkeersmaatregelen 2026-2027</w:t>
            </w:r>
          </w:p>
        </w:tc>
      </w:tr>
      <w:tr w:rsidR="00691D58" w:rsidRPr="003F5490" w14:paraId="40F1E8FC" w14:textId="77777777" w:rsidTr="00DF10A1">
        <w:trPr>
          <w:gridAfter w:val="1"/>
          <w:wAfter w:w="22" w:type="dxa"/>
        </w:trPr>
        <w:tc>
          <w:tcPr>
            <w:tcW w:w="2996" w:type="dxa"/>
          </w:tcPr>
          <w:p w14:paraId="6277D9E8" w14:textId="77777777" w:rsidR="00691D58" w:rsidRPr="003F5490" w:rsidRDefault="00691D58" w:rsidP="00DF10A1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Bestek-/contractnummer:</w:t>
            </w:r>
          </w:p>
        </w:tc>
        <w:tc>
          <w:tcPr>
            <w:tcW w:w="5930" w:type="dxa"/>
          </w:tcPr>
          <w:p w14:paraId="2AEF7F43" w14:textId="550F6F80" w:rsidR="00691D58" w:rsidRPr="003F5490" w:rsidRDefault="000D3E10" w:rsidP="00DF10A1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2025-23</w:t>
            </w:r>
          </w:p>
        </w:tc>
      </w:tr>
      <w:tr w:rsidR="00691D58" w:rsidRPr="003F5490" w14:paraId="124B0DC9" w14:textId="77777777" w:rsidTr="00DF10A1">
        <w:trPr>
          <w:gridAfter w:val="1"/>
          <w:wAfter w:w="22" w:type="dxa"/>
        </w:trPr>
        <w:tc>
          <w:tcPr>
            <w:tcW w:w="2996" w:type="dxa"/>
          </w:tcPr>
          <w:p w14:paraId="1B83D581" w14:textId="77777777" w:rsidR="00691D58" w:rsidRPr="003F5490" w:rsidRDefault="00691D58" w:rsidP="00DF10A1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Opdrachtgever:</w:t>
            </w:r>
          </w:p>
        </w:tc>
        <w:tc>
          <w:tcPr>
            <w:tcW w:w="5930" w:type="dxa"/>
          </w:tcPr>
          <w:p w14:paraId="2BA2740E" w14:textId="77777777" w:rsidR="00691D58" w:rsidRPr="003F5490" w:rsidRDefault="00691D58" w:rsidP="00DF10A1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Gemeente Gouda, afdeling Projecten openbare ruimte</w:t>
            </w:r>
          </w:p>
        </w:tc>
      </w:tr>
      <w:tr w:rsidR="00B85095" w:rsidRPr="003F5490" w14:paraId="4DA097FC" w14:textId="77777777" w:rsidTr="00DF10A1">
        <w:trPr>
          <w:gridAfter w:val="1"/>
          <w:wAfter w:w="22" w:type="dxa"/>
        </w:trPr>
        <w:tc>
          <w:tcPr>
            <w:tcW w:w="2996" w:type="dxa"/>
          </w:tcPr>
          <w:p w14:paraId="0D5BFA5C" w14:textId="1640288A" w:rsidR="00B85095" w:rsidRDefault="00B85095" w:rsidP="00DF10A1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Zaaknummer opdrachtgever</w:t>
            </w:r>
            <w:r w:rsidR="0069137B">
              <w:rPr>
                <w:rFonts w:ascii="Arial" w:hAnsi="Arial" w:cs="Arial"/>
                <w:sz w:val="20"/>
              </w:rPr>
              <w:t>:</w:t>
            </w:r>
          </w:p>
        </w:tc>
        <w:tc>
          <w:tcPr>
            <w:tcW w:w="5930" w:type="dxa"/>
          </w:tcPr>
          <w:p w14:paraId="1CA05319" w14:textId="77777777" w:rsidR="00B85095" w:rsidRDefault="00B85095" w:rsidP="00DF10A1">
            <w:pPr>
              <w:rPr>
                <w:rFonts w:ascii="Arial" w:hAnsi="Arial" w:cs="Arial"/>
                <w:sz w:val="20"/>
              </w:rPr>
            </w:pPr>
          </w:p>
        </w:tc>
      </w:tr>
      <w:tr w:rsidR="00691D58" w:rsidRPr="003F5490" w14:paraId="4A869D7E" w14:textId="77777777" w:rsidTr="00DF10A1">
        <w:trPr>
          <w:gridAfter w:val="1"/>
          <w:wAfter w:w="22" w:type="dxa"/>
        </w:trPr>
        <w:tc>
          <w:tcPr>
            <w:tcW w:w="2996" w:type="dxa"/>
          </w:tcPr>
          <w:p w14:paraId="645CA38C" w14:textId="77777777" w:rsidR="00691D58" w:rsidRDefault="00691D58" w:rsidP="00DF10A1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Directievoerder/toezichthouder:</w:t>
            </w:r>
          </w:p>
        </w:tc>
        <w:tc>
          <w:tcPr>
            <w:tcW w:w="5930" w:type="dxa"/>
          </w:tcPr>
          <w:p w14:paraId="50FB0F4B" w14:textId="77777777" w:rsidR="00691D58" w:rsidRDefault="00691D58" w:rsidP="00DF10A1">
            <w:pPr>
              <w:rPr>
                <w:rFonts w:ascii="Arial" w:hAnsi="Arial" w:cs="Arial"/>
                <w:sz w:val="20"/>
              </w:rPr>
            </w:pPr>
          </w:p>
        </w:tc>
      </w:tr>
      <w:tr w:rsidR="00691D58" w:rsidRPr="003F5490" w14:paraId="1506428D" w14:textId="77777777" w:rsidTr="00DF10A1">
        <w:trPr>
          <w:gridAfter w:val="1"/>
          <w:wAfter w:w="22" w:type="dxa"/>
        </w:trPr>
        <w:tc>
          <w:tcPr>
            <w:tcW w:w="2996" w:type="dxa"/>
          </w:tcPr>
          <w:p w14:paraId="2954BE2C" w14:textId="77777777" w:rsidR="00691D58" w:rsidRPr="003F5490" w:rsidRDefault="00691D58" w:rsidP="00DF10A1">
            <w:pPr>
              <w:rPr>
                <w:rFonts w:ascii="Arial" w:hAnsi="Arial" w:cs="Arial"/>
                <w:sz w:val="20"/>
              </w:rPr>
            </w:pPr>
            <w:r w:rsidRPr="003F5490">
              <w:rPr>
                <w:rFonts w:ascii="Arial" w:hAnsi="Arial" w:cs="Arial"/>
                <w:sz w:val="20"/>
              </w:rPr>
              <w:t>Locatie/wegvak</w:t>
            </w:r>
            <w:r>
              <w:rPr>
                <w:rFonts w:ascii="Arial" w:hAnsi="Arial" w:cs="Arial"/>
                <w:sz w:val="20"/>
              </w:rPr>
              <w:t>:</w:t>
            </w:r>
          </w:p>
        </w:tc>
        <w:tc>
          <w:tcPr>
            <w:tcW w:w="5930" w:type="dxa"/>
          </w:tcPr>
          <w:p w14:paraId="331057D5" w14:textId="77777777" w:rsidR="00691D58" w:rsidRPr="003F5490" w:rsidRDefault="00691D58" w:rsidP="00DF10A1">
            <w:pPr>
              <w:rPr>
                <w:rFonts w:ascii="Arial" w:hAnsi="Arial" w:cs="Arial"/>
                <w:sz w:val="20"/>
              </w:rPr>
            </w:pPr>
          </w:p>
        </w:tc>
      </w:tr>
      <w:tr w:rsidR="00691D58" w:rsidRPr="003F5490" w14:paraId="0E94CC67" w14:textId="77777777" w:rsidTr="00DF10A1">
        <w:trPr>
          <w:gridAfter w:val="1"/>
          <w:wAfter w:w="22" w:type="dxa"/>
        </w:trPr>
        <w:tc>
          <w:tcPr>
            <w:tcW w:w="2996" w:type="dxa"/>
          </w:tcPr>
          <w:p w14:paraId="2C33C93B" w14:textId="77777777" w:rsidR="00691D58" w:rsidRPr="003F5490" w:rsidRDefault="00691D58" w:rsidP="00DF10A1">
            <w:pPr>
              <w:rPr>
                <w:rFonts w:ascii="Arial" w:hAnsi="Arial" w:cs="Arial"/>
                <w:sz w:val="20"/>
              </w:rPr>
            </w:pPr>
            <w:r w:rsidRPr="003F5490">
              <w:rPr>
                <w:rFonts w:ascii="Arial" w:hAnsi="Arial" w:cs="Arial"/>
                <w:sz w:val="20"/>
              </w:rPr>
              <w:t>Borden geplaatst door:</w:t>
            </w:r>
          </w:p>
        </w:tc>
        <w:tc>
          <w:tcPr>
            <w:tcW w:w="5930" w:type="dxa"/>
          </w:tcPr>
          <w:p w14:paraId="59BBA424" w14:textId="77777777" w:rsidR="00691D58" w:rsidRPr="003F5490" w:rsidRDefault="00691D58" w:rsidP="00DF10A1">
            <w:pPr>
              <w:rPr>
                <w:rFonts w:ascii="Arial" w:hAnsi="Arial" w:cs="Arial"/>
                <w:sz w:val="20"/>
              </w:rPr>
            </w:pPr>
          </w:p>
        </w:tc>
      </w:tr>
      <w:tr w:rsidR="00691D58" w:rsidRPr="003F5490" w14:paraId="209EB0B4" w14:textId="77777777" w:rsidTr="00DF10A1">
        <w:trPr>
          <w:gridAfter w:val="1"/>
          <w:wAfter w:w="22" w:type="dxa"/>
        </w:trPr>
        <w:tc>
          <w:tcPr>
            <w:tcW w:w="2996" w:type="dxa"/>
          </w:tcPr>
          <w:p w14:paraId="7D723E4A" w14:textId="77777777" w:rsidR="00691D58" w:rsidRPr="003F5490" w:rsidRDefault="00691D58" w:rsidP="00DF10A1">
            <w:pPr>
              <w:rPr>
                <w:rFonts w:ascii="Arial" w:hAnsi="Arial" w:cs="Arial"/>
                <w:sz w:val="20"/>
              </w:rPr>
            </w:pPr>
            <w:r w:rsidRPr="003F5490">
              <w:rPr>
                <w:rFonts w:ascii="Arial" w:hAnsi="Arial" w:cs="Arial"/>
                <w:sz w:val="20"/>
              </w:rPr>
              <w:t>Datum plaatsing</w:t>
            </w:r>
            <w:r>
              <w:rPr>
                <w:rFonts w:ascii="Arial" w:hAnsi="Arial" w:cs="Arial"/>
                <w:sz w:val="20"/>
              </w:rPr>
              <w:t xml:space="preserve"> borden</w:t>
            </w:r>
            <w:r w:rsidRPr="003F5490">
              <w:rPr>
                <w:rFonts w:ascii="Arial" w:hAnsi="Arial" w:cs="Arial"/>
                <w:sz w:val="20"/>
              </w:rPr>
              <w:t>:</w:t>
            </w:r>
          </w:p>
        </w:tc>
        <w:tc>
          <w:tcPr>
            <w:tcW w:w="5930" w:type="dxa"/>
          </w:tcPr>
          <w:p w14:paraId="22CCA9E6" w14:textId="77777777" w:rsidR="00691D58" w:rsidRPr="003F5490" w:rsidRDefault="00691D58" w:rsidP="00DF10A1">
            <w:pPr>
              <w:rPr>
                <w:rFonts w:ascii="Arial" w:hAnsi="Arial" w:cs="Arial"/>
                <w:sz w:val="20"/>
              </w:rPr>
            </w:pPr>
          </w:p>
        </w:tc>
      </w:tr>
      <w:tr w:rsidR="00691D58" w:rsidRPr="003F5490" w14:paraId="0E5CE42B" w14:textId="77777777" w:rsidTr="00DF10A1">
        <w:trPr>
          <w:gridAfter w:val="1"/>
          <w:wAfter w:w="22" w:type="dxa"/>
        </w:trPr>
        <w:tc>
          <w:tcPr>
            <w:tcW w:w="2996" w:type="dxa"/>
          </w:tcPr>
          <w:p w14:paraId="02ED9C32" w14:textId="77777777" w:rsidR="00691D58" w:rsidRPr="003F5490" w:rsidRDefault="00691D58" w:rsidP="00DF10A1">
            <w:pPr>
              <w:rPr>
                <w:rFonts w:ascii="Arial" w:hAnsi="Arial" w:cs="Arial"/>
                <w:sz w:val="20"/>
              </w:rPr>
            </w:pPr>
            <w:r w:rsidRPr="003F5490">
              <w:rPr>
                <w:rFonts w:ascii="Arial" w:hAnsi="Arial" w:cs="Arial"/>
                <w:sz w:val="20"/>
              </w:rPr>
              <w:t>Tijdstip van plaatsing</w:t>
            </w:r>
            <w:r>
              <w:rPr>
                <w:rFonts w:ascii="Arial" w:hAnsi="Arial" w:cs="Arial"/>
                <w:sz w:val="20"/>
              </w:rPr>
              <w:t xml:space="preserve"> borden</w:t>
            </w:r>
            <w:r w:rsidRPr="003F5490">
              <w:rPr>
                <w:rFonts w:ascii="Arial" w:hAnsi="Arial" w:cs="Arial"/>
                <w:sz w:val="20"/>
              </w:rPr>
              <w:t>:</w:t>
            </w:r>
          </w:p>
        </w:tc>
        <w:tc>
          <w:tcPr>
            <w:tcW w:w="5930" w:type="dxa"/>
          </w:tcPr>
          <w:p w14:paraId="708DE37B" w14:textId="77777777" w:rsidR="00691D58" w:rsidRPr="003F5490" w:rsidRDefault="00691D58" w:rsidP="00DF10A1">
            <w:pPr>
              <w:rPr>
                <w:rFonts w:ascii="Arial" w:hAnsi="Arial" w:cs="Arial"/>
                <w:sz w:val="20"/>
              </w:rPr>
            </w:pPr>
          </w:p>
        </w:tc>
      </w:tr>
      <w:tr w:rsidR="00691D58" w:rsidRPr="003F5490" w14:paraId="308C42B2" w14:textId="77777777" w:rsidTr="00DF10A1">
        <w:trPr>
          <w:gridAfter w:val="1"/>
          <w:wAfter w:w="22" w:type="dxa"/>
        </w:trPr>
        <w:tc>
          <w:tcPr>
            <w:tcW w:w="2996" w:type="dxa"/>
          </w:tcPr>
          <w:p w14:paraId="1CAA0131" w14:textId="77777777" w:rsidR="00691D58" w:rsidRPr="003F5490" w:rsidRDefault="00691D58" w:rsidP="00DF10A1">
            <w:pPr>
              <w:rPr>
                <w:rFonts w:ascii="Arial" w:hAnsi="Arial" w:cs="Arial"/>
                <w:sz w:val="20"/>
              </w:rPr>
            </w:pPr>
            <w:r w:rsidRPr="003F5490">
              <w:rPr>
                <w:rFonts w:ascii="Arial" w:hAnsi="Arial" w:cs="Arial"/>
                <w:sz w:val="20"/>
              </w:rPr>
              <w:t>Parkeerverbod van kracht met ingang van:</w:t>
            </w:r>
          </w:p>
        </w:tc>
        <w:tc>
          <w:tcPr>
            <w:tcW w:w="5930" w:type="dxa"/>
          </w:tcPr>
          <w:p w14:paraId="40FC77C9" w14:textId="77777777" w:rsidR="00691D58" w:rsidRPr="003F5490" w:rsidRDefault="00691D58" w:rsidP="00DF10A1">
            <w:pPr>
              <w:rPr>
                <w:rFonts w:ascii="Arial" w:hAnsi="Arial" w:cs="Arial"/>
                <w:sz w:val="20"/>
              </w:rPr>
            </w:pPr>
          </w:p>
        </w:tc>
      </w:tr>
      <w:tr w:rsidR="00691D58" w:rsidRPr="003F5490" w14:paraId="6CC8270B" w14:textId="77777777" w:rsidTr="00DF10A1">
        <w:trPr>
          <w:gridAfter w:val="1"/>
          <w:wAfter w:w="22" w:type="dxa"/>
        </w:trPr>
        <w:tc>
          <w:tcPr>
            <w:tcW w:w="2996" w:type="dxa"/>
          </w:tcPr>
          <w:p w14:paraId="0FE776FE" w14:textId="77777777" w:rsidR="00691D58" w:rsidRPr="003F5490" w:rsidRDefault="00691D58" w:rsidP="00DF10A1">
            <w:pPr>
              <w:rPr>
                <w:rFonts w:ascii="Arial" w:hAnsi="Arial" w:cs="Arial"/>
                <w:sz w:val="20"/>
              </w:rPr>
            </w:pPr>
            <w:r w:rsidRPr="003F5490">
              <w:rPr>
                <w:rFonts w:ascii="Arial" w:hAnsi="Arial" w:cs="Arial"/>
                <w:sz w:val="20"/>
              </w:rPr>
              <w:t>Vanwege werkzaamheden op datum:</w:t>
            </w:r>
          </w:p>
        </w:tc>
        <w:tc>
          <w:tcPr>
            <w:tcW w:w="5930" w:type="dxa"/>
          </w:tcPr>
          <w:p w14:paraId="3DCC96F6" w14:textId="77777777" w:rsidR="00691D58" w:rsidRPr="003F5490" w:rsidRDefault="00691D58" w:rsidP="00DF10A1">
            <w:pPr>
              <w:rPr>
                <w:rFonts w:ascii="Arial" w:hAnsi="Arial" w:cs="Arial"/>
                <w:sz w:val="20"/>
              </w:rPr>
            </w:pPr>
          </w:p>
        </w:tc>
      </w:tr>
    </w:tbl>
    <w:p w14:paraId="1E7617E8" w14:textId="558EBC5E" w:rsidR="002D3363" w:rsidRDefault="002D3363" w:rsidP="009015EB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82"/>
        <w:gridCol w:w="2983"/>
        <w:gridCol w:w="2983"/>
      </w:tblGrid>
      <w:tr w:rsidR="00691D58" w:rsidRPr="003F5490" w14:paraId="297E206A" w14:textId="77777777" w:rsidTr="00DF10A1">
        <w:tc>
          <w:tcPr>
            <w:tcW w:w="89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8038125" w14:textId="01903E06" w:rsidR="00691D58" w:rsidRPr="00FA50C4" w:rsidRDefault="00691D58" w:rsidP="00DF10A1">
            <w:pPr>
              <w:rPr>
                <w:rFonts w:ascii="Arial" w:hAnsi="Arial" w:cs="Arial"/>
                <w:b/>
                <w:sz w:val="20"/>
              </w:rPr>
            </w:pPr>
            <w:r w:rsidRPr="00FA50C4">
              <w:rPr>
                <w:rFonts w:ascii="Arial" w:hAnsi="Arial" w:cs="Arial"/>
                <w:b/>
                <w:sz w:val="20"/>
              </w:rPr>
              <w:t>Kentekens van voertuigen die in het wegvak stonden op het tijdstip van plaatsing van de parkeerverbodsborden</w:t>
            </w:r>
            <w:r w:rsidR="002D3363">
              <w:rPr>
                <w:rFonts w:ascii="Arial" w:hAnsi="Arial" w:cs="Arial"/>
                <w:b/>
                <w:sz w:val="20"/>
              </w:rPr>
              <w:t xml:space="preserve"> (foto’s maken)</w:t>
            </w:r>
          </w:p>
        </w:tc>
      </w:tr>
      <w:tr w:rsidR="00691D58" w:rsidRPr="003F5490" w14:paraId="461720B1" w14:textId="77777777" w:rsidTr="00DF10A1">
        <w:tc>
          <w:tcPr>
            <w:tcW w:w="2982" w:type="dxa"/>
            <w:tcBorders>
              <w:left w:val="single" w:sz="4" w:space="0" w:color="auto"/>
              <w:bottom w:val="single" w:sz="4" w:space="0" w:color="auto"/>
            </w:tcBorders>
          </w:tcPr>
          <w:p w14:paraId="66AE5048" w14:textId="77777777" w:rsidR="00691D58" w:rsidRPr="003F5490" w:rsidRDefault="00691D58" w:rsidP="00DF10A1">
            <w:pPr>
              <w:rPr>
                <w:rFonts w:ascii="Arial" w:hAnsi="Arial" w:cs="Arial"/>
                <w:sz w:val="20"/>
              </w:rPr>
            </w:pPr>
            <w:r w:rsidRPr="003F5490">
              <w:rPr>
                <w:rFonts w:ascii="Arial" w:hAnsi="Arial" w:cs="Arial"/>
                <w:sz w:val="20"/>
              </w:rPr>
              <w:t>Kentekens:</w:t>
            </w:r>
          </w:p>
        </w:tc>
        <w:tc>
          <w:tcPr>
            <w:tcW w:w="2983" w:type="dxa"/>
            <w:tcBorders>
              <w:bottom w:val="single" w:sz="4" w:space="0" w:color="auto"/>
            </w:tcBorders>
          </w:tcPr>
          <w:p w14:paraId="484AC8D3" w14:textId="77777777" w:rsidR="00691D58" w:rsidRPr="003F5490" w:rsidRDefault="00691D58" w:rsidP="00DF10A1">
            <w:pPr>
              <w:rPr>
                <w:rFonts w:ascii="Arial" w:hAnsi="Arial" w:cs="Arial"/>
                <w:sz w:val="20"/>
              </w:rPr>
            </w:pPr>
            <w:r w:rsidRPr="003F5490">
              <w:rPr>
                <w:rFonts w:ascii="Arial" w:hAnsi="Arial" w:cs="Arial"/>
                <w:sz w:val="20"/>
              </w:rPr>
              <w:t>Kentekens:</w:t>
            </w:r>
          </w:p>
        </w:tc>
        <w:tc>
          <w:tcPr>
            <w:tcW w:w="2983" w:type="dxa"/>
            <w:tcBorders>
              <w:bottom w:val="single" w:sz="4" w:space="0" w:color="auto"/>
              <w:right w:val="single" w:sz="4" w:space="0" w:color="auto"/>
            </w:tcBorders>
          </w:tcPr>
          <w:p w14:paraId="78072B5A" w14:textId="77777777" w:rsidR="00691D58" w:rsidRPr="003F5490" w:rsidRDefault="00691D58" w:rsidP="00DF10A1">
            <w:pPr>
              <w:rPr>
                <w:rFonts w:ascii="Arial" w:hAnsi="Arial" w:cs="Arial"/>
                <w:sz w:val="20"/>
              </w:rPr>
            </w:pPr>
            <w:r w:rsidRPr="003F5490">
              <w:rPr>
                <w:rFonts w:ascii="Arial" w:hAnsi="Arial" w:cs="Arial"/>
                <w:sz w:val="20"/>
              </w:rPr>
              <w:t>Kentekens:</w:t>
            </w:r>
          </w:p>
        </w:tc>
      </w:tr>
      <w:tr w:rsidR="00691D58" w:rsidRPr="003F5490" w14:paraId="50ADD5AD" w14:textId="77777777" w:rsidTr="00DF10A1">
        <w:tc>
          <w:tcPr>
            <w:tcW w:w="2982" w:type="dxa"/>
            <w:tcBorders>
              <w:top w:val="single" w:sz="4" w:space="0" w:color="auto"/>
            </w:tcBorders>
          </w:tcPr>
          <w:p w14:paraId="004E1007" w14:textId="77777777" w:rsidR="00691D58" w:rsidRPr="003F5490" w:rsidRDefault="00691D58" w:rsidP="00DF10A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983" w:type="dxa"/>
            <w:tcBorders>
              <w:top w:val="single" w:sz="4" w:space="0" w:color="auto"/>
            </w:tcBorders>
          </w:tcPr>
          <w:p w14:paraId="4DC99B55" w14:textId="77777777" w:rsidR="00691D58" w:rsidRPr="003F5490" w:rsidRDefault="00691D58" w:rsidP="00DF10A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983" w:type="dxa"/>
            <w:tcBorders>
              <w:top w:val="single" w:sz="4" w:space="0" w:color="auto"/>
            </w:tcBorders>
          </w:tcPr>
          <w:p w14:paraId="4A58EDF6" w14:textId="77777777" w:rsidR="00691D58" w:rsidRPr="003F5490" w:rsidRDefault="00691D58" w:rsidP="00DF10A1">
            <w:pPr>
              <w:rPr>
                <w:rFonts w:ascii="Arial" w:hAnsi="Arial" w:cs="Arial"/>
                <w:sz w:val="20"/>
              </w:rPr>
            </w:pPr>
          </w:p>
        </w:tc>
      </w:tr>
      <w:tr w:rsidR="00691D58" w:rsidRPr="003F5490" w14:paraId="69FE06E7" w14:textId="77777777" w:rsidTr="00DF10A1">
        <w:tc>
          <w:tcPr>
            <w:tcW w:w="2982" w:type="dxa"/>
          </w:tcPr>
          <w:p w14:paraId="37EB297C" w14:textId="77777777" w:rsidR="00691D58" w:rsidRPr="003F5490" w:rsidRDefault="00691D58" w:rsidP="00DF10A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983" w:type="dxa"/>
          </w:tcPr>
          <w:p w14:paraId="53A35981" w14:textId="77777777" w:rsidR="00691D58" w:rsidRPr="003F5490" w:rsidRDefault="00691D58" w:rsidP="00DF10A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983" w:type="dxa"/>
          </w:tcPr>
          <w:p w14:paraId="3CAD9370" w14:textId="77777777" w:rsidR="00691D58" w:rsidRPr="003F5490" w:rsidRDefault="00691D58" w:rsidP="00DF10A1">
            <w:pPr>
              <w:rPr>
                <w:rFonts w:ascii="Arial" w:hAnsi="Arial" w:cs="Arial"/>
                <w:sz w:val="20"/>
              </w:rPr>
            </w:pPr>
          </w:p>
        </w:tc>
      </w:tr>
      <w:tr w:rsidR="00691D58" w:rsidRPr="003F5490" w14:paraId="12F1F500" w14:textId="77777777" w:rsidTr="00DF10A1">
        <w:tc>
          <w:tcPr>
            <w:tcW w:w="2982" w:type="dxa"/>
          </w:tcPr>
          <w:p w14:paraId="515BB63E" w14:textId="77777777" w:rsidR="00691D58" w:rsidRPr="003F5490" w:rsidRDefault="00691D58" w:rsidP="00DF10A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983" w:type="dxa"/>
          </w:tcPr>
          <w:p w14:paraId="466B38B2" w14:textId="77777777" w:rsidR="00691D58" w:rsidRPr="003F5490" w:rsidRDefault="00691D58" w:rsidP="00DF10A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983" w:type="dxa"/>
          </w:tcPr>
          <w:p w14:paraId="1A6AEC25" w14:textId="77777777" w:rsidR="00691D58" w:rsidRPr="003F5490" w:rsidRDefault="00691D58" w:rsidP="00DF10A1">
            <w:pPr>
              <w:rPr>
                <w:rFonts w:ascii="Arial" w:hAnsi="Arial" w:cs="Arial"/>
                <w:sz w:val="20"/>
              </w:rPr>
            </w:pPr>
          </w:p>
        </w:tc>
      </w:tr>
      <w:tr w:rsidR="00691D58" w:rsidRPr="003F5490" w14:paraId="43143F67" w14:textId="77777777" w:rsidTr="00DF10A1">
        <w:tc>
          <w:tcPr>
            <w:tcW w:w="2982" w:type="dxa"/>
          </w:tcPr>
          <w:p w14:paraId="6750C542" w14:textId="77777777" w:rsidR="00691D58" w:rsidRPr="003F5490" w:rsidRDefault="00691D58" w:rsidP="00DF10A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983" w:type="dxa"/>
          </w:tcPr>
          <w:p w14:paraId="20AC6107" w14:textId="77777777" w:rsidR="00691D58" w:rsidRPr="003F5490" w:rsidRDefault="00691D58" w:rsidP="00DF10A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983" w:type="dxa"/>
          </w:tcPr>
          <w:p w14:paraId="1012FA2D" w14:textId="77777777" w:rsidR="00691D58" w:rsidRPr="003F5490" w:rsidRDefault="00691D58" w:rsidP="00DF10A1">
            <w:pPr>
              <w:rPr>
                <w:rFonts w:ascii="Arial" w:hAnsi="Arial" w:cs="Arial"/>
                <w:sz w:val="20"/>
              </w:rPr>
            </w:pPr>
          </w:p>
        </w:tc>
      </w:tr>
      <w:tr w:rsidR="00691D58" w:rsidRPr="003F5490" w14:paraId="2FFDAFEE" w14:textId="77777777" w:rsidTr="00DF10A1">
        <w:tc>
          <w:tcPr>
            <w:tcW w:w="2982" w:type="dxa"/>
          </w:tcPr>
          <w:p w14:paraId="7AD12EF3" w14:textId="77777777" w:rsidR="00691D58" w:rsidRPr="003F5490" w:rsidRDefault="00691D58" w:rsidP="00DF10A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983" w:type="dxa"/>
          </w:tcPr>
          <w:p w14:paraId="46032CFE" w14:textId="77777777" w:rsidR="00691D58" w:rsidRPr="003F5490" w:rsidRDefault="00691D58" w:rsidP="00DF10A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983" w:type="dxa"/>
          </w:tcPr>
          <w:p w14:paraId="02E1EAE9" w14:textId="77777777" w:rsidR="00691D58" w:rsidRPr="003F5490" w:rsidRDefault="00691D58" w:rsidP="00DF10A1">
            <w:pPr>
              <w:rPr>
                <w:rFonts w:ascii="Arial" w:hAnsi="Arial" w:cs="Arial"/>
                <w:sz w:val="20"/>
              </w:rPr>
            </w:pPr>
          </w:p>
        </w:tc>
      </w:tr>
      <w:tr w:rsidR="00691D58" w:rsidRPr="003F5490" w14:paraId="0A33004D" w14:textId="77777777" w:rsidTr="00DF10A1">
        <w:tc>
          <w:tcPr>
            <w:tcW w:w="2982" w:type="dxa"/>
          </w:tcPr>
          <w:p w14:paraId="32531BA6" w14:textId="77777777" w:rsidR="00691D58" w:rsidRPr="003F5490" w:rsidRDefault="00691D58" w:rsidP="00DF10A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983" w:type="dxa"/>
          </w:tcPr>
          <w:p w14:paraId="39588626" w14:textId="77777777" w:rsidR="00691D58" w:rsidRPr="003F5490" w:rsidRDefault="00691D58" w:rsidP="00DF10A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983" w:type="dxa"/>
          </w:tcPr>
          <w:p w14:paraId="141F274A" w14:textId="77777777" w:rsidR="00691D58" w:rsidRPr="003F5490" w:rsidRDefault="00691D58" w:rsidP="00DF10A1">
            <w:pPr>
              <w:rPr>
                <w:rFonts w:ascii="Arial" w:hAnsi="Arial" w:cs="Arial"/>
                <w:sz w:val="20"/>
              </w:rPr>
            </w:pPr>
          </w:p>
        </w:tc>
      </w:tr>
      <w:tr w:rsidR="00691D58" w:rsidRPr="003F5490" w14:paraId="35E176AE" w14:textId="77777777" w:rsidTr="00DF10A1">
        <w:tc>
          <w:tcPr>
            <w:tcW w:w="2982" w:type="dxa"/>
          </w:tcPr>
          <w:p w14:paraId="619F4936" w14:textId="77777777" w:rsidR="00691D58" w:rsidRPr="003F5490" w:rsidRDefault="00691D58" w:rsidP="00DF10A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983" w:type="dxa"/>
          </w:tcPr>
          <w:p w14:paraId="36C88225" w14:textId="77777777" w:rsidR="00691D58" w:rsidRPr="003F5490" w:rsidRDefault="00691D58" w:rsidP="00DF10A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983" w:type="dxa"/>
          </w:tcPr>
          <w:p w14:paraId="4535A400" w14:textId="77777777" w:rsidR="00691D58" w:rsidRPr="003F5490" w:rsidRDefault="00691D58" w:rsidP="00DF10A1">
            <w:pPr>
              <w:rPr>
                <w:rFonts w:ascii="Arial" w:hAnsi="Arial" w:cs="Arial"/>
                <w:sz w:val="20"/>
              </w:rPr>
            </w:pPr>
          </w:p>
        </w:tc>
      </w:tr>
      <w:tr w:rsidR="00691D58" w:rsidRPr="003F5490" w14:paraId="2D13C1C5" w14:textId="77777777" w:rsidTr="00DF10A1">
        <w:tc>
          <w:tcPr>
            <w:tcW w:w="2982" w:type="dxa"/>
          </w:tcPr>
          <w:p w14:paraId="2592D385" w14:textId="77777777" w:rsidR="00691D58" w:rsidRPr="003F5490" w:rsidRDefault="00691D58" w:rsidP="00DF10A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983" w:type="dxa"/>
          </w:tcPr>
          <w:p w14:paraId="0CC954C9" w14:textId="77777777" w:rsidR="00691D58" w:rsidRPr="003F5490" w:rsidRDefault="00691D58" w:rsidP="00DF10A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983" w:type="dxa"/>
          </w:tcPr>
          <w:p w14:paraId="22C650BA" w14:textId="77777777" w:rsidR="00691D58" w:rsidRPr="003F5490" w:rsidRDefault="00691D58" w:rsidP="00DF10A1">
            <w:pPr>
              <w:rPr>
                <w:rFonts w:ascii="Arial" w:hAnsi="Arial" w:cs="Arial"/>
                <w:sz w:val="20"/>
              </w:rPr>
            </w:pPr>
          </w:p>
        </w:tc>
      </w:tr>
      <w:tr w:rsidR="00691D58" w:rsidRPr="003F5490" w14:paraId="790F2CC8" w14:textId="77777777" w:rsidTr="00DF10A1">
        <w:tc>
          <w:tcPr>
            <w:tcW w:w="2982" w:type="dxa"/>
          </w:tcPr>
          <w:p w14:paraId="69FD6001" w14:textId="77777777" w:rsidR="00691D58" w:rsidRPr="003F5490" w:rsidRDefault="00691D58" w:rsidP="00DF10A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983" w:type="dxa"/>
          </w:tcPr>
          <w:p w14:paraId="38590478" w14:textId="77777777" w:rsidR="00691D58" w:rsidRPr="003F5490" w:rsidRDefault="00691D58" w:rsidP="00DF10A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983" w:type="dxa"/>
          </w:tcPr>
          <w:p w14:paraId="4A0D3DF8" w14:textId="77777777" w:rsidR="00691D58" w:rsidRPr="003F5490" w:rsidRDefault="00691D58" w:rsidP="00DF10A1">
            <w:pPr>
              <w:rPr>
                <w:rFonts w:ascii="Arial" w:hAnsi="Arial" w:cs="Arial"/>
                <w:sz w:val="20"/>
              </w:rPr>
            </w:pPr>
          </w:p>
        </w:tc>
      </w:tr>
      <w:tr w:rsidR="00691D58" w:rsidRPr="003F5490" w14:paraId="00EA783C" w14:textId="77777777" w:rsidTr="00DF10A1">
        <w:tc>
          <w:tcPr>
            <w:tcW w:w="2982" w:type="dxa"/>
          </w:tcPr>
          <w:p w14:paraId="5635DEC1" w14:textId="77777777" w:rsidR="00691D58" w:rsidRPr="003F5490" w:rsidRDefault="00691D58" w:rsidP="00DF10A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983" w:type="dxa"/>
          </w:tcPr>
          <w:p w14:paraId="6BAF73BE" w14:textId="77777777" w:rsidR="00691D58" w:rsidRPr="003F5490" w:rsidRDefault="00691D58" w:rsidP="00DF10A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983" w:type="dxa"/>
          </w:tcPr>
          <w:p w14:paraId="44F833DD" w14:textId="77777777" w:rsidR="00691D58" w:rsidRPr="003F5490" w:rsidRDefault="00691D58" w:rsidP="00DF10A1">
            <w:pPr>
              <w:rPr>
                <w:rFonts w:ascii="Arial" w:hAnsi="Arial" w:cs="Arial"/>
                <w:sz w:val="20"/>
              </w:rPr>
            </w:pPr>
          </w:p>
        </w:tc>
      </w:tr>
      <w:tr w:rsidR="00691D58" w:rsidRPr="003F5490" w14:paraId="4CD65E17" w14:textId="77777777" w:rsidTr="00DF10A1">
        <w:tc>
          <w:tcPr>
            <w:tcW w:w="2982" w:type="dxa"/>
          </w:tcPr>
          <w:p w14:paraId="3E134C32" w14:textId="77777777" w:rsidR="00691D58" w:rsidRPr="003F5490" w:rsidRDefault="00691D58" w:rsidP="00DF10A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983" w:type="dxa"/>
          </w:tcPr>
          <w:p w14:paraId="055EEF10" w14:textId="77777777" w:rsidR="00691D58" w:rsidRPr="003F5490" w:rsidRDefault="00691D58" w:rsidP="00DF10A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983" w:type="dxa"/>
          </w:tcPr>
          <w:p w14:paraId="2605F009" w14:textId="77777777" w:rsidR="00691D58" w:rsidRPr="003F5490" w:rsidRDefault="00691D58" w:rsidP="00DF10A1">
            <w:pPr>
              <w:rPr>
                <w:rFonts w:ascii="Arial" w:hAnsi="Arial" w:cs="Arial"/>
                <w:sz w:val="20"/>
              </w:rPr>
            </w:pPr>
          </w:p>
        </w:tc>
      </w:tr>
      <w:tr w:rsidR="00691D58" w:rsidRPr="003F5490" w14:paraId="72A31ED5" w14:textId="77777777" w:rsidTr="00DF10A1">
        <w:tc>
          <w:tcPr>
            <w:tcW w:w="2982" w:type="dxa"/>
          </w:tcPr>
          <w:p w14:paraId="56E46382" w14:textId="77777777" w:rsidR="00691D58" w:rsidRPr="003F5490" w:rsidRDefault="00691D58" w:rsidP="00DF10A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983" w:type="dxa"/>
          </w:tcPr>
          <w:p w14:paraId="12CA5330" w14:textId="77777777" w:rsidR="00691D58" w:rsidRPr="003F5490" w:rsidRDefault="00691D58" w:rsidP="00DF10A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983" w:type="dxa"/>
          </w:tcPr>
          <w:p w14:paraId="76E60D8F" w14:textId="77777777" w:rsidR="00691D58" w:rsidRPr="003F5490" w:rsidRDefault="00691D58" w:rsidP="00DF10A1">
            <w:pPr>
              <w:rPr>
                <w:rFonts w:ascii="Arial" w:hAnsi="Arial" w:cs="Arial"/>
                <w:sz w:val="20"/>
              </w:rPr>
            </w:pPr>
          </w:p>
        </w:tc>
      </w:tr>
      <w:tr w:rsidR="00691D58" w:rsidRPr="003F5490" w14:paraId="0B33DE6B" w14:textId="77777777" w:rsidTr="00DF10A1">
        <w:tc>
          <w:tcPr>
            <w:tcW w:w="2982" w:type="dxa"/>
          </w:tcPr>
          <w:p w14:paraId="76E2C331" w14:textId="77777777" w:rsidR="00691D58" w:rsidRPr="003F5490" w:rsidRDefault="00691D58" w:rsidP="00DF10A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983" w:type="dxa"/>
          </w:tcPr>
          <w:p w14:paraId="74672BB4" w14:textId="77777777" w:rsidR="00691D58" w:rsidRPr="003F5490" w:rsidRDefault="00691D58" w:rsidP="00DF10A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983" w:type="dxa"/>
          </w:tcPr>
          <w:p w14:paraId="350490CD" w14:textId="77777777" w:rsidR="00691D58" w:rsidRPr="003F5490" w:rsidRDefault="00691D58" w:rsidP="00DF10A1">
            <w:pPr>
              <w:rPr>
                <w:rFonts w:ascii="Arial" w:hAnsi="Arial" w:cs="Arial"/>
                <w:sz w:val="20"/>
              </w:rPr>
            </w:pPr>
          </w:p>
        </w:tc>
      </w:tr>
      <w:tr w:rsidR="00691D58" w:rsidRPr="003F5490" w14:paraId="3F1282D3" w14:textId="77777777" w:rsidTr="00DF10A1">
        <w:tc>
          <w:tcPr>
            <w:tcW w:w="2982" w:type="dxa"/>
          </w:tcPr>
          <w:p w14:paraId="5FE86F75" w14:textId="77777777" w:rsidR="00691D58" w:rsidRPr="003F5490" w:rsidRDefault="00691D58" w:rsidP="00DF10A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983" w:type="dxa"/>
          </w:tcPr>
          <w:p w14:paraId="7308CB5E" w14:textId="77777777" w:rsidR="00691D58" w:rsidRPr="003F5490" w:rsidRDefault="00691D58" w:rsidP="00DF10A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983" w:type="dxa"/>
          </w:tcPr>
          <w:p w14:paraId="336EDC9F" w14:textId="77777777" w:rsidR="00691D58" w:rsidRPr="003F5490" w:rsidRDefault="00691D58" w:rsidP="00DF10A1">
            <w:pPr>
              <w:rPr>
                <w:rFonts w:ascii="Arial" w:hAnsi="Arial" w:cs="Arial"/>
                <w:sz w:val="20"/>
              </w:rPr>
            </w:pPr>
          </w:p>
        </w:tc>
      </w:tr>
      <w:tr w:rsidR="00691D58" w:rsidRPr="003F5490" w14:paraId="2B90EB40" w14:textId="77777777" w:rsidTr="00DF10A1">
        <w:tc>
          <w:tcPr>
            <w:tcW w:w="2982" w:type="dxa"/>
          </w:tcPr>
          <w:p w14:paraId="4431A1EF" w14:textId="77777777" w:rsidR="00691D58" w:rsidRPr="003F5490" w:rsidRDefault="00691D58" w:rsidP="00DF10A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983" w:type="dxa"/>
          </w:tcPr>
          <w:p w14:paraId="3F1E1A07" w14:textId="77777777" w:rsidR="00691D58" w:rsidRPr="003F5490" w:rsidRDefault="00691D58" w:rsidP="00DF10A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983" w:type="dxa"/>
          </w:tcPr>
          <w:p w14:paraId="00D94DF9" w14:textId="77777777" w:rsidR="00691D58" w:rsidRPr="003F5490" w:rsidRDefault="00691D58" w:rsidP="00DF10A1">
            <w:pPr>
              <w:rPr>
                <w:rFonts w:ascii="Arial" w:hAnsi="Arial" w:cs="Arial"/>
                <w:sz w:val="20"/>
              </w:rPr>
            </w:pPr>
          </w:p>
        </w:tc>
      </w:tr>
      <w:tr w:rsidR="00691D58" w:rsidRPr="003F5490" w14:paraId="07CD39C3" w14:textId="77777777" w:rsidTr="00DF10A1">
        <w:tc>
          <w:tcPr>
            <w:tcW w:w="2982" w:type="dxa"/>
          </w:tcPr>
          <w:p w14:paraId="719DCD04" w14:textId="77777777" w:rsidR="00691D58" w:rsidRPr="003F5490" w:rsidRDefault="00691D58" w:rsidP="00DF10A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983" w:type="dxa"/>
          </w:tcPr>
          <w:p w14:paraId="4DCF04D5" w14:textId="77777777" w:rsidR="00691D58" w:rsidRPr="003F5490" w:rsidRDefault="00691D58" w:rsidP="00DF10A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983" w:type="dxa"/>
          </w:tcPr>
          <w:p w14:paraId="19F930AE" w14:textId="77777777" w:rsidR="00691D58" w:rsidRPr="003F5490" w:rsidRDefault="00691D58" w:rsidP="00DF10A1">
            <w:pPr>
              <w:rPr>
                <w:rFonts w:ascii="Arial" w:hAnsi="Arial" w:cs="Arial"/>
                <w:sz w:val="20"/>
              </w:rPr>
            </w:pPr>
          </w:p>
        </w:tc>
      </w:tr>
      <w:tr w:rsidR="00691D58" w:rsidRPr="003F5490" w14:paraId="4DA14283" w14:textId="77777777" w:rsidTr="00DF10A1">
        <w:tc>
          <w:tcPr>
            <w:tcW w:w="2982" w:type="dxa"/>
          </w:tcPr>
          <w:p w14:paraId="672DAA4E" w14:textId="77777777" w:rsidR="00691D58" w:rsidRPr="003F5490" w:rsidRDefault="00691D58" w:rsidP="00DF10A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983" w:type="dxa"/>
          </w:tcPr>
          <w:p w14:paraId="5DEB6294" w14:textId="77777777" w:rsidR="00691D58" w:rsidRPr="003F5490" w:rsidRDefault="00691D58" w:rsidP="00DF10A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983" w:type="dxa"/>
          </w:tcPr>
          <w:p w14:paraId="2A31A55A" w14:textId="77777777" w:rsidR="00691D58" w:rsidRPr="003F5490" w:rsidRDefault="00691D58" w:rsidP="00DF10A1">
            <w:pPr>
              <w:rPr>
                <w:rFonts w:ascii="Arial" w:hAnsi="Arial" w:cs="Arial"/>
                <w:sz w:val="20"/>
              </w:rPr>
            </w:pPr>
          </w:p>
        </w:tc>
      </w:tr>
      <w:tr w:rsidR="00691D58" w:rsidRPr="003F5490" w14:paraId="364F76D3" w14:textId="77777777" w:rsidTr="00DF10A1">
        <w:tc>
          <w:tcPr>
            <w:tcW w:w="2982" w:type="dxa"/>
          </w:tcPr>
          <w:p w14:paraId="3E818D1B" w14:textId="77777777" w:rsidR="00691D58" w:rsidRPr="003F5490" w:rsidRDefault="00691D58" w:rsidP="00DF10A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983" w:type="dxa"/>
          </w:tcPr>
          <w:p w14:paraId="0B0F25C5" w14:textId="77777777" w:rsidR="00691D58" w:rsidRPr="003F5490" w:rsidRDefault="00691D58" w:rsidP="00DF10A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983" w:type="dxa"/>
          </w:tcPr>
          <w:p w14:paraId="5F28ABB0" w14:textId="77777777" w:rsidR="00691D58" w:rsidRPr="003F5490" w:rsidRDefault="00691D58" w:rsidP="00DF10A1">
            <w:pPr>
              <w:rPr>
                <w:rFonts w:ascii="Arial" w:hAnsi="Arial" w:cs="Arial"/>
                <w:sz w:val="20"/>
              </w:rPr>
            </w:pPr>
          </w:p>
        </w:tc>
      </w:tr>
      <w:tr w:rsidR="00691D58" w:rsidRPr="003F5490" w14:paraId="288C7695" w14:textId="77777777" w:rsidTr="00DF10A1">
        <w:tc>
          <w:tcPr>
            <w:tcW w:w="2982" w:type="dxa"/>
          </w:tcPr>
          <w:p w14:paraId="307416B8" w14:textId="77777777" w:rsidR="00691D58" w:rsidRPr="003F5490" w:rsidRDefault="00691D58" w:rsidP="00DF10A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983" w:type="dxa"/>
          </w:tcPr>
          <w:p w14:paraId="7098619D" w14:textId="77777777" w:rsidR="00691D58" w:rsidRPr="003F5490" w:rsidRDefault="00691D58" w:rsidP="00DF10A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983" w:type="dxa"/>
          </w:tcPr>
          <w:p w14:paraId="20E5BCE6" w14:textId="77777777" w:rsidR="00691D58" w:rsidRPr="003F5490" w:rsidRDefault="00691D58" w:rsidP="00DF10A1">
            <w:pPr>
              <w:rPr>
                <w:rFonts w:ascii="Arial" w:hAnsi="Arial" w:cs="Arial"/>
                <w:sz w:val="20"/>
              </w:rPr>
            </w:pPr>
          </w:p>
        </w:tc>
      </w:tr>
      <w:tr w:rsidR="00691D58" w:rsidRPr="003F5490" w14:paraId="3C20A804" w14:textId="77777777" w:rsidTr="00DF10A1">
        <w:tc>
          <w:tcPr>
            <w:tcW w:w="2982" w:type="dxa"/>
          </w:tcPr>
          <w:p w14:paraId="2FAE005B" w14:textId="77777777" w:rsidR="00691D58" w:rsidRPr="003F5490" w:rsidRDefault="00691D58" w:rsidP="00DF10A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983" w:type="dxa"/>
          </w:tcPr>
          <w:p w14:paraId="41506ED0" w14:textId="77777777" w:rsidR="00691D58" w:rsidRPr="003F5490" w:rsidRDefault="00691D58" w:rsidP="00DF10A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983" w:type="dxa"/>
          </w:tcPr>
          <w:p w14:paraId="45B7ED8A" w14:textId="77777777" w:rsidR="00691D58" w:rsidRPr="003F5490" w:rsidRDefault="00691D58" w:rsidP="00DF10A1">
            <w:pPr>
              <w:rPr>
                <w:rFonts w:ascii="Arial" w:hAnsi="Arial" w:cs="Arial"/>
                <w:sz w:val="20"/>
              </w:rPr>
            </w:pPr>
          </w:p>
        </w:tc>
      </w:tr>
      <w:tr w:rsidR="00691D58" w:rsidRPr="003F5490" w14:paraId="3A6AFDAB" w14:textId="77777777" w:rsidTr="00DF10A1">
        <w:tc>
          <w:tcPr>
            <w:tcW w:w="2982" w:type="dxa"/>
          </w:tcPr>
          <w:p w14:paraId="4BDA75F9" w14:textId="77777777" w:rsidR="00691D58" w:rsidRPr="003F5490" w:rsidRDefault="00691D58" w:rsidP="00DF10A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983" w:type="dxa"/>
          </w:tcPr>
          <w:p w14:paraId="16ECA71A" w14:textId="77777777" w:rsidR="00691D58" w:rsidRPr="003F5490" w:rsidRDefault="00691D58" w:rsidP="00DF10A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983" w:type="dxa"/>
          </w:tcPr>
          <w:p w14:paraId="0FD35B87" w14:textId="77777777" w:rsidR="00691D58" w:rsidRPr="003F5490" w:rsidRDefault="00691D58" w:rsidP="00DF10A1">
            <w:pPr>
              <w:rPr>
                <w:rFonts w:ascii="Arial" w:hAnsi="Arial" w:cs="Arial"/>
                <w:sz w:val="20"/>
              </w:rPr>
            </w:pPr>
          </w:p>
        </w:tc>
      </w:tr>
      <w:tr w:rsidR="00691D58" w:rsidRPr="003F5490" w14:paraId="603338D0" w14:textId="77777777" w:rsidTr="00DF10A1">
        <w:tc>
          <w:tcPr>
            <w:tcW w:w="2982" w:type="dxa"/>
          </w:tcPr>
          <w:p w14:paraId="2AC8DAF3" w14:textId="77777777" w:rsidR="00691D58" w:rsidRPr="003F5490" w:rsidRDefault="00691D58" w:rsidP="00DF10A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983" w:type="dxa"/>
          </w:tcPr>
          <w:p w14:paraId="76845A8A" w14:textId="77777777" w:rsidR="00691D58" w:rsidRPr="003F5490" w:rsidRDefault="00691D58" w:rsidP="00DF10A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983" w:type="dxa"/>
          </w:tcPr>
          <w:p w14:paraId="4E925E29" w14:textId="77777777" w:rsidR="00691D58" w:rsidRPr="003F5490" w:rsidRDefault="00691D58" w:rsidP="00DF10A1">
            <w:pPr>
              <w:rPr>
                <w:rFonts w:ascii="Arial" w:hAnsi="Arial" w:cs="Arial"/>
                <w:sz w:val="20"/>
              </w:rPr>
            </w:pPr>
          </w:p>
        </w:tc>
      </w:tr>
      <w:tr w:rsidR="00691D58" w:rsidRPr="003F5490" w14:paraId="43BE6713" w14:textId="77777777" w:rsidTr="00DF10A1">
        <w:tc>
          <w:tcPr>
            <w:tcW w:w="2982" w:type="dxa"/>
          </w:tcPr>
          <w:p w14:paraId="28176F50" w14:textId="77777777" w:rsidR="00691D58" w:rsidRPr="003F5490" w:rsidRDefault="00691D58" w:rsidP="00DF10A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983" w:type="dxa"/>
          </w:tcPr>
          <w:p w14:paraId="26160B2F" w14:textId="77777777" w:rsidR="00691D58" w:rsidRPr="003F5490" w:rsidRDefault="00691D58" w:rsidP="00DF10A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983" w:type="dxa"/>
          </w:tcPr>
          <w:p w14:paraId="36B7C99D" w14:textId="77777777" w:rsidR="00691D58" w:rsidRPr="003F5490" w:rsidRDefault="00691D58" w:rsidP="00DF10A1">
            <w:pPr>
              <w:rPr>
                <w:rFonts w:ascii="Arial" w:hAnsi="Arial" w:cs="Arial"/>
                <w:sz w:val="20"/>
              </w:rPr>
            </w:pPr>
          </w:p>
        </w:tc>
      </w:tr>
      <w:tr w:rsidR="00691D58" w:rsidRPr="003F5490" w14:paraId="1FD2F05A" w14:textId="77777777" w:rsidTr="00DF10A1">
        <w:tc>
          <w:tcPr>
            <w:tcW w:w="2982" w:type="dxa"/>
          </w:tcPr>
          <w:p w14:paraId="7A8511F9" w14:textId="77777777" w:rsidR="00691D58" w:rsidRPr="003F5490" w:rsidRDefault="00691D58" w:rsidP="00DF10A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983" w:type="dxa"/>
          </w:tcPr>
          <w:p w14:paraId="5E0F87FF" w14:textId="77777777" w:rsidR="00691D58" w:rsidRPr="003F5490" w:rsidRDefault="00691D58" w:rsidP="00DF10A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983" w:type="dxa"/>
          </w:tcPr>
          <w:p w14:paraId="14E13C4C" w14:textId="77777777" w:rsidR="00691D58" w:rsidRPr="003F5490" w:rsidRDefault="00691D58" w:rsidP="00DF10A1">
            <w:pPr>
              <w:rPr>
                <w:rFonts w:ascii="Arial" w:hAnsi="Arial" w:cs="Arial"/>
                <w:sz w:val="20"/>
              </w:rPr>
            </w:pPr>
          </w:p>
        </w:tc>
      </w:tr>
      <w:tr w:rsidR="00691D58" w:rsidRPr="003F5490" w14:paraId="07D835B7" w14:textId="77777777" w:rsidTr="00DF10A1">
        <w:tc>
          <w:tcPr>
            <w:tcW w:w="2982" w:type="dxa"/>
          </w:tcPr>
          <w:p w14:paraId="7A5B5DC5" w14:textId="77777777" w:rsidR="00691D58" w:rsidRPr="003F5490" w:rsidRDefault="00691D58" w:rsidP="00DF10A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983" w:type="dxa"/>
          </w:tcPr>
          <w:p w14:paraId="1E294DCC" w14:textId="77777777" w:rsidR="00691D58" w:rsidRPr="003F5490" w:rsidRDefault="00691D58" w:rsidP="00DF10A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983" w:type="dxa"/>
          </w:tcPr>
          <w:p w14:paraId="319A4F12" w14:textId="77777777" w:rsidR="00691D58" w:rsidRPr="003F5490" w:rsidRDefault="00691D58" w:rsidP="00DF10A1">
            <w:pPr>
              <w:rPr>
                <w:rFonts w:ascii="Arial" w:hAnsi="Arial" w:cs="Arial"/>
                <w:sz w:val="20"/>
              </w:rPr>
            </w:pPr>
          </w:p>
        </w:tc>
      </w:tr>
      <w:tr w:rsidR="00691D58" w:rsidRPr="003F5490" w14:paraId="66F38D49" w14:textId="77777777" w:rsidTr="00DF10A1">
        <w:tc>
          <w:tcPr>
            <w:tcW w:w="2982" w:type="dxa"/>
          </w:tcPr>
          <w:p w14:paraId="0C916E99" w14:textId="77777777" w:rsidR="00691D58" w:rsidRPr="003F5490" w:rsidRDefault="00691D58" w:rsidP="00DF10A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983" w:type="dxa"/>
          </w:tcPr>
          <w:p w14:paraId="424C9123" w14:textId="77777777" w:rsidR="00691D58" w:rsidRPr="003F5490" w:rsidRDefault="00691D58" w:rsidP="00DF10A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983" w:type="dxa"/>
          </w:tcPr>
          <w:p w14:paraId="0E68D657" w14:textId="77777777" w:rsidR="00691D58" w:rsidRPr="003F5490" w:rsidRDefault="00691D58" w:rsidP="00DF10A1">
            <w:pPr>
              <w:rPr>
                <w:rFonts w:ascii="Arial" w:hAnsi="Arial" w:cs="Arial"/>
                <w:sz w:val="20"/>
              </w:rPr>
            </w:pPr>
          </w:p>
        </w:tc>
      </w:tr>
      <w:tr w:rsidR="00691D58" w:rsidRPr="003F5490" w14:paraId="536DAC82" w14:textId="77777777" w:rsidTr="00DF10A1">
        <w:tc>
          <w:tcPr>
            <w:tcW w:w="2982" w:type="dxa"/>
          </w:tcPr>
          <w:p w14:paraId="288026E0" w14:textId="77777777" w:rsidR="00691D58" w:rsidRPr="003F5490" w:rsidRDefault="00691D58" w:rsidP="00DF10A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983" w:type="dxa"/>
          </w:tcPr>
          <w:p w14:paraId="576034CB" w14:textId="77777777" w:rsidR="00691D58" w:rsidRPr="003F5490" w:rsidRDefault="00691D58" w:rsidP="00DF10A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983" w:type="dxa"/>
          </w:tcPr>
          <w:p w14:paraId="20D62C49" w14:textId="77777777" w:rsidR="00691D58" w:rsidRPr="003F5490" w:rsidRDefault="00691D58" w:rsidP="00DF10A1">
            <w:pPr>
              <w:rPr>
                <w:rFonts w:ascii="Arial" w:hAnsi="Arial" w:cs="Arial"/>
                <w:sz w:val="20"/>
              </w:rPr>
            </w:pPr>
          </w:p>
        </w:tc>
      </w:tr>
      <w:tr w:rsidR="00691D58" w:rsidRPr="003F5490" w14:paraId="12800582" w14:textId="77777777" w:rsidTr="00DF10A1">
        <w:tc>
          <w:tcPr>
            <w:tcW w:w="2982" w:type="dxa"/>
          </w:tcPr>
          <w:p w14:paraId="317FD5B6" w14:textId="77777777" w:rsidR="00691D58" w:rsidRPr="003F5490" w:rsidRDefault="00691D58" w:rsidP="00DF10A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983" w:type="dxa"/>
          </w:tcPr>
          <w:p w14:paraId="103682D5" w14:textId="77777777" w:rsidR="00691D58" w:rsidRPr="003F5490" w:rsidRDefault="00691D58" w:rsidP="00DF10A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983" w:type="dxa"/>
          </w:tcPr>
          <w:p w14:paraId="1645E572" w14:textId="77777777" w:rsidR="00691D58" w:rsidRPr="003F5490" w:rsidRDefault="00691D58" w:rsidP="00DF10A1">
            <w:pPr>
              <w:rPr>
                <w:rFonts w:ascii="Arial" w:hAnsi="Arial" w:cs="Arial"/>
                <w:sz w:val="20"/>
              </w:rPr>
            </w:pPr>
          </w:p>
        </w:tc>
      </w:tr>
    </w:tbl>
    <w:p w14:paraId="5FDD473A" w14:textId="2D200577" w:rsidR="00691D58" w:rsidRDefault="00691D58" w:rsidP="009015EB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948"/>
      </w:tblGrid>
      <w:tr w:rsidR="00691D58" w:rsidRPr="003F5490" w14:paraId="4BF43E74" w14:textId="77777777" w:rsidTr="00DF10A1">
        <w:tc>
          <w:tcPr>
            <w:tcW w:w="8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AFC4BC9" w14:textId="77777777" w:rsidR="00691D58" w:rsidRPr="00FA50C4" w:rsidRDefault="00691D58" w:rsidP="00DF10A1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Na invullen dit formulier verzenden naar meldkamer Stadstoezicht via:</w:t>
            </w:r>
          </w:p>
        </w:tc>
      </w:tr>
      <w:tr w:rsidR="00D64774" w:rsidRPr="00D64774" w14:paraId="0254D4A4" w14:textId="77777777" w:rsidTr="00DF10A1">
        <w:tc>
          <w:tcPr>
            <w:tcW w:w="8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EE430" w14:textId="4B934320" w:rsidR="00D64774" w:rsidRPr="0050251A" w:rsidRDefault="00D64774" w:rsidP="00DF10A1">
            <w:pPr>
              <w:rPr>
                <w:rFonts w:ascii="Arial" w:hAnsi="Arial" w:cs="Arial"/>
                <w:sz w:val="20"/>
                <w:lang w:val="en-US"/>
              </w:rPr>
            </w:pPr>
            <w:hyperlink r:id="rId12" w:history="1">
              <w:r w:rsidRPr="00A37D52">
                <w:rPr>
                  <w:rStyle w:val="Hyperlink"/>
                  <w:rFonts w:ascii="Arial" w:hAnsi="Arial" w:cs="Arial"/>
                  <w:sz w:val="20"/>
                </w:rPr>
                <w:t>wegsleepteam@gouda.nl</w:t>
              </w:r>
            </w:hyperlink>
            <w:r>
              <w:rPr>
                <w:rFonts w:ascii="Arial" w:hAnsi="Arial" w:cs="Arial"/>
                <w:sz w:val="20"/>
              </w:rPr>
              <w:t xml:space="preserve"> </w:t>
            </w:r>
          </w:p>
        </w:tc>
      </w:tr>
      <w:tr w:rsidR="00691D58" w:rsidRPr="00D64774" w14:paraId="272A3AFD" w14:textId="77777777" w:rsidTr="00DF10A1">
        <w:tc>
          <w:tcPr>
            <w:tcW w:w="8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CB936" w14:textId="34D7586B" w:rsidR="00691D58" w:rsidRPr="0050251A" w:rsidRDefault="00691D58" w:rsidP="00DF10A1">
            <w:pPr>
              <w:rPr>
                <w:rFonts w:ascii="Arial" w:hAnsi="Arial" w:cs="Arial"/>
                <w:sz w:val="20"/>
                <w:lang w:val="en-US"/>
              </w:rPr>
            </w:pPr>
            <w:r w:rsidRPr="0050251A">
              <w:rPr>
                <w:rFonts w:ascii="Arial" w:hAnsi="Arial" w:cs="Arial"/>
                <w:sz w:val="20"/>
                <w:lang w:val="en-US"/>
              </w:rPr>
              <w:t xml:space="preserve">Ana Paula Bruijniks-Ramires Faustino: </w:t>
            </w:r>
            <w:hyperlink r:id="rId13" w:history="1">
              <w:r w:rsidR="00C01D3C" w:rsidRPr="0050251A">
                <w:rPr>
                  <w:rStyle w:val="Hyperlink"/>
                  <w:rFonts w:ascii="Arial" w:eastAsiaTheme="majorEastAsia" w:hAnsi="Arial" w:cs="Arial"/>
                  <w:sz w:val="20"/>
                  <w:lang w:val="en-US"/>
                </w:rPr>
                <w:t>AnaPaula.Bruijniks@gouda.nl</w:t>
              </w:r>
            </w:hyperlink>
            <w:r w:rsidRPr="0050251A">
              <w:rPr>
                <w:rFonts w:ascii="Arial" w:hAnsi="Arial" w:cs="Arial"/>
                <w:sz w:val="20"/>
                <w:lang w:val="en-US"/>
              </w:rPr>
              <w:t xml:space="preserve"> </w:t>
            </w:r>
          </w:p>
        </w:tc>
      </w:tr>
      <w:tr w:rsidR="00691D58" w:rsidRPr="003F5490" w14:paraId="35FC55A7" w14:textId="77777777" w:rsidTr="00DF10A1">
        <w:tc>
          <w:tcPr>
            <w:tcW w:w="89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25C4D1" w14:textId="77777777" w:rsidR="00691D58" w:rsidRPr="0050251A" w:rsidRDefault="00691D58" w:rsidP="00DF10A1">
            <w:pPr>
              <w:rPr>
                <w:rFonts w:ascii="Arial" w:hAnsi="Arial" w:cs="Arial"/>
                <w:sz w:val="20"/>
              </w:rPr>
            </w:pPr>
            <w:proofErr w:type="spellStart"/>
            <w:r w:rsidRPr="0050251A">
              <w:rPr>
                <w:rFonts w:ascii="Arial" w:hAnsi="Arial" w:cs="Arial"/>
                <w:sz w:val="20"/>
              </w:rPr>
              <w:t>Jaschenka</w:t>
            </w:r>
            <w:proofErr w:type="spellEnd"/>
            <w:r w:rsidRPr="0050251A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50251A">
              <w:rPr>
                <w:rFonts w:ascii="Arial" w:hAnsi="Arial" w:cs="Arial"/>
                <w:sz w:val="20"/>
              </w:rPr>
              <w:t>Runge-Bhadjoe</w:t>
            </w:r>
            <w:proofErr w:type="spellEnd"/>
            <w:r w:rsidRPr="0050251A">
              <w:rPr>
                <w:rFonts w:ascii="Arial" w:hAnsi="Arial" w:cs="Arial"/>
                <w:sz w:val="20"/>
              </w:rPr>
              <w:t xml:space="preserve">: </w:t>
            </w:r>
            <w:r w:rsidRPr="0050251A">
              <w:rPr>
                <w:rFonts w:ascii="Arial" w:hAnsi="Arial" w:cs="Arial"/>
                <w:sz w:val="20"/>
              </w:rPr>
              <w:tab/>
            </w:r>
            <w:hyperlink r:id="rId14" w:history="1">
              <w:r w:rsidRPr="0050251A">
                <w:rPr>
                  <w:rStyle w:val="Hyperlink"/>
                  <w:rFonts w:ascii="Arial" w:eastAsiaTheme="majorEastAsia" w:hAnsi="Arial" w:cs="Arial"/>
                  <w:sz w:val="20"/>
                </w:rPr>
                <w:t>jaschenka.runge@gouda.nl</w:t>
              </w:r>
            </w:hyperlink>
            <w:r w:rsidRPr="0050251A">
              <w:rPr>
                <w:rFonts w:ascii="Arial" w:hAnsi="Arial" w:cs="Arial"/>
                <w:sz w:val="20"/>
              </w:rPr>
              <w:t xml:space="preserve"> </w:t>
            </w:r>
          </w:p>
        </w:tc>
      </w:tr>
    </w:tbl>
    <w:p w14:paraId="407E5E81" w14:textId="77777777" w:rsidR="00691D58" w:rsidRPr="009015EB" w:rsidRDefault="00691D58" w:rsidP="0050251A"/>
    <w:sectPr w:rsidR="00691D58" w:rsidRPr="009015EB" w:rsidSect="00002C4A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417" w:right="1417" w:bottom="1417" w:left="1417" w:header="70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7617FD" w14:textId="77777777" w:rsidR="00D96624" w:rsidRDefault="00691D58">
      <w:r>
        <w:separator/>
      </w:r>
    </w:p>
  </w:endnote>
  <w:endnote w:type="continuationSeparator" w:id="0">
    <w:p w14:paraId="1E7617FF" w14:textId="77777777" w:rsidR="00D96624" w:rsidRDefault="00691D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7617EB" w14:textId="77777777" w:rsidR="002D3363" w:rsidRDefault="002D336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356" w:type="dxa"/>
      <w:tblLayout w:type="fixed"/>
      <w:tblCellMar>
        <w:left w:w="0" w:type="dxa"/>
        <w:right w:w="70" w:type="dxa"/>
      </w:tblCellMar>
      <w:tblLook w:val="0000" w:firstRow="0" w:lastRow="0" w:firstColumn="0" w:lastColumn="0" w:noHBand="0" w:noVBand="0"/>
    </w:tblPr>
    <w:tblGrid>
      <w:gridCol w:w="6056"/>
      <w:gridCol w:w="255"/>
      <w:gridCol w:w="3045"/>
    </w:tblGrid>
    <w:tr w:rsidR="008638D9" w14:paraId="1E7617EF" w14:textId="77777777" w:rsidTr="00FD2636">
      <w:trPr>
        <w:trHeight w:val="595"/>
      </w:trPr>
      <w:tc>
        <w:tcPr>
          <w:tcW w:w="6056" w:type="dxa"/>
        </w:tcPr>
        <w:p w14:paraId="1E7617EC" w14:textId="77777777" w:rsidR="002D3363" w:rsidRDefault="002D3363" w:rsidP="00002C4A">
          <w:pPr>
            <w:snapToGrid w:val="0"/>
            <w:contextualSpacing/>
            <w:rPr>
              <w:sz w:val="14"/>
              <w:szCs w:val="14"/>
            </w:rPr>
          </w:pPr>
        </w:p>
      </w:tc>
      <w:tc>
        <w:tcPr>
          <w:tcW w:w="255" w:type="dxa"/>
        </w:tcPr>
        <w:p w14:paraId="1E7617ED" w14:textId="18E13B6A" w:rsidR="002D3363" w:rsidRPr="00CA7519" w:rsidRDefault="00A17861" w:rsidP="00002C4A">
          <w:pPr>
            <w:snapToGrid w:val="0"/>
            <w:contextualSpacing/>
            <w:rPr>
              <w:sz w:val="16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1E7617FA" wp14:editId="0F99C32C">
                    <wp:simplePos x="0" y="0"/>
                    <wp:positionH relativeFrom="leftMargin">
                      <wp:posOffset>146685</wp:posOffset>
                    </wp:positionH>
                    <wp:positionV relativeFrom="topMargin">
                      <wp:posOffset>-2540</wp:posOffset>
                    </wp:positionV>
                    <wp:extent cx="2277745" cy="233680"/>
                    <wp:effectExtent l="3810" t="0" r="4445" b="0"/>
                    <wp:wrapNone/>
                    <wp:docPr id="2" name="Text Box 102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277745" cy="2336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E761803" w14:textId="77777777" w:rsidR="002D3363" w:rsidRPr="00DB157A" w:rsidRDefault="00691D58" w:rsidP="00002C4A">
                                <w:pPr>
                                  <w:tabs>
                                    <w:tab w:val="left" w:pos="142"/>
                                  </w:tabs>
                                  <w:contextualSpacing/>
                                  <w:rPr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sz w:val="14"/>
                                    <w:szCs w:val="14"/>
                                  </w:rPr>
                                  <w:t xml:space="preserve">pagina </w:t>
                                </w:r>
                                <w:r w:rsidRPr="00D30F8E">
                                  <w:rPr>
                                    <w:sz w:val="14"/>
                                    <w:szCs w:val="14"/>
                                  </w:rPr>
                                  <w:fldChar w:fldCharType="begin"/>
                                </w:r>
                                <w:r w:rsidRPr="00D30F8E">
                                  <w:rPr>
                                    <w:sz w:val="14"/>
                                    <w:szCs w:val="14"/>
                                  </w:rPr>
                                  <w:instrText>PAGE   \* MERGEFORMAT</w:instrText>
                                </w:r>
                                <w:r w:rsidRPr="00D30F8E">
                                  <w:rPr>
                                    <w:sz w:val="14"/>
                                    <w:szCs w:val="14"/>
                                  </w:rPr>
                                  <w:fldChar w:fldCharType="separate"/>
                                </w:r>
                                <w:r>
                                  <w:rPr>
                                    <w:noProof/>
                                    <w:sz w:val="14"/>
                                    <w:szCs w:val="14"/>
                                  </w:rPr>
                                  <w:t>2</w:t>
                                </w:r>
                                <w:r w:rsidRPr="00D30F8E">
                                  <w:rPr>
                                    <w:sz w:val="14"/>
                                    <w:szCs w:val="14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1E7617FA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026" o:spid="_x0000_s1026" type="#_x0000_t202" style="position:absolute;margin-left:11.55pt;margin-top:-.2pt;width:179.35pt;height:18.4pt;z-index:25166131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" filled="f" stroked="f">
                    <v:textbox inset="0,0,0,0">
                      <w:txbxContent>
                        <w:p w14:paraId="1E761803" w14:textId="77777777" w:rsidR="002D3363" w:rsidRPr="00DB157A" w:rsidRDefault="00691D58" w:rsidP="00002C4A">
                          <w:pPr>
                            <w:tabs>
                              <w:tab w:val="left" w:pos="142"/>
                            </w:tabs>
                            <w:contextualSpacing/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sz w:val="14"/>
                              <w:szCs w:val="14"/>
                            </w:rPr>
                            <w:t xml:space="preserve">pagina </w:t>
                          </w:r>
                          <w:r w:rsidRPr="00D30F8E">
                            <w:rPr>
                              <w:sz w:val="14"/>
                              <w:szCs w:val="14"/>
                            </w:rPr>
                            <w:fldChar w:fldCharType="begin"/>
                          </w:r>
                          <w:r w:rsidRPr="00D30F8E">
                            <w:rPr>
                              <w:sz w:val="14"/>
                              <w:szCs w:val="14"/>
                            </w:rPr>
                            <w:instrText>PAGE   \* MERGEFORMAT</w:instrText>
                          </w:r>
                          <w:r w:rsidRPr="00D30F8E">
                            <w:rPr>
                              <w:sz w:val="14"/>
                              <w:szCs w:val="14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z w:val="14"/>
                              <w:szCs w:val="14"/>
                            </w:rPr>
                            <w:t>2</w:t>
                          </w:r>
                          <w:r w:rsidRPr="00D30F8E">
                            <w:rPr>
                              <w:sz w:val="14"/>
                              <w:szCs w:val="14"/>
                            </w:rPr>
                            <w:fldChar w:fldCharType="end"/>
                          </w:r>
                        </w:p>
                      </w:txbxContent>
                    </v:textbox>
                    <w10:wrap anchorx="margin" anchory="margin"/>
                  </v:shape>
                </w:pict>
              </mc:Fallback>
            </mc:AlternateContent>
          </w:r>
        </w:p>
      </w:tc>
      <w:tc>
        <w:tcPr>
          <w:tcW w:w="3045" w:type="dxa"/>
        </w:tcPr>
        <w:p w14:paraId="1E7617EE" w14:textId="77777777" w:rsidR="002D3363" w:rsidRPr="001627A8" w:rsidRDefault="002D3363" w:rsidP="00002C4A">
          <w:pPr>
            <w:snapToGrid w:val="0"/>
            <w:contextualSpacing/>
            <w:rPr>
              <w:i/>
              <w:sz w:val="14"/>
              <w:szCs w:val="14"/>
            </w:rPr>
          </w:pPr>
        </w:p>
      </w:tc>
    </w:tr>
  </w:tbl>
  <w:p w14:paraId="1E7617F0" w14:textId="77777777" w:rsidR="002D3363" w:rsidRDefault="00691D58" w:rsidP="00002C4A">
    <w:pPr>
      <w:pStyle w:val="Voettekst"/>
      <w:tabs>
        <w:tab w:val="clear" w:pos="4536"/>
        <w:tab w:val="clear" w:pos="9072"/>
        <w:tab w:val="right" w:pos="6047"/>
        <w:tab w:val="left" w:pos="6495"/>
      </w:tabs>
    </w:pPr>
    <w:r>
      <w:rPr>
        <w:noProof/>
        <w:sz w:val="14"/>
        <w:szCs w:val="14"/>
      </w:rPr>
      <w:drawing>
        <wp:anchor distT="0" distB="0" distL="114300" distR="114300" simplePos="0" relativeHeight="251662336" behindDoc="1" locked="0" layoutInCell="1" allowOverlap="1" wp14:anchorId="1E7617FB" wp14:editId="1E7617FC">
          <wp:simplePos x="0" y="0"/>
          <wp:positionH relativeFrom="column">
            <wp:posOffset>-899160</wp:posOffset>
          </wp:positionH>
          <wp:positionV relativeFrom="paragraph">
            <wp:posOffset>-472440</wp:posOffset>
          </wp:positionV>
          <wp:extent cx="1799848" cy="612649"/>
          <wp:effectExtent l="0" t="0" r="0" b="0"/>
          <wp:wrapNone/>
          <wp:docPr id="18" name="Afbeelding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GEM2204_briefpapier_URL_100%_ROOD_RG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848" cy="61264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356" w:type="dxa"/>
      <w:tblLayout w:type="fixed"/>
      <w:tblCellMar>
        <w:left w:w="0" w:type="dxa"/>
        <w:right w:w="70" w:type="dxa"/>
      </w:tblCellMar>
      <w:tblLook w:val="0000" w:firstRow="0" w:lastRow="0" w:firstColumn="0" w:lastColumn="0" w:noHBand="0" w:noVBand="0"/>
    </w:tblPr>
    <w:tblGrid>
      <w:gridCol w:w="6056"/>
      <w:gridCol w:w="255"/>
      <w:gridCol w:w="3045"/>
    </w:tblGrid>
    <w:tr w:rsidR="008638D9" w14:paraId="1E7617F7" w14:textId="77777777" w:rsidTr="00FD2636">
      <w:trPr>
        <w:trHeight w:val="595"/>
      </w:trPr>
      <w:tc>
        <w:tcPr>
          <w:tcW w:w="6056" w:type="dxa"/>
        </w:tcPr>
        <w:p w14:paraId="1E7617F3" w14:textId="77777777" w:rsidR="002D3363" w:rsidRDefault="002D3363" w:rsidP="00002C4A">
          <w:pPr>
            <w:snapToGrid w:val="0"/>
            <w:contextualSpacing/>
            <w:rPr>
              <w:sz w:val="14"/>
              <w:szCs w:val="14"/>
            </w:rPr>
          </w:pPr>
        </w:p>
        <w:p w14:paraId="1E7617F4" w14:textId="77777777" w:rsidR="002D3363" w:rsidRPr="002F5990" w:rsidRDefault="00691D58" w:rsidP="00002C4A">
          <w:pPr>
            <w:tabs>
              <w:tab w:val="left" w:pos="1344"/>
            </w:tabs>
            <w:rPr>
              <w:sz w:val="14"/>
              <w:szCs w:val="14"/>
            </w:rPr>
          </w:pPr>
          <w:r>
            <w:rPr>
              <w:sz w:val="14"/>
              <w:szCs w:val="14"/>
            </w:rPr>
            <w:tab/>
          </w:r>
        </w:p>
      </w:tc>
      <w:tc>
        <w:tcPr>
          <w:tcW w:w="255" w:type="dxa"/>
        </w:tcPr>
        <w:p w14:paraId="1E7617F5" w14:textId="27939E1D" w:rsidR="002D3363" w:rsidRDefault="00A17861" w:rsidP="00002C4A">
          <w:pPr>
            <w:snapToGrid w:val="0"/>
            <w:contextualSpacing/>
            <w:rPr>
              <w:noProof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1E761800" wp14:editId="1639197D">
                    <wp:simplePos x="0" y="0"/>
                    <wp:positionH relativeFrom="leftMargin">
                      <wp:posOffset>146685</wp:posOffset>
                    </wp:positionH>
                    <wp:positionV relativeFrom="topMargin">
                      <wp:posOffset>6350</wp:posOffset>
                    </wp:positionV>
                    <wp:extent cx="2277745" cy="233680"/>
                    <wp:effectExtent l="3810" t="0" r="4445" b="0"/>
                    <wp:wrapNone/>
                    <wp:docPr id="1" name="Text Box 1028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277745" cy="2336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E761804" w14:textId="77777777" w:rsidR="002D3363" w:rsidRPr="00DB157A" w:rsidRDefault="002D3363" w:rsidP="00002C4A">
                                <w:pPr>
                                  <w:tabs>
                                    <w:tab w:val="left" w:pos="142"/>
                                  </w:tabs>
                                  <w:contextualSpacing/>
                                  <w:rPr>
                                    <w:sz w:val="14"/>
                                    <w:szCs w:val="14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1E761800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028" o:spid="_x0000_s1027" type="#_x0000_t202" style="position:absolute;margin-left:11.55pt;margin-top:.5pt;width:179.35pt;height:18.4pt;z-index:25165926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" filled="f" stroked="f">
                    <v:textbox inset="0,0,0,0">
                      <w:txbxContent>
                        <w:p w14:paraId="1E761804" w14:textId="77777777" w:rsidR="002D3363" w:rsidRPr="00DB157A" w:rsidRDefault="002D3363" w:rsidP="00002C4A">
                          <w:pPr>
                            <w:tabs>
                              <w:tab w:val="left" w:pos="142"/>
                            </w:tabs>
                            <w:contextualSpacing/>
                            <w:rPr>
                              <w:sz w:val="14"/>
                              <w:szCs w:val="14"/>
                            </w:rPr>
                          </w:pPr>
                        </w:p>
                      </w:txbxContent>
                    </v:textbox>
                    <w10:wrap anchorx="margin" anchory="margin"/>
                  </v:shape>
                </w:pict>
              </mc:Fallback>
            </mc:AlternateContent>
          </w:r>
        </w:p>
      </w:tc>
      <w:tc>
        <w:tcPr>
          <w:tcW w:w="3045" w:type="dxa"/>
        </w:tcPr>
        <w:p w14:paraId="1E7617F6" w14:textId="77777777" w:rsidR="002D3363" w:rsidRPr="001627A8" w:rsidRDefault="002D3363" w:rsidP="00002C4A">
          <w:pPr>
            <w:snapToGrid w:val="0"/>
            <w:contextualSpacing/>
            <w:rPr>
              <w:i/>
              <w:sz w:val="14"/>
              <w:szCs w:val="14"/>
            </w:rPr>
          </w:pPr>
        </w:p>
      </w:tc>
    </w:tr>
  </w:tbl>
  <w:p w14:paraId="1E7617F8" w14:textId="77777777" w:rsidR="002D3363" w:rsidRDefault="00691D58" w:rsidP="00002C4A">
    <w:pPr>
      <w:pStyle w:val="Voettekst"/>
      <w:tabs>
        <w:tab w:val="clear" w:pos="4536"/>
        <w:tab w:val="clear" w:pos="9072"/>
        <w:tab w:val="right" w:pos="6047"/>
      </w:tabs>
      <w:rPr>
        <w:lang w:bidi="en-US"/>
      </w:rPr>
    </w:pPr>
    <w:r>
      <w:rPr>
        <w:noProof/>
        <w:sz w:val="14"/>
        <w:szCs w:val="14"/>
      </w:rPr>
      <w:drawing>
        <wp:anchor distT="0" distB="0" distL="114300" distR="114300" simplePos="0" relativeHeight="251660288" behindDoc="0" locked="0" layoutInCell="1" allowOverlap="1" wp14:anchorId="1E761801" wp14:editId="1E761802">
          <wp:simplePos x="0" y="0"/>
          <wp:positionH relativeFrom="column">
            <wp:posOffset>-899795</wp:posOffset>
          </wp:positionH>
          <wp:positionV relativeFrom="page">
            <wp:posOffset>10073640</wp:posOffset>
          </wp:positionV>
          <wp:extent cx="1799590" cy="612140"/>
          <wp:effectExtent l="0" t="0" r="0" b="0"/>
          <wp:wrapNone/>
          <wp:docPr id="19" name="Afbeelding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GEM2204_briefpapier_URL_100%_ROOD_RG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6121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7617F9" w14:textId="77777777" w:rsidR="00D96624" w:rsidRDefault="00691D58">
      <w:r>
        <w:separator/>
      </w:r>
    </w:p>
  </w:footnote>
  <w:footnote w:type="continuationSeparator" w:id="0">
    <w:p w14:paraId="1E7617FB" w14:textId="77777777" w:rsidR="00D96624" w:rsidRDefault="00691D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7617E9" w14:textId="77777777" w:rsidR="002D3363" w:rsidRDefault="00D64774">
    <w:pPr>
      <w:pStyle w:val="Koptekst"/>
    </w:pPr>
    <w:r>
      <w:rPr>
        <w:noProof/>
      </w:rPr>
      <w:pict w14:anchorId="1E7617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7074719" o:spid="_x0000_s2049" type="#_x0000_t75" style="position:absolute;margin-left:0;margin-top:0;width:595.3pt;height:841.9pt;z-index:-251652096;mso-position-horizontal:center;mso-position-horizontal-relative:margin;mso-position-vertical:center;mso-position-vertical-relative:margin" o:allowincell="f">
          <v:imagedata r:id="rId1" o:title="Wapen_3%_Grijswaarden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7617EA" w14:textId="77777777" w:rsidR="002D3363" w:rsidRDefault="002D3363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7617F1" w14:textId="77777777" w:rsidR="002D3363" w:rsidRDefault="00D64774" w:rsidP="00526EC5">
    <w:pPr>
      <w:pStyle w:val="Koptekst"/>
      <w:rPr>
        <w:noProof/>
      </w:rPr>
    </w:pPr>
    <w:r>
      <w:rPr>
        <w:noProof/>
      </w:rPr>
      <w:pict w14:anchorId="1E7617F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7074718" o:spid="_x0000_s2051" type="#_x0000_t75" style="position:absolute;margin-left:-70.95pt;margin-top:-70.85pt;width:595.3pt;height:841.9pt;z-index:-251653120;mso-position-horizontal-relative:margin;mso-position-vertical-relative:margin" o:allowincell="f">
          <v:imagedata r:id="rId1" o:title="Wapen_3%_Grijswaarden"/>
          <w10:wrap anchorx="margin" anchory="margin"/>
        </v:shape>
      </w:pict>
    </w:r>
    <w:r w:rsidR="00691D58">
      <w:rPr>
        <w:noProof/>
      </w:rPr>
      <w:drawing>
        <wp:anchor distT="0" distB="0" distL="114300" distR="114300" simplePos="0" relativeHeight="251658240" behindDoc="0" locked="0" layoutInCell="1" allowOverlap="1" wp14:anchorId="1E7617FE" wp14:editId="1E7617FF">
          <wp:simplePos x="0" y="0"/>
          <wp:positionH relativeFrom="column">
            <wp:posOffset>-899795</wp:posOffset>
          </wp:positionH>
          <wp:positionV relativeFrom="page">
            <wp:posOffset>0</wp:posOffset>
          </wp:positionV>
          <wp:extent cx="3239135" cy="1079500"/>
          <wp:effectExtent l="0" t="0" r="0" b="0"/>
          <wp:wrapNone/>
          <wp:docPr id="17" name="Afbeelding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GEM2204_briefpapier_logo_100%_ROOD_RGB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9135" cy="1079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E7617F2" w14:textId="77777777" w:rsidR="002D3363" w:rsidRPr="00526EC5" w:rsidRDefault="002D3363" w:rsidP="00526EC5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D7045B"/>
    <w:multiLevelType w:val="hybridMultilevel"/>
    <w:tmpl w:val="D2FA743E"/>
    <w:lvl w:ilvl="0" w:tplc="1AC8BAA0">
      <w:start w:val="1"/>
      <w:numFmt w:val="decimal"/>
      <w:lvlText w:val="%1."/>
      <w:lvlJc w:val="left"/>
      <w:pPr>
        <w:ind w:left="720" w:hanging="360"/>
      </w:pPr>
    </w:lvl>
    <w:lvl w:ilvl="1" w:tplc="072A2C50" w:tentative="1">
      <w:start w:val="1"/>
      <w:numFmt w:val="lowerLetter"/>
      <w:lvlText w:val="%2."/>
      <w:lvlJc w:val="left"/>
      <w:pPr>
        <w:ind w:left="1440" w:hanging="360"/>
      </w:pPr>
    </w:lvl>
    <w:lvl w:ilvl="2" w:tplc="78EA0614" w:tentative="1">
      <w:start w:val="1"/>
      <w:numFmt w:val="lowerRoman"/>
      <w:lvlText w:val="%3."/>
      <w:lvlJc w:val="right"/>
      <w:pPr>
        <w:ind w:left="2160" w:hanging="180"/>
      </w:pPr>
    </w:lvl>
    <w:lvl w:ilvl="3" w:tplc="7D7A51BC" w:tentative="1">
      <w:start w:val="1"/>
      <w:numFmt w:val="decimal"/>
      <w:lvlText w:val="%4."/>
      <w:lvlJc w:val="left"/>
      <w:pPr>
        <w:ind w:left="2880" w:hanging="360"/>
      </w:pPr>
    </w:lvl>
    <w:lvl w:ilvl="4" w:tplc="04B61932" w:tentative="1">
      <w:start w:val="1"/>
      <w:numFmt w:val="lowerLetter"/>
      <w:lvlText w:val="%5."/>
      <w:lvlJc w:val="left"/>
      <w:pPr>
        <w:ind w:left="3600" w:hanging="360"/>
      </w:pPr>
    </w:lvl>
    <w:lvl w:ilvl="5" w:tplc="F9200B9C" w:tentative="1">
      <w:start w:val="1"/>
      <w:numFmt w:val="lowerRoman"/>
      <w:lvlText w:val="%6."/>
      <w:lvlJc w:val="right"/>
      <w:pPr>
        <w:ind w:left="4320" w:hanging="180"/>
      </w:pPr>
    </w:lvl>
    <w:lvl w:ilvl="6" w:tplc="D1B22EC0" w:tentative="1">
      <w:start w:val="1"/>
      <w:numFmt w:val="decimal"/>
      <w:lvlText w:val="%7."/>
      <w:lvlJc w:val="left"/>
      <w:pPr>
        <w:ind w:left="5040" w:hanging="360"/>
      </w:pPr>
    </w:lvl>
    <w:lvl w:ilvl="7" w:tplc="05A0371A" w:tentative="1">
      <w:start w:val="1"/>
      <w:numFmt w:val="lowerLetter"/>
      <w:lvlText w:val="%8."/>
      <w:lvlJc w:val="left"/>
      <w:pPr>
        <w:ind w:left="5760" w:hanging="360"/>
      </w:pPr>
    </w:lvl>
    <w:lvl w:ilvl="8" w:tplc="2DCC6E0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9A079B"/>
    <w:multiLevelType w:val="multilevel"/>
    <w:tmpl w:val="F642D746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3E2A1E6C"/>
    <w:multiLevelType w:val="multilevel"/>
    <w:tmpl w:val="D08891D2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num w:numId="1" w16cid:durableId="603000383">
    <w:abstractNumId w:val="0"/>
  </w:num>
  <w:num w:numId="2" w16cid:durableId="1777483721">
    <w:abstractNumId w:val="1"/>
  </w:num>
  <w:num w:numId="3" w16cid:durableId="12397070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3074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38D9"/>
    <w:rsid w:val="00025355"/>
    <w:rsid w:val="000D3E10"/>
    <w:rsid w:val="002D3363"/>
    <w:rsid w:val="0050251A"/>
    <w:rsid w:val="005C1630"/>
    <w:rsid w:val="0069137B"/>
    <w:rsid w:val="00691D58"/>
    <w:rsid w:val="007F2D9D"/>
    <w:rsid w:val="008638D9"/>
    <w:rsid w:val="008B01B1"/>
    <w:rsid w:val="008F45CB"/>
    <w:rsid w:val="00A17861"/>
    <w:rsid w:val="00A91F24"/>
    <w:rsid w:val="00B85095"/>
    <w:rsid w:val="00C01D3C"/>
    <w:rsid w:val="00D64774"/>
    <w:rsid w:val="00D96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3"/>
    </o:shapelayout>
  </w:shapeDefaults>
  <w:decimalSymbol w:val=","/>
  <w:listSeparator w:val=";"/>
  <w14:docId w14:val="1E7617BE"/>
  <w15:docId w15:val="{A067E3A9-219F-472A-BB93-980F2C779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91D58"/>
    <w:pPr>
      <w:keepLines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Univers" w:eastAsia="Times New Roman" w:hAnsi="Univers"/>
      <w:sz w:val="21"/>
      <w:szCs w:val="20"/>
      <w:lang w:val="nl-NL" w:eastAsia="nl-NL" w:bidi="ar-SA"/>
    </w:rPr>
  </w:style>
  <w:style w:type="paragraph" w:styleId="Kop1">
    <w:name w:val="heading 1"/>
    <w:aliases w:val="Kop 1 - nummerniveau 1"/>
    <w:basedOn w:val="Standaard"/>
    <w:next w:val="Standaardingesprongen"/>
    <w:link w:val="Kop1Char"/>
    <w:qFormat/>
    <w:rsid w:val="00CA2387"/>
    <w:pPr>
      <w:keepNext/>
      <w:keepLines w:val="0"/>
      <w:numPr>
        <w:numId w:val="3"/>
      </w:numPr>
      <w:overflowPunct/>
      <w:autoSpaceDE/>
      <w:autoSpaceDN/>
      <w:adjustRightInd/>
      <w:spacing w:before="240" w:after="60"/>
      <w:ind w:left="851" w:hanging="851"/>
      <w:textAlignment w:val="auto"/>
      <w:outlineLvl w:val="0"/>
    </w:pPr>
    <w:rPr>
      <w:rFonts w:ascii="Arial" w:eastAsiaTheme="majorEastAsia" w:hAnsi="Arial"/>
      <w:b/>
      <w:bCs/>
      <w:kern w:val="32"/>
      <w:sz w:val="32"/>
      <w:szCs w:val="32"/>
    </w:rPr>
  </w:style>
  <w:style w:type="paragraph" w:styleId="Kop2">
    <w:name w:val="heading 2"/>
    <w:aliases w:val="Kop 2 - nummerniveau 2"/>
    <w:basedOn w:val="Standaard"/>
    <w:next w:val="Standaardingesprongen"/>
    <w:link w:val="Kop2Char"/>
    <w:unhideWhenUsed/>
    <w:qFormat/>
    <w:rsid w:val="00CA2387"/>
    <w:pPr>
      <w:keepNext/>
      <w:keepLines w:val="0"/>
      <w:numPr>
        <w:ilvl w:val="1"/>
        <w:numId w:val="3"/>
      </w:numPr>
      <w:overflowPunct/>
      <w:autoSpaceDE/>
      <w:autoSpaceDN/>
      <w:adjustRightInd/>
      <w:spacing w:before="240" w:after="60"/>
      <w:ind w:left="851" w:hanging="851"/>
      <w:textAlignment w:val="auto"/>
      <w:outlineLvl w:val="1"/>
    </w:pPr>
    <w:rPr>
      <w:rFonts w:ascii="Arial" w:eastAsiaTheme="majorEastAsia" w:hAnsi="Arial"/>
      <w:b/>
      <w:bCs/>
      <w:iCs/>
      <w:sz w:val="28"/>
      <w:szCs w:val="28"/>
    </w:rPr>
  </w:style>
  <w:style w:type="paragraph" w:styleId="Kop3">
    <w:name w:val="heading 3"/>
    <w:aliases w:val="Kop 3 - nummerniveau 3"/>
    <w:basedOn w:val="Standaard"/>
    <w:next w:val="Standaardingesprongen"/>
    <w:link w:val="Kop3Char"/>
    <w:uiPriority w:val="9"/>
    <w:unhideWhenUsed/>
    <w:qFormat/>
    <w:rsid w:val="00AA1451"/>
    <w:pPr>
      <w:keepNext/>
      <w:keepLines w:val="0"/>
      <w:numPr>
        <w:ilvl w:val="2"/>
        <w:numId w:val="3"/>
      </w:numPr>
      <w:overflowPunct/>
      <w:autoSpaceDE/>
      <w:autoSpaceDN/>
      <w:adjustRightInd/>
      <w:spacing w:before="240" w:after="60"/>
      <w:ind w:left="851" w:hanging="851"/>
      <w:textAlignment w:val="auto"/>
      <w:outlineLvl w:val="2"/>
    </w:pPr>
    <w:rPr>
      <w:rFonts w:ascii="Arial" w:eastAsiaTheme="majorEastAsia" w:hAnsi="Arial"/>
      <w:b/>
      <w:bCs/>
      <w:sz w:val="24"/>
      <w:szCs w:val="26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94505C"/>
    <w:pPr>
      <w:keepNext/>
      <w:keepLines w:val="0"/>
      <w:numPr>
        <w:ilvl w:val="3"/>
        <w:numId w:val="3"/>
      </w:numPr>
      <w:overflowPunct/>
      <w:autoSpaceDE/>
      <w:autoSpaceDN/>
      <w:adjustRightInd/>
      <w:spacing w:before="240" w:after="60"/>
      <w:textAlignment w:val="auto"/>
      <w:outlineLvl w:val="3"/>
    </w:pPr>
    <w:rPr>
      <w:rFonts w:ascii="Arial" w:hAnsi="Arial"/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4505C"/>
    <w:pPr>
      <w:keepLines w:val="0"/>
      <w:numPr>
        <w:ilvl w:val="4"/>
        <w:numId w:val="3"/>
      </w:numPr>
      <w:overflowPunct/>
      <w:autoSpaceDE/>
      <w:autoSpaceDN/>
      <w:adjustRightInd/>
      <w:spacing w:before="240" w:after="60"/>
      <w:textAlignment w:val="auto"/>
      <w:outlineLvl w:val="4"/>
    </w:pPr>
    <w:rPr>
      <w:rFonts w:ascii="Arial" w:hAnsi="Arial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4505C"/>
    <w:pPr>
      <w:keepLines w:val="0"/>
      <w:numPr>
        <w:ilvl w:val="5"/>
        <w:numId w:val="3"/>
      </w:numPr>
      <w:overflowPunct/>
      <w:autoSpaceDE/>
      <w:autoSpaceDN/>
      <w:adjustRightInd/>
      <w:spacing w:before="240" w:after="60"/>
      <w:textAlignment w:val="auto"/>
      <w:outlineLvl w:val="5"/>
    </w:pPr>
    <w:rPr>
      <w:rFonts w:ascii="Arial" w:hAnsi="Arial"/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4505C"/>
    <w:pPr>
      <w:keepLines w:val="0"/>
      <w:numPr>
        <w:ilvl w:val="6"/>
        <w:numId w:val="3"/>
      </w:numPr>
      <w:overflowPunct/>
      <w:autoSpaceDE/>
      <w:autoSpaceDN/>
      <w:adjustRightInd/>
      <w:spacing w:before="240" w:after="60"/>
      <w:textAlignment w:val="auto"/>
      <w:outlineLvl w:val="6"/>
    </w:pPr>
    <w:rPr>
      <w:rFonts w:ascii="Arial" w:hAnsi="Arial"/>
      <w:sz w:val="20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4505C"/>
    <w:pPr>
      <w:keepLines w:val="0"/>
      <w:numPr>
        <w:ilvl w:val="7"/>
        <w:numId w:val="3"/>
      </w:numPr>
      <w:overflowPunct/>
      <w:autoSpaceDE/>
      <w:autoSpaceDN/>
      <w:adjustRightInd/>
      <w:spacing w:before="240" w:after="60"/>
      <w:textAlignment w:val="auto"/>
      <w:outlineLvl w:val="7"/>
    </w:pPr>
    <w:rPr>
      <w:rFonts w:ascii="Arial" w:hAnsi="Arial"/>
      <w:i/>
      <w:iCs/>
      <w:sz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4505C"/>
    <w:pPr>
      <w:keepLines w:val="0"/>
      <w:numPr>
        <w:ilvl w:val="8"/>
        <w:numId w:val="3"/>
      </w:numPr>
      <w:overflowPunct/>
      <w:autoSpaceDE/>
      <w:autoSpaceDN/>
      <w:adjustRightInd/>
      <w:spacing w:before="240" w:after="60"/>
      <w:textAlignment w:val="auto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Kop 1 - nummerniveau 1 Char"/>
    <w:basedOn w:val="Standaardalinea-lettertype"/>
    <w:link w:val="Kop1"/>
    <w:rsid w:val="00CA2387"/>
    <w:rPr>
      <w:rFonts w:ascii="Arial" w:eastAsiaTheme="majorEastAsia" w:hAnsi="Arial"/>
      <w:b/>
      <w:bCs/>
      <w:kern w:val="32"/>
      <w:sz w:val="32"/>
      <w:szCs w:val="32"/>
      <w:lang w:val="nl-NL" w:eastAsia="nl-NL" w:bidi="ar-SA"/>
    </w:rPr>
  </w:style>
  <w:style w:type="character" w:customStyle="1" w:styleId="Kop2Char">
    <w:name w:val="Kop 2 Char"/>
    <w:aliases w:val="Kop 2 - nummerniveau 2 Char"/>
    <w:basedOn w:val="Standaardalinea-lettertype"/>
    <w:link w:val="Kop2"/>
    <w:rsid w:val="00CA2387"/>
    <w:rPr>
      <w:rFonts w:ascii="Arial" w:eastAsiaTheme="majorEastAsia" w:hAnsi="Arial"/>
      <w:b/>
      <w:bCs/>
      <w:iCs/>
      <w:sz w:val="28"/>
      <w:szCs w:val="28"/>
      <w:lang w:val="nl-NL" w:eastAsia="nl-NL" w:bidi="ar-SA"/>
    </w:rPr>
  </w:style>
  <w:style w:type="character" w:customStyle="1" w:styleId="Kop3Char">
    <w:name w:val="Kop 3 Char"/>
    <w:aliases w:val="Kop 3 - nummerniveau 3 Char"/>
    <w:basedOn w:val="Standaardalinea-lettertype"/>
    <w:link w:val="Kop3"/>
    <w:uiPriority w:val="9"/>
    <w:rsid w:val="00AA1451"/>
    <w:rPr>
      <w:rFonts w:ascii="Arial" w:eastAsiaTheme="majorEastAsia" w:hAnsi="Arial"/>
      <w:b/>
      <w:bCs/>
      <w:sz w:val="24"/>
      <w:szCs w:val="26"/>
      <w:lang w:val="nl-NL" w:eastAsia="nl-NL" w:bidi="ar-SA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94505C"/>
    <w:rPr>
      <w:rFonts w:ascii="Arial" w:eastAsia="Times New Roman" w:hAnsi="Arial"/>
      <w:b/>
      <w:bCs/>
      <w:sz w:val="28"/>
      <w:szCs w:val="28"/>
      <w:lang w:val="nl-NL" w:eastAsia="nl-NL" w:bidi="ar-SA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4505C"/>
    <w:rPr>
      <w:rFonts w:ascii="Arial" w:eastAsia="Times New Roman" w:hAnsi="Arial"/>
      <w:b/>
      <w:bCs/>
      <w:i/>
      <w:iCs/>
      <w:sz w:val="26"/>
      <w:szCs w:val="26"/>
      <w:lang w:val="nl-NL" w:eastAsia="nl-NL" w:bidi="ar-SA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4505C"/>
    <w:rPr>
      <w:rFonts w:ascii="Arial" w:eastAsia="Times New Roman" w:hAnsi="Arial"/>
      <w:b/>
      <w:bCs/>
      <w:lang w:val="nl-NL" w:eastAsia="nl-NL" w:bidi="ar-SA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4505C"/>
    <w:rPr>
      <w:rFonts w:ascii="Arial" w:eastAsia="Times New Roman" w:hAnsi="Arial"/>
      <w:sz w:val="20"/>
      <w:szCs w:val="20"/>
      <w:lang w:val="nl-NL" w:eastAsia="nl-NL" w:bidi="ar-SA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94505C"/>
    <w:rPr>
      <w:rFonts w:ascii="Arial" w:eastAsia="Times New Roman" w:hAnsi="Arial"/>
      <w:i/>
      <w:iCs/>
      <w:sz w:val="20"/>
      <w:szCs w:val="20"/>
      <w:lang w:val="nl-NL" w:eastAsia="nl-NL" w:bidi="ar-SA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4505C"/>
    <w:rPr>
      <w:rFonts w:asciiTheme="majorHAnsi" w:eastAsiaTheme="majorEastAsia" w:hAnsiTheme="majorHAnsi"/>
      <w:lang w:val="nl-NL" w:eastAsia="nl-NL" w:bidi="ar-SA"/>
    </w:rPr>
  </w:style>
  <w:style w:type="paragraph" w:styleId="Titel">
    <w:name w:val="Title"/>
    <w:basedOn w:val="Standaard"/>
    <w:next w:val="Standaard"/>
    <w:link w:val="TitelChar"/>
    <w:uiPriority w:val="10"/>
    <w:rsid w:val="0094505C"/>
    <w:pPr>
      <w:keepLines w:val="0"/>
      <w:overflowPunct/>
      <w:autoSpaceDE/>
      <w:autoSpaceDN/>
      <w:adjustRightInd/>
      <w:spacing w:before="240" w:after="60"/>
      <w:jc w:val="center"/>
      <w:textAlignment w:val="auto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elChar">
    <w:name w:val="Titel Char"/>
    <w:basedOn w:val="Standaardalinea-lettertype"/>
    <w:link w:val="Titel"/>
    <w:uiPriority w:val="10"/>
    <w:rsid w:val="0094505C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A1451"/>
    <w:pPr>
      <w:keepLines w:val="0"/>
      <w:overflowPunct/>
      <w:autoSpaceDE/>
      <w:autoSpaceDN/>
      <w:adjustRightInd/>
      <w:spacing w:after="60"/>
      <w:jc w:val="center"/>
      <w:textAlignment w:val="auto"/>
      <w:outlineLvl w:val="1"/>
    </w:pPr>
    <w:rPr>
      <w:rFonts w:ascii="Arial" w:eastAsiaTheme="majorEastAsia" w:hAnsi="Arial"/>
      <w:sz w:val="20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A1451"/>
    <w:rPr>
      <w:rFonts w:ascii="Arial" w:eastAsiaTheme="majorEastAsia" w:hAnsi="Arial"/>
      <w:sz w:val="20"/>
      <w:szCs w:val="20"/>
      <w:lang w:val="nl-NL" w:eastAsia="nl-NL" w:bidi="ar-SA"/>
    </w:rPr>
  </w:style>
  <w:style w:type="character" w:styleId="Zwaar">
    <w:name w:val="Strong"/>
    <w:basedOn w:val="Standaardalinea-lettertype"/>
    <w:uiPriority w:val="22"/>
    <w:qFormat/>
    <w:rsid w:val="0094505C"/>
    <w:rPr>
      <w:b/>
      <w:bCs/>
    </w:rPr>
  </w:style>
  <w:style w:type="character" w:styleId="Nadruk">
    <w:name w:val="Emphasis"/>
    <w:basedOn w:val="Standaardalinea-lettertype"/>
    <w:uiPriority w:val="20"/>
    <w:qFormat/>
    <w:rsid w:val="0094505C"/>
    <w:rPr>
      <w:rFonts w:asciiTheme="minorHAnsi" w:hAnsiTheme="minorHAnsi"/>
      <w:b/>
      <w:i/>
      <w:iCs/>
    </w:rPr>
  </w:style>
  <w:style w:type="paragraph" w:styleId="Geenafstand">
    <w:name w:val="No Spacing"/>
    <w:basedOn w:val="Standaard"/>
    <w:uiPriority w:val="1"/>
    <w:qFormat/>
    <w:rsid w:val="0094505C"/>
    <w:pPr>
      <w:keepLines w:val="0"/>
      <w:overflowPunct/>
      <w:autoSpaceDE/>
      <w:autoSpaceDN/>
      <w:adjustRightInd/>
      <w:textAlignment w:val="auto"/>
    </w:pPr>
    <w:rPr>
      <w:rFonts w:ascii="Arial" w:hAnsi="Arial"/>
      <w:sz w:val="20"/>
      <w:szCs w:val="32"/>
    </w:rPr>
  </w:style>
  <w:style w:type="paragraph" w:styleId="Lijstalinea">
    <w:name w:val="List Paragraph"/>
    <w:basedOn w:val="Standaard"/>
    <w:uiPriority w:val="34"/>
    <w:qFormat/>
    <w:rsid w:val="0094505C"/>
    <w:pPr>
      <w:keepLines w:val="0"/>
      <w:overflowPunct/>
      <w:autoSpaceDE/>
      <w:autoSpaceDN/>
      <w:adjustRightInd/>
      <w:ind w:left="720"/>
      <w:contextualSpacing/>
      <w:textAlignment w:val="auto"/>
    </w:pPr>
    <w:rPr>
      <w:rFonts w:ascii="Arial" w:hAnsi="Arial"/>
      <w:sz w:val="20"/>
    </w:rPr>
  </w:style>
  <w:style w:type="paragraph" w:styleId="Citaat">
    <w:name w:val="Quote"/>
    <w:basedOn w:val="Standaard"/>
    <w:next w:val="Standaard"/>
    <w:link w:val="CitaatChar"/>
    <w:uiPriority w:val="29"/>
    <w:qFormat/>
    <w:rsid w:val="0094505C"/>
    <w:pPr>
      <w:keepLines w:val="0"/>
      <w:overflowPunct/>
      <w:autoSpaceDE/>
      <w:autoSpaceDN/>
      <w:adjustRightInd/>
      <w:textAlignment w:val="auto"/>
    </w:pPr>
    <w:rPr>
      <w:rFonts w:ascii="Arial" w:hAnsi="Arial"/>
      <w:i/>
      <w:sz w:val="20"/>
    </w:rPr>
  </w:style>
  <w:style w:type="character" w:customStyle="1" w:styleId="CitaatChar">
    <w:name w:val="Citaat Char"/>
    <w:basedOn w:val="Standaardalinea-lettertype"/>
    <w:link w:val="Citaat"/>
    <w:uiPriority w:val="29"/>
    <w:rsid w:val="0094505C"/>
    <w:rPr>
      <w:i/>
      <w:sz w:val="24"/>
      <w:szCs w:val="24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4505C"/>
    <w:pPr>
      <w:keepLines w:val="0"/>
      <w:overflowPunct/>
      <w:autoSpaceDE/>
      <w:autoSpaceDN/>
      <w:adjustRightInd/>
      <w:ind w:left="720" w:right="720"/>
      <w:textAlignment w:val="auto"/>
    </w:pPr>
    <w:rPr>
      <w:rFonts w:ascii="Arial" w:hAnsi="Arial"/>
      <w:b/>
      <w:i/>
      <w:sz w:val="20"/>
      <w:szCs w:val="22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94505C"/>
    <w:rPr>
      <w:b/>
      <w:i/>
      <w:sz w:val="24"/>
    </w:rPr>
  </w:style>
  <w:style w:type="character" w:styleId="Subtielebenadrukking">
    <w:name w:val="Subtle Emphasis"/>
    <w:uiPriority w:val="19"/>
    <w:qFormat/>
    <w:rsid w:val="0094505C"/>
    <w:rPr>
      <w:i/>
      <w:color w:val="5A5A5A" w:themeColor="text1" w:themeTint="A5"/>
    </w:rPr>
  </w:style>
  <w:style w:type="character" w:styleId="Intensievebenadrukking">
    <w:name w:val="Intense Emphasis"/>
    <w:basedOn w:val="Standaardalinea-lettertype"/>
    <w:uiPriority w:val="21"/>
    <w:qFormat/>
    <w:rsid w:val="006039FB"/>
    <w:rPr>
      <w:b/>
      <w:i/>
      <w:sz w:val="24"/>
      <w:szCs w:val="24"/>
      <w:u w:val="none"/>
    </w:rPr>
  </w:style>
  <w:style w:type="character" w:styleId="Subtieleverwijzing">
    <w:name w:val="Subtle Reference"/>
    <w:basedOn w:val="Standaardalinea-lettertype"/>
    <w:uiPriority w:val="31"/>
    <w:qFormat/>
    <w:rsid w:val="006039FB"/>
    <w:rPr>
      <w:rFonts w:ascii="Arial" w:hAnsi="Arial"/>
      <w:sz w:val="24"/>
      <w:szCs w:val="24"/>
      <w:u w:val="none"/>
    </w:rPr>
  </w:style>
  <w:style w:type="character" w:styleId="Intensieveverwijzing">
    <w:name w:val="Intense Reference"/>
    <w:basedOn w:val="Standaardalinea-lettertype"/>
    <w:uiPriority w:val="32"/>
    <w:qFormat/>
    <w:rsid w:val="0094505C"/>
    <w:rPr>
      <w:b/>
      <w:sz w:val="24"/>
      <w:u w:val="single"/>
    </w:rPr>
  </w:style>
  <w:style w:type="character" w:styleId="Titelvanboek">
    <w:name w:val="Book Title"/>
    <w:basedOn w:val="Standaardalinea-lettertype"/>
    <w:uiPriority w:val="33"/>
    <w:rsid w:val="0094505C"/>
    <w:rPr>
      <w:rFonts w:asciiTheme="majorHAnsi" w:eastAsiaTheme="majorEastAsia" w:hAnsiTheme="majorHAnsi"/>
      <w:b/>
      <w:i/>
      <w:sz w:val="24"/>
      <w:szCs w:val="24"/>
    </w:rPr>
  </w:style>
  <w:style w:type="paragraph" w:styleId="Kopvaninhoudsopgave">
    <w:name w:val="TOC Heading"/>
    <w:basedOn w:val="Kop3"/>
    <w:next w:val="Standaard"/>
    <w:uiPriority w:val="39"/>
    <w:unhideWhenUsed/>
    <w:qFormat/>
    <w:rsid w:val="00AA1451"/>
    <w:pPr>
      <w:numPr>
        <w:ilvl w:val="0"/>
        <w:numId w:val="0"/>
      </w:numPr>
    </w:pPr>
    <w:rPr>
      <w:color w:val="FF0000"/>
      <w:sz w:val="36"/>
    </w:rPr>
  </w:style>
  <w:style w:type="paragraph" w:styleId="Koptekst">
    <w:name w:val="header"/>
    <w:basedOn w:val="Standaard"/>
    <w:link w:val="KoptekstChar"/>
    <w:uiPriority w:val="99"/>
    <w:unhideWhenUsed/>
    <w:rsid w:val="00CE441D"/>
    <w:pPr>
      <w:keepLines w:val="0"/>
      <w:tabs>
        <w:tab w:val="center" w:pos="4536"/>
        <w:tab w:val="right" w:pos="9072"/>
      </w:tabs>
      <w:overflowPunct/>
      <w:autoSpaceDE/>
      <w:autoSpaceDN/>
      <w:adjustRightInd/>
      <w:textAlignment w:val="auto"/>
    </w:pPr>
    <w:rPr>
      <w:rFonts w:ascii="Arial" w:hAnsi="Arial"/>
      <w:sz w:val="20"/>
    </w:rPr>
  </w:style>
  <w:style w:type="character" w:customStyle="1" w:styleId="KoptekstChar">
    <w:name w:val="Koptekst Char"/>
    <w:basedOn w:val="Standaardalinea-lettertype"/>
    <w:link w:val="Koptekst"/>
    <w:uiPriority w:val="99"/>
    <w:rsid w:val="00CE441D"/>
    <w:rPr>
      <w:rFonts w:ascii="Arial" w:eastAsiaTheme="minorEastAsia" w:hAnsi="Arial"/>
      <w:sz w:val="20"/>
      <w:szCs w:val="24"/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CE441D"/>
    <w:pPr>
      <w:keepLines w:val="0"/>
      <w:tabs>
        <w:tab w:val="center" w:pos="4536"/>
        <w:tab w:val="right" w:pos="9072"/>
      </w:tabs>
      <w:overflowPunct/>
      <w:autoSpaceDE/>
      <w:autoSpaceDN/>
      <w:adjustRightInd/>
      <w:textAlignment w:val="auto"/>
    </w:pPr>
    <w:rPr>
      <w:rFonts w:ascii="Arial" w:hAnsi="Arial"/>
      <w:sz w:val="20"/>
    </w:rPr>
  </w:style>
  <w:style w:type="character" w:customStyle="1" w:styleId="VoettekstChar">
    <w:name w:val="Voettekst Char"/>
    <w:basedOn w:val="Standaardalinea-lettertype"/>
    <w:link w:val="Voettekst"/>
    <w:uiPriority w:val="99"/>
    <w:rsid w:val="00CE441D"/>
    <w:rPr>
      <w:rFonts w:ascii="Arial" w:eastAsiaTheme="minorEastAsia" w:hAnsi="Arial"/>
      <w:sz w:val="20"/>
      <w:szCs w:val="24"/>
      <w:lang w:val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E441D"/>
    <w:pPr>
      <w:keepLines w:val="0"/>
      <w:overflowPunct/>
      <w:autoSpaceDE/>
      <w:autoSpaceDN/>
      <w:adjustRightInd/>
      <w:textAlignment w:val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E441D"/>
    <w:rPr>
      <w:rFonts w:ascii="Tahoma" w:eastAsiaTheme="minorEastAsia" w:hAnsi="Tahoma" w:cs="Tahoma"/>
      <w:sz w:val="16"/>
      <w:szCs w:val="16"/>
      <w:lang w:val="nl-NL"/>
    </w:rPr>
  </w:style>
  <w:style w:type="character" w:styleId="Tekstvantijdelijkeaanduiding">
    <w:name w:val="Placeholder Text"/>
    <w:basedOn w:val="Standaardalinea-lettertype"/>
    <w:uiPriority w:val="99"/>
    <w:semiHidden/>
    <w:rsid w:val="000728C9"/>
    <w:rPr>
      <w:color w:val="808080"/>
    </w:rPr>
  </w:style>
  <w:style w:type="paragraph" w:styleId="Inhopg2">
    <w:name w:val="toc 2"/>
    <w:basedOn w:val="Standaard"/>
    <w:next w:val="Standaard"/>
    <w:autoRedefine/>
    <w:uiPriority w:val="39"/>
    <w:unhideWhenUsed/>
    <w:qFormat/>
    <w:rsid w:val="006039FB"/>
    <w:pPr>
      <w:keepLines w:val="0"/>
      <w:tabs>
        <w:tab w:val="left" w:pos="1276"/>
        <w:tab w:val="right" w:pos="9628"/>
      </w:tabs>
      <w:overflowPunct/>
      <w:autoSpaceDE/>
      <w:autoSpaceDN/>
      <w:adjustRightInd/>
      <w:spacing w:before="120"/>
      <w:ind w:left="284"/>
      <w:textAlignment w:val="auto"/>
    </w:pPr>
    <w:rPr>
      <w:rFonts w:ascii="Arial" w:hAnsi="Arial"/>
      <w:i/>
      <w:iCs/>
      <w:sz w:val="20"/>
    </w:rPr>
  </w:style>
  <w:style w:type="paragraph" w:styleId="Inhopg1">
    <w:name w:val="toc 1"/>
    <w:basedOn w:val="Standaard"/>
    <w:next w:val="Standaard"/>
    <w:autoRedefine/>
    <w:uiPriority w:val="39"/>
    <w:unhideWhenUsed/>
    <w:qFormat/>
    <w:rsid w:val="006039FB"/>
    <w:pPr>
      <w:keepLines w:val="0"/>
      <w:tabs>
        <w:tab w:val="left" w:pos="1276"/>
        <w:tab w:val="right" w:pos="9628"/>
      </w:tabs>
      <w:overflowPunct/>
      <w:autoSpaceDE/>
      <w:autoSpaceDN/>
      <w:adjustRightInd/>
      <w:spacing w:before="240" w:after="120"/>
      <w:textAlignment w:val="auto"/>
    </w:pPr>
    <w:rPr>
      <w:rFonts w:ascii="Arial" w:hAnsi="Arial"/>
      <w:b/>
      <w:bCs/>
      <w:sz w:val="20"/>
    </w:rPr>
  </w:style>
  <w:style w:type="paragraph" w:styleId="Inhopg3">
    <w:name w:val="toc 3"/>
    <w:basedOn w:val="Standaard"/>
    <w:next w:val="Standaard"/>
    <w:autoRedefine/>
    <w:uiPriority w:val="39"/>
    <w:unhideWhenUsed/>
    <w:qFormat/>
    <w:rsid w:val="006039FB"/>
    <w:pPr>
      <w:keepLines w:val="0"/>
      <w:tabs>
        <w:tab w:val="left" w:pos="1276"/>
        <w:tab w:val="right" w:pos="9628"/>
      </w:tabs>
      <w:overflowPunct/>
      <w:autoSpaceDE/>
      <w:autoSpaceDN/>
      <w:adjustRightInd/>
      <w:ind w:left="284"/>
      <w:textAlignment w:val="auto"/>
    </w:pPr>
    <w:rPr>
      <w:rFonts w:ascii="Arial" w:hAnsi="Arial"/>
      <w:sz w:val="20"/>
    </w:rPr>
  </w:style>
  <w:style w:type="character" w:styleId="Hyperlink">
    <w:name w:val="Hyperlink"/>
    <w:basedOn w:val="Standaardalinea-lettertype"/>
    <w:unhideWhenUsed/>
    <w:rsid w:val="000728C9"/>
    <w:rPr>
      <w:color w:val="0000FF" w:themeColor="hyperlink"/>
      <w:u w:val="single"/>
    </w:rPr>
  </w:style>
  <w:style w:type="paragraph" w:customStyle="1" w:styleId="Standaardingesprongen">
    <w:name w:val="Standaard ingesprongen"/>
    <w:basedOn w:val="Standaard"/>
    <w:link w:val="StandaardingesprongenChar"/>
    <w:qFormat/>
    <w:rsid w:val="000728C9"/>
    <w:pPr>
      <w:keepLines w:val="0"/>
      <w:overflowPunct/>
      <w:autoSpaceDE/>
      <w:autoSpaceDN/>
      <w:adjustRightInd/>
      <w:ind w:left="851"/>
      <w:textAlignment w:val="auto"/>
    </w:pPr>
    <w:rPr>
      <w:rFonts w:ascii="Arial" w:hAnsi="Arial"/>
      <w:sz w:val="20"/>
    </w:rPr>
  </w:style>
  <w:style w:type="character" w:customStyle="1" w:styleId="StandaardingesprongenChar">
    <w:name w:val="Standaard ingesprongen Char"/>
    <w:basedOn w:val="Standaardalinea-lettertype"/>
    <w:link w:val="Standaardingesprongen"/>
    <w:rsid w:val="000728C9"/>
    <w:rPr>
      <w:rFonts w:ascii="Arial" w:eastAsia="Times New Roman" w:hAnsi="Arial"/>
      <w:sz w:val="20"/>
      <w:szCs w:val="20"/>
      <w:lang w:val="nl-NL" w:eastAsia="nl-NL" w:bidi="ar-SA"/>
    </w:rPr>
  </w:style>
  <w:style w:type="paragraph" w:customStyle="1" w:styleId="Titelrapport">
    <w:name w:val="Titel rapport"/>
    <w:basedOn w:val="Standaard"/>
    <w:link w:val="TitelrapportChar"/>
    <w:qFormat/>
    <w:rsid w:val="006039FB"/>
    <w:pPr>
      <w:keepLines w:val="0"/>
      <w:overflowPunct/>
      <w:autoSpaceDE/>
      <w:autoSpaceDN/>
      <w:adjustRightInd/>
      <w:textAlignment w:val="auto"/>
    </w:pPr>
    <w:rPr>
      <w:rFonts w:ascii="Arial" w:hAnsi="Arial"/>
      <w:b/>
      <w:color w:val="FF0000"/>
      <w:sz w:val="36"/>
      <w:szCs w:val="36"/>
    </w:rPr>
  </w:style>
  <w:style w:type="character" w:customStyle="1" w:styleId="TitelrapportChar">
    <w:name w:val="Titel rapport Char"/>
    <w:basedOn w:val="Standaardalinea-lettertype"/>
    <w:link w:val="Titelrapport"/>
    <w:rsid w:val="006039FB"/>
    <w:rPr>
      <w:rFonts w:ascii="Arial" w:eastAsia="Times New Roman" w:hAnsi="Arial"/>
      <w:b/>
      <w:color w:val="FF0000"/>
      <w:sz w:val="36"/>
      <w:szCs w:val="36"/>
      <w:lang w:val="nl-NL" w:eastAsia="nl-NL" w:bidi="ar-SA"/>
    </w:rPr>
  </w:style>
  <w:style w:type="paragraph" w:customStyle="1" w:styleId="Subtitelrapport">
    <w:name w:val="Subtitel rapport"/>
    <w:basedOn w:val="Standaard"/>
    <w:link w:val="SubtitelrapportChar"/>
    <w:qFormat/>
    <w:rsid w:val="006039FB"/>
    <w:pPr>
      <w:keepLines w:val="0"/>
      <w:overflowPunct/>
      <w:autoSpaceDE/>
      <w:autoSpaceDN/>
      <w:adjustRightInd/>
      <w:textAlignment w:val="auto"/>
    </w:pPr>
    <w:rPr>
      <w:rFonts w:ascii="Arial" w:hAnsi="Arial"/>
      <w:b/>
      <w:i/>
      <w:sz w:val="24"/>
      <w:szCs w:val="24"/>
    </w:rPr>
  </w:style>
  <w:style w:type="paragraph" w:customStyle="1" w:styleId="documenttype">
    <w:name w:val="documenttype"/>
    <w:basedOn w:val="Standaard"/>
    <w:link w:val="documenttypeChar"/>
    <w:qFormat/>
    <w:rsid w:val="006039FB"/>
    <w:pPr>
      <w:keepLines w:val="0"/>
      <w:overflowPunct/>
      <w:autoSpaceDE/>
      <w:autoSpaceDN/>
      <w:adjustRightInd/>
      <w:textAlignment w:val="auto"/>
    </w:pPr>
    <w:rPr>
      <w:rFonts w:ascii="Arial" w:hAnsi="Arial" w:cs="Arial"/>
      <w:b/>
      <w:i/>
      <w:kern w:val="28"/>
      <w:sz w:val="36"/>
      <w:szCs w:val="36"/>
    </w:rPr>
  </w:style>
  <w:style w:type="character" w:customStyle="1" w:styleId="SubtitelrapportChar">
    <w:name w:val="Subtitel rapport Char"/>
    <w:basedOn w:val="Standaardalinea-lettertype"/>
    <w:link w:val="Subtitelrapport"/>
    <w:rsid w:val="006039FB"/>
    <w:rPr>
      <w:rFonts w:ascii="Arial" w:eastAsia="Times New Roman" w:hAnsi="Arial"/>
      <w:b/>
      <w:i/>
      <w:sz w:val="24"/>
      <w:szCs w:val="24"/>
      <w:lang w:val="nl-NL" w:eastAsia="nl-NL" w:bidi="ar-SA"/>
    </w:rPr>
  </w:style>
  <w:style w:type="character" w:customStyle="1" w:styleId="documenttypeChar">
    <w:name w:val="documenttype Char"/>
    <w:basedOn w:val="Standaardalinea-lettertype"/>
    <w:link w:val="documenttype"/>
    <w:rsid w:val="006039FB"/>
    <w:rPr>
      <w:rFonts w:ascii="Arial" w:eastAsia="Times New Roman" w:hAnsi="Arial" w:cs="Arial"/>
      <w:b/>
      <w:i/>
      <w:kern w:val="28"/>
      <w:sz w:val="36"/>
      <w:szCs w:val="36"/>
      <w:lang w:val="nl-NL" w:eastAsia="nl-NL" w:bidi="ar-SA"/>
    </w:rPr>
  </w:style>
  <w:style w:type="paragraph" w:customStyle="1" w:styleId="aTitel">
    <w:name w:val="a_Titel"/>
    <w:basedOn w:val="Standaard"/>
    <w:link w:val="aTitelChar"/>
    <w:qFormat/>
    <w:rsid w:val="00A1132D"/>
    <w:pPr>
      <w:keepLines w:val="0"/>
      <w:overflowPunct/>
      <w:autoSpaceDE/>
      <w:autoSpaceDN/>
      <w:adjustRightInd/>
      <w:textAlignment w:val="auto"/>
    </w:pPr>
    <w:rPr>
      <w:rFonts w:ascii="Arial" w:hAnsi="Arial"/>
      <w:b/>
      <w:sz w:val="36"/>
      <w:szCs w:val="36"/>
    </w:rPr>
  </w:style>
  <w:style w:type="paragraph" w:customStyle="1" w:styleId="bSubkop">
    <w:name w:val="b_Subkop"/>
    <w:basedOn w:val="Standaard"/>
    <w:link w:val="bSubkopChar"/>
    <w:qFormat/>
    <w:rsid w:val="00A1132D"/>
    <w:pPr>
      <w:keepLines w:val="0"/>
      <w:overflowPunct/>
      <w:autoSpaceDE/>
      <w:autoSpaceDN/>
      <w:adjustRightInd/>
      <w:textAlignment w:val="auto"/>
    </w:pPr>
    <w:rPr>
      <w:rFonts w:ascii="Arial" w:hAnsi="Arial"/>
      <w:b/>
      <w:sz w:val="28"/>
      <w:szCs w:val="28"/>
    </w:rPr>
  </w:style>
  <w:style w:type="character" w:customStyle="1" w:styleId="aTitelChar">
    <w:name w:val="a_Titel Char"/>
    <w:basedOn w:val="Standaardalinea-lettertype"/>
    <w:link w:val="aTitel"/>
    <w:rsid w:val="00A1132D"/>
    <w:rPr>
      <w:rFonts w:ascii="Arial" w:eastAsia="Times New Roman" w:hAnsi="Arial"/>
      <w:b/>
      <w:sz w:val="36"/>
      <w:szCs w:val="36"/>
      <w:lang w:val="nl-NL" w:eastAsia="nl-NL" w:bidi="ar-SA"/>
    </w:rPr>
  </w:style>
  <w:style w:type="paragraph" w:customStyle="1" w:styleId="csubsubkop">
    <w:name w:val="c_subsubkop"/>
    <w:basedOn w:val="Standaard"/>
    <w:link w:val="csubsubkopChar"/>
    <w:qFormat/>
    <w:rsid w:val="00A1132D"/>
    <w:pPr>
      <w:keepLines w:val="0"/>
      <w:overflowPunct/>
      <w:autoSpaceDE/>
      <w:autoSpaceDN/>
      <w:adjustRightInd/>
      <w:textAlignment w:val="auto"/>
    </w:pPr>
    <w:rPr>
      <w:rFonts w:ascii="Arial" w:hAnsi="Arial"/>
      <w:b/>
      <w:sz w:val="20"/>
    </w:rPr>
  </w:style>
  <w:style w:type="character" w:customStyle="1" w:styleId="bSubkopChar">
    <w:name w:val="b_Subkop Char"/>
    <w:basedOn w:val="Standaardalinea-lettertype"/>
    <w:link w:val="bSubkop"/>
    <w:rsid w:val="00A1132D"/>
    <w:rPr>
      <w:rFonts w:ascii="Arial" w:eastAsia="Times New Roman" w:hAnsi="Arial"/>
      <w:b/>
      <w:sz w:val="28"/>
      <w:szCs w:val="28"/>
      <w:lang w:val="nl-NL" w:eastAsia="nl-NL" w:bidi="ar-SA"/>
    </w:rPr>
  </w:style>
  <w:style w:type="character" w:customStyle="1" w:styleId="csubsubkopChar">
    <w:name w:val="c_subsubkop Char"/>
    <w:basedOn w:val="Standaardalinea-lettertype"/>
    <w:link w:val="csubsubkop"/>
    <w:rsid w:val="00A1132D"/>
    <w:rPr>
      <w:rFonts w:ascii="Arial" w:eastAsia="Times New Roman" w:hAnsi="Arial"/>
      <w:b/>
      <w:sz w:val="20"/>
      <w:szCs w:val="20"/>
      <w:lang w:val="nl-NL" w:eastAsia="nl-NL" w:bidi="ar-SA"/>
    </w:rPr>
  </w:style>
  <w:style w:type="paragraph" w:customStyle="1" w:styleId="GDADocumenttitelGeenafstand">
    <w:name w:val="GDA Documenttitel Geen afstand"/>
    <w:basedOn w:val="Geenafstand"/>
    <w:link w:val="GDADocumenttitelGeenafstandChar"/>
    <w:qFormat/>
    <w:rsid w:val="00CE3372"/>
    <w:pPr>
      <w:jc w:val="right"/>
    </w:pPr>
    <w:rPr>
      <w:b/>
      <w:i/>
      <w:sz w:val="36"/>
    </w:rPr>
  </w:style>
  <w:style w:type="character" w:customStyle="1" w:styleId="GDADocumenttitelGeenafstandChar">
    <w:name w:val="GDA Documenttitel Geen afstand Char"/>
    <w:basedOn w:val="Standaardalinea-lettertype"/>
    <w:link w:val="GDADocumenttitelGeenafstand"/>
    <w:locked/>
    <w:rsid w:val="00CE3372"/>
    <w:rPr>
      <w:rFonts w:ascii="Arial" w:eastAsia="Times New Roman" w:hAnsi="Arial"/>
      <w:b/>
      <w:i/>
      <w:sz w:val="36"/>
    </w:rPr>
  </w:style>
  <w:style w:type="paragraph" w:customStyle="1" w:styleId="GDAGeenafstandBold">
    <w:name w:val="GDA Geen afstand Bold"/>
    <w:basedOn w:val="Geenafstand"/>
    <w:link w:val="GDAGeenafstandBoldChar"/>
    <w:qFormat/>
    <w:rsid w:val="00CE3372"/>
    <w:rPr>
      <w:b/>
    </w:rPr>
  </w:style>
  <w:style w:type="character" w:customStyle="1" w:styleId="GDAGeenafstandBoldChar">
    <w:name w:val="GDA Geen afstand Bold Char"/>
    <w:basedOn w:val="Standaardalinea-lettertype"/>
    <w:link w:val="GDAGeenafstandBold"/>
    <w:locked/>
    <w:rsid w:val="00CE3372"/>
    <w:rPr>
      <w:rFonts w:ascii="Arial" w:eastAsia="Times New Roman" w:hAnsi="Arial"/>
      <w:b/>
      <w:sz w:val="20"/>
    </w:rPr>
  </w:style>
  <w:style w:type="paragraph" w:customStyle="1" w:styleId="GDASubreferentiekop">
    <w:name w:val="GDA Subreferentiekop"/>
    <w:basedOn w:val="Standaard"/>
    <w:link w:val="GDASubreferentiekopChar"/>
    <w:qFormat/>
    <w:rsid w:val="00CE3372"/>
    <w:pPr>
      <w:keepLines w:val="0"/>
      <w:overflowPunct/>
      <w:autoSpaceDE/>
      <w:autoSpaceDN/>
      <w:adjustRightInd/>
      <w:snapToGrid w:val="0"/>
      <w:textAlignment w:val="auto"/>
    </w:pPr>
    <w:rPr>
      <w:rFonts w:ascii="Arial" w:hAnsi="Arial"/>
      <w:sz w:val="16"/>
    </w:rPr>
  </w:style>
  <w:style w:type="character" w:customStyle="1" w:styleId="GDASubreferentiekopChar">
    <w:name w:val="GDA Subreferentiekop Char"/>
    <w:basedOn w:val="Standaardalinea-lettertype"/>
    <w:link w:val="GDASubreferentiekop"/>
    <w:locked/>
    <w:rsid w:val="00CE3372"/>
    <w:rPr>
      <w:rFonts w:ascii="Arial" w:eastAsia="Times New Roman" w:hAnsi="Arial"/>
      <w:sz w:val="16"/>
    </w:rPr>
  </w:style>
  <w:style w:type="table" w:styleId="Tabelraster">
    <w:name w:val="Table Grid"/>
    <w:basedOn w:val="Standaardtabel"/>
    <w:rsid w:val="00691D58"/>
    <w:pPr>
      <w:spacing w:after="0" w:line="240" w:lineRule="auto"/>
    </w:pPr>
    <w:rPr>
      <w:rFonts w:ascii="Times New Roman" w:eastAsia="Times New Roman" w:hAnsi="Times New Roman"/>
      <w:sz w:val="20"/>
      <w:szCs w:val="20"/>
      <w:lang w:val="nl-NL" w:eastAsia="nl-NL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nopgelostemelding">
    <w:name w:val="Unresolved Mention"/>
    <w:basedOn w:val="Standaardalinea-lettertype"/>
    <w:uiPriority w:val="99"/>
    <w:semiHidden/>
    <w:unhideWhenUsed/>
    <w:rsid w:val="00C01D3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AnaPaula.Bruijniks@gouda.nl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tyles" Target="styles.xml"/><Relationship Id="rId12" Type="http://schemas.openxmlformats.org/officeDocument/2006/relationships/hyperlink" Target="mailto:wegsleepteam@gouda.nl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jaschenka.runge@gouda.nl" TargetMode="External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7a62b35-0bb6-4585-a33f-866d66a3c363">
      <Value>1</Value>
    </TaxCatchAll>
    <k7115ccbe5894438a73c0eca74d379b2 xmlns="b7a62b35-0bb6-4585-a33f-866d66a3c363">
      <Terms xmlns="http://schemas.microsoft.com/office/infopath/2007/PartnerControls">
        <TermInfo xmlns="http://schemas.microsoft.com/office/infopath/2007/PartnerControls">
          <TermName xmlns="http://schemas.microsoft.com/office/infopath/2007/PartnerControls">Gemeente Gouda</TermName>
          <TermId xmlns="http://schemas.microsoft.com/office/infopath/2007/PartnerControls">6479f7ea-bafe-4720-a6df-05cb27071ec6</TermId>
        </TermInfo>
      </Terms>
    </k7115ccbe5894438a73c0eca74d379b2>
    <k7d3361741ef47ed8f5fc612d1aa042b xmlns="b7a62b35-0bb6-4585-a33f-866d66a3c363">
      <Terms xmlns="http://schemas.microsoft.com/office/infopath/2007/PartnerControls"/>
    </k7d3361741ef47ed8f5fc612d1aa042b>
    <_dlc_DocId xmlns="2b3a5638-dbbc-4a90-9713-595fe53f3caa">2K6TKMEZ6V2J-333240437-128677</_dlc_DocId>
    <_dlc_DocIdUrl xmlns="2b3a5638-dbbc-4a90-9713-595fe53f3caa">
      <Url>https://gemeentegouda.sharepoint.com/sites/ICAV/_layouts/15/DocIdRedir.aspx?ID=2K6TKMEZ6V2J-333240437-128677</Url>
      <Description>2K6TKMEZ6V2J-333240437-128677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Gouda afdelingsdocument" ma:contentTypeID="0x0101002859384C76FBF24CA8D7524B6C79F57B020036F859F2E825FA4792790F0E5AD9C09C" ma:contentTypeVersion="3" ma:contentTypeDescription="Document voor het afdelingstemplate" ma:contentTypeScope="" ma:versionID="51c8b650d0384e125ebd4c5a4db47db2">
  <xsd:schema xmlns:xsd="http://www.w3.org/2001/XMLSchema" xmlns:xs="http://www.w3.org/2001/XMLSchema" xmlns:p="http://schemas.microsoft.com/office/2006/metadata/properties" xmlns:ns2="b7a62b35-0bb6-4585-a33f-866d66a3c363" xmlns:ns3="2b3a5638-dbbc-4a90-9713-595fe53f3caa" targetNamespace="http://schemas.microsoft.com/office/2006/metadata/properties" ma:root="true" ma:fieldsID="a12b053e87f87a153ea22701d65c3457" ns2:_="" ns3:_="">
    <xsd:import namespace="b7a62b35-0bb6-4585-a33f-866d66a3c363"/>
    <xsd:import namespace="2b3a5638-dbbc-4a90-9713-595fe53f3caa"/>
    <xsd:element name="properties">
      <xsd:complexType>
        <xsd:sequence>
          <xsd:element name="documentManagement">
            <xsd:complexType>
              <xsd:all>
                <xsd:element ref="ns2:k7115ccbe5894438a73c0eca74d379b2" minOccurs="0"/>
                <xsd:element ref="ns2:TaxCatchAll" minOccurs="0"/>
                <xsd:element ref="ns2:TaxCatchAllLabel" minOccurs="0"/>
                <xsd:element ref="ns2:k7d3361741ef47ed8f5fc612d1aa042b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a62b35-0bb6-4585-a33f-866d66a3c363" elementFormDefault="qualified">
    <xsd:import namespace="http://schemas.microsoft.com/office/2006/documentManagement/types"/>
    <xsd:import namespace="http://schemas.microsoft.com/office/infopath/2007/PartnerControls"/>
    <xsd:element name="k7115ccbe5894438a73c0eca74d379b2" ma:index="8" nillable="true" ma:taxonomy="true" ma:internalName="k7115ccbe5894438a73c0eca74d379b2" ma:taxonomyFieldName="Archiefvormer" ma:displayName="Archiefvormer" ma:default="1;#Gemeente Gouda|6479f7ea-bafe-4720-a6df-05cb27071ec6" ma:fieldId="{47115ccb-e589-4438-a73c-0eca74d379b2}" ma:sspId="9cd780cd-240e-409c-8ece-5fd62b21dc85" ma:termSetId="1ce00b09-9327-4d3a-9e37-419f345833a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93791cca-0094-4a9b-897d-102c03e558b5}" ma:internalName="TaxCatchAll" ma:showField="CatchAllData" ma:web="2b3a5638-dbbc-4a90-9713-595fe53f3ca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93791cca-0094-4a9b-897d-102c03e558b5}" ma:internalName="TaxCatchAllLabel" ma:readOnly="true" ma:showField="CatchAllDataLabel" ma:web="2b3a5638-dbbc-4a90-9713-595fe53f3ca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7d3361741ef47ed8f5fc612d1aa042b" ma:index="12" nillable="true" ma:taxonomy="true" ma:internalName="k7d3361741ef47ed8f5fc612d1aa042b" ma:taxonomyFieldName="Afdeling" ma:displayName="Afdeling" ma:default="" ma:fieldId="{47d33617-41ef-47ed-8f5f-c612d1aa042b}" ma:sspId="9cd780cd-240e-409c-8ece-5fd62b21dc85" ma:termSetId="df1ba213-0acb-443a-9f9c-299911207852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3a5638-dbbc-4a90-9713-595fe53f3caa" elementFormDefault="qualified">
    <xsd:import namespace="http://schemas.microsoft.com/office/2006/documentManagement/types"/>
    <xsd:import namespace="http://schemas.microsoft.com/office/infopath/2007/PartnerControls"/>
    <xsd:element name="_dlc_DocId" ma:index="14" nillable="true" ma:displayName="Waarde van de document-id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15" nillable="true" ma:displayName="Document-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Content 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SharedContentType xmlns="Microsoft.SharePoint.Taxonomy.ContentTypeSync" SourceId="9cd780cd-240e-409c-8ece-5fd62b21dc85" ContentTypeId="0x0101002859384C76FBF24CA8D7524B6C79F57B02" PreviousValue="false" LastSyncTimeStamp="2024-09-27T12:51:52.19Z"/>
</file>

<file path=customXml/itemProps1.xml><?xml version="1.0" encoding="utf-8"?>
<ds:datastoreItem xmlns:ds="http://schemas.openxmlformats.org/officeDocument/2006/customXml" ds:itemID="{ED1901B4-50CA-4B95-8837-12820E4AD06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9D3252F-A595-42B5-8FAD-EF7B45814789}">
  <ds:schemaRefs>
    <ds:schemaRef ds:uri="http://schemas.microsoft.com/office/2006/metadata/properties"/>
    <ds:schemaRef ds:uri="http://schemas.microsoft.com/office/infopath/2007/PartnerControls"/>
    <ds:schemaRef ds:uri="b7a62b35-0bb6-4585-a33f-866d66a3c363"/>
    <ds:schemaRef ds:uri="aee78bf5-be93-4c85-be48-680065ff5bd0"/>
  </ds:schemaRefs>
</ds:datastoreItem>
</file>

<file path=customXml/itemProps3.xml><?xml version="1.0" encoding="utf-8"?>
<ds:datastoreItem xmlns:ds="http://schemas.openxmlformats.org/officeDocument/2006/customXml" ds:itemID="{E38A0FB8-E967-4E57-A64D-1212AA7FF3B9}"/>
</file>

<file path=customXml/itemProps4.xml><?xml version="1.0" encoding="utf-8"?>
<ds:datastoreItem xmlns:ds="http://schemas.openxmlformats.org/officeDocument/2006/customXml" ds:itemID="{28157FD0-849E-45CB-AE3B-D0D6434290CB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32031125-7A39-488B-A16F-0558214E653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173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Gouda</Company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Swagemakers, Marcel</dc:creator>
  <cp:lastModifiedBy>Nicha Zwarenstein Tutunji</cp:lastModifiedBy>
  <cp:revision>14</cp:revision>
  <dcterms:created xsi:type="dcterms:W3CDTF">2023-03-24T07:33:00Z</dcterms:created>
  <dcterms:modified xsi:type="dcterms:W3CDTF">2025-11-17T16:22:00Z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0x0101002859384C76FBF24CA8D7524B6C79F57B020036F859F2E825FA4792790F0E5AD9C09C</vt:lpwstr>
  </property>
  <property fmtid="{D5CDD505-2E9C-101B-9397-08002B2CF9AE}" pid="3" name="Afdeling">
    <vt:lpwstr/>
  </property>
  <property fmtid="{D5CDD505-2E9C-101B-9397-08002B2CF9AE}" pid="4" name="Archiefvormer">
    <vt:lpwstr>1;#Gemeente Gouda|6479f7ea-bafe-4720-a6df-05cb27071ec6</vt:lpwstr>
  </property>
  <property fmtid="{D5CDD505-2E9C-101B-9397-08002B2CF9AE}" pid="5" name="Documentsoort">
    <vt:lpwstr/>
  </property>
  <property fmtid="{D5CDD505-2E9C-101B-9397-08002B2CF9AE}" pid="6" name="_dlc_DocIdItemGuid">
    <vt:lpwstr>fea34236-1b7d-4da3-a510-b5b5588b8ae6</vt:lpwstr>
  </property>
  <property fmtid="{D5CDD505-2E9C-101B-9397-08002B2CF9AE}" pid="7" name="MediaServiceImageTags">
    <vt:lpwstr/>
  </property>
  <property fmtid="{D5CDD505-2E9C-101B-9397-08002B2CF9AE}" pid="8" name="lcf76f155ced4ddcb4097134ff3c332f">
    <vt:lpwstr/>
  </property>
  <property fmtid="{D5CDD505-2E9C-101B-9397-08002B2CF9AE}" pid="9" name="Order">
    <vt:r8>130700</vt:r8>
  </property>
  <property fmtid="{D5CDD505-2E9C-101B-9397-08002B2CF9AE}" pid="10" name="Title0">
    <vt:lpwstr/>
  </property>
  <property fmtid="{D5CDD505-2E9C-101B-9397-08002B2CF9AE}" pid="11" name="xd_Signature">
    <vt:bool>false</vt:bool>
  </property>
  <property fmtid="{D5CDD505-2E9C-101B-9397-08002B2CF9AE}" pid="12" name="xd_ProgID">
    <vt:lpwstr/>
  </property>
  <property fmtid="{D5CDD505-2E9C-101B-9397-08002B2CF9AE}" pid="13" name="_SourceUrl">
    <vt:lpwstr/>
  </property>
  <property fmtid="{D5CDD505-2E9C-101B-9397-08002B2CF9AE}" pid="14" name="_SharedFileIndex">
    <vt:lpwstr/>
  </property>
  <property fmtid="{D5CDD505-2E9C-101B-9397-08002B2CF9AE}" pid="15" name="ComplianceAssetId">
    <vt:lpwstr/>
  </property>
  <property fmtid="{D5CDD505-2E9C-101B-9397-08002B2CF9AE}" pid="16" name="TemplateUrl">
    <vt:lpwstr/>
  </property>
  <property fmtid="{D5CDD505-2E9C-101B-9397-08002B2CF9AE}" pid="17" name="_ExtendedDescription">
    <vt:lpwstr/>
  </property>
  <property fmtid="{D5CDD505-2E9C-101B-9397-08002B2CF9AE}" pid="18" name="TriggerFlowInfo">
    <vt:lpwstr/>
  </property>
</Properties>
</file>