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68D2" w14:textId="77777777"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37ED218C" w14:textId="655E899B" w:rsidR="000C2B59" w:rsidRDefault="0000000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6E4264">
        <w:t>E,</w:t>
      </w:r>
      <w:r w:rsidR="006B0CDE">
        <w:t xml:space="preserve"> Derde(n)</w:t>
      </w:r>
      <w:r w:rsidR="006B0CDE" w:rsidRPr="00D10A01">
        <w:t>verklaring</w:t>
      </w:r>
      <w:bookmarkEnd w:id="0"/>
      <w:bookmarkEnd w:id="1"/>
      <w:bookmarkEnd w:id="2"/>
      <w:bookmarkEnd w:id="3"/>
    </w:p>
    <w:p w14:paraId="1F2CC8DC" w14:textId="77777777" w:rsidR="000C2B59" w:rsidRDefault="00000000" w:rsidP="000C2B59">
      <w:r>
        <w:t>Indien de Inschrijver een beroep doet op Derden om te voldoen aan de Geschiktheidseisen dan dient dit formulier te worden ingevuld en rechtsgeldig ondertekend.</w:t>
      </w:r>
    </w:p>
    <w:p w14:paraId="142260F6" w14:textId="77777777" w:rsidR="000C2B59" w:rsidRDefault="000C2B59" w:rsidP="000C2B59"/>
    <w:p w14:paraId="05EE8A53" w14:textId="77777777" w:rsidR="000C2B59" w:rsidRDefault="0000000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2B3D342C" w14:textId="77777777" w:rsidR="000C2B59" w:rsidRDefault="000C2B59" w:rsidP="000C2B59">
      <w:pPr>
        <w:rPr>
          <w:szCs w:val="18"/>
        </w:rPr>
      </w:pPr>
    </w:p>
    <w:p w14:paraId="6607414B" w14:textId="77777777" w:rsidR="000C2B59" w:rsidRDefault="0000000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60B4C3" w14:textId="77777777" w:rsidR="000C2B59" w:rsidRDefault="000C2B59" w:rsidP="000C2B59">
      <w:pPr>
        <w:rPr>
          <w:szCs w:val="18"/>
        </w:rPr>
      </w:pPr>
    </w:p>
    <w:p w14:paraId="7C03607F" w14:textId="77777777" w:rsidR="000C2B59" w:rsidRDefault="0000000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899E92A" w14:textId="77777777" w:rsidR="000C2B59" w:rsidRPr="00452B06" w:rsidRDefault="000C2B59" w:rsidP="000C2B59">
      <w:pPr>
        <w:rPr>
          <w:szCs w:val="18"/>
        </w:rPr>
      </w:pPr>
    </w:p>
    <w:p w14:paraId="3392C201" w14:textId="77777777" w:rsidR="000C2B59" w:rsidRPr="00DE4313" w:rsidRDefault="0000000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202980B9" w14:textId="77777777" w:rsidR="000C2B59" w:rsidRPr="00DE4313" w:rsidRDefault="0000000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733C034F" w14:textId="77777777" w:rsidR="000C2B59" w:rsidRPr="00DE4313" w:rsidRDefault="0000000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6057E030" w14:textId="77777777" w:rsidR="000C2B59" w:rsidRDefault="0000000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26408042" w14:textId="77777777" w:rsidR="000C2B59" w:rsidRDefault="000C2B59" w:rsidP="000C2B59">
      <w:pPr>
        <w:rPr>
          <w:szCs w:val="18"/>
        </w:rPr>
      </w:pPr>
    </w:p>
    <w:p w14:paraId="13853042" w14:textId="77777777" w:rsidR="000C2B59" w:rsidRPr="00DE733A" w:rsidRDefault="0000000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77990401" w14:textId="77777777" w:rsidR="000C2B59" w:rsidRDefault="0000000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443B84C3" w14:textId="77777777" w:rsidR="000C2B59" w:rsidRPr="00DE733A" w:rsidRDefault="000C2B59" w:rsidP="000C2B59">
      <w:pPr>
        <w:rPr>
          <w:szCs w:val="18"/>
        </w:rPr>
      </w:pPr>
    </w:p>
    <w:p w14:paraId="3A6103FB" w14:textId="77777777" w:rsidR="000C2B59" w:rsidRPr="000132DA" w:rsidRDefault="0000000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56BA9" w14:paraId="79F905B2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E2978A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DDC5D6E" w14:textId="77777777" w:rsidR="000C2B59" w:rsidRPr="000132DA" w:rsidRDefault="0000000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F56BA9" w14:paraId="0637E98D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15C7B78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3F98389" w14:textId="77777777" w:rsidR="000C2B59" w:rsidRPr="000132DA" w:rsidRDefault="0000000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F56BA9" w14:paraId="5127FDE4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A078457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D6CC755" w14:textId="77777777" w:rsidR="000C2B59" w:rsidRPr="000132DA" w:rsidRDefault="0000000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0643F0F8" w14:textId="77777777"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77800519" w14:textId="77777777" w:rsidR="000C2B59" w:rsidRPr="000132DA" w:rsidRDefault="0000000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56BA9" w14:paraId="48F10869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5509A54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03D40F1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F56BA9" w14:paraId="7BD4E896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1DC7A16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449354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F56BA9" w14:paraId="44259704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1EBB1FD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A17F52D" w14:textId="77777777" w:rsidR="000C2B59" w:rsidRPr="000132DA" w:rsidRDefault="0000000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11F3BDB" w14:textId="77777777" w:rsidR="004258D4" w:rsidRPr="005D12D5" w:rsidRDefault="004258D4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AA57" w14:textId="77777777" w:rsidR="00404C94" w:rsidRDefault="00404C94">
      <w:r>
        <w:separator/>
      </w:r>
    </w:p>
  </w:endnote>
  <w:endnote w:type="continuationSeparator" w:id="0">
    <w:p w14:paraId="4C0EE377" w14:textId="77777777" w:rsidR="00404C94" w:rsidRDefault="0040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187E" w14:textId="77777777"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FB53" w14:textId="77777777"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AD5B" w14:textId="77777777"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01D0" w14:textId="77777777" w:rsidR="00404C94" w:rsidRDefault="00404C94">
      <w:r>
        <w:separator/>
      </w:r>
    </w:p>
  </w:footnote>
  <w:footnote w:type="continuationSeparator" w:id="0">
    <w:p w14:paraId="1C64A731" w14:textId="77777777" w:rsidR="00404C94" w:rsidRDefault="0040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1116" w14:textId="77777777"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8E59" w14:textId="77777777"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B832" w14:textId="77777777" w:rsidR="009B3EA6" w:rsidRDefault="000000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1FFF8BB" wp14:editId="63F60C14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B9823B9E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903839B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C0E6C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A05A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083D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4268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0EECD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B056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781F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688AFDFE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C002C4B8">
      <w:start w:val="1"/>
      <w:numFmt w:val="lowerLetter"/>
      <w:lvlText w:val="%2."/>
      <w:lvlJc w:val="left"/>
      <w:pPr>
        <w:ind w:left="1440" w:hanging="360"/>
      </w:pPr>
    </w:lvl>
    <w:lvl w:ilvl="2" w:tplc="63BC7844" w:tentative="1">
      <w:start w:val="1"/>
      <w:numFmt w:val="lowerRoman"/>
      <w:lvlText w:val="%3."/>
      <w:lvlJc w:val="right"/>
      <w:pPr>
        <w:ind w:left="2160" w:hanging="180"/>
      </w:pPr>
    </w:lvl>
    <w:lvl w:ilvl="3" w:tplc="54F6BF24" w:tentative="1">
      <w:start w:val="1"/>
      <w:numFmt w:val="decimal"/>
      <w:lvlText w:val="%4."/>
      <w:lvlJc w:val="left"/>
      <w:pPr>
        <w:ind w:left="2880" w:hanging="360"/>
      </w:pPr>
    </w:lvl>
    <w:lvl w:ilvl="4" w:tplc="635E7B6E" w:tentative="1">
      <w:start w:val="1"/>
      <w:numFmt w:val="lowerLetter"/>
      <w:lvlText w:val="%5."/>
      <w:lvlJc w:val="left"/>
      <w:pPr>
        <w:ind w:left="3600" w:hanging="360"/>
      </w:pPr>
    </w:lvl>
    <w:lvl w:ilvl="5" w:tplc="A4C6D2A4" w:tentative="1">
      <w:start w:val="1"/>
      <w:numFmt w:val="lowerRoman"/>
      <w:lvlText w:val="%6."/>
      <w:lvlJc w:val="right"/>
      <w:pPr>
        <w:ind w:left="4320" w:hanging="180"/>
      </w:pPr>
    </w:lvl>
    <w:lvl w:ilvl="6" w:tplc="9654A89E" w:tentative="1">
      <w:start w:val="1"/>
      <w:numFmt w:val="decimal"/>
      <w:lvlText w:val="%7."/>
      <w:lvlJc w:val="left"/>
      <w:pPr>
        <w:ind w:left="5040" w:hanging="360"/>
      </w:pPr>
    </w:lvl>
    <w:lvl w:ilvl="7" w:tplc="2926E3F2" w:tentative="1">
      <w:start w:val="1"/>
      <w:numFmt w:val="lowerLetter"/>
      <w:lvlText w:val="%8."/>
      <w:lvlJc w:val="left"/>
      <w:pPr>
        <w:ind w:left="5760" w:hanging="360"/>
      </w:pPr>
    </w:lvl>
    <w:lvl w:ilvl="8" w:tplc="48820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7124FBF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ABE5466" w:tentative="1">
      <w:start w:val="1"/>
      <w:numFmt w:val="lowerLetter"/>
      <w:lvlText w:val="%2."/>
      <w:lvlJc w:val="left"/>
      <w:pPr>
        <w:ind w:left="1080" w:hanging="360"/>
      </w:pPr>
    </w:lvl>
    <w:lvl w:ilvl="2" w:tplc="24D2CEEE" w:tentative="1">
      <w:start w:val="1"/>
      <w:numFmt w:val="lowerRoman"/>
      <w:lvlText w:val="%3."/>
      <w:lvlJc w:val="right"/>
      <w:pPr>
        <w:ind w:left="1800" w:hanging="180"/>
      </w:pPr>
    </w:lvl>
    <w:lvl w:ilvl="3" w:tplc="0E2ACABA" w:tentative="1">
      <w:start w:val="1"/>
      <w:numFmt w:val="decimal"/>
      <w:lvlText w:val="%4."/>
      <w:lvlJc w:val="left"/>
      <w:pPr>
        <w:ind w:left="2520" w:hanging="360"/>
      </w:pPr>
    </w:lvl>
    <w:lvl w:ilvl="4" w:tplc="FDAC400C" w:tentative="1">
      <w:start w:val="1"/>
      <w:numFmt w:val="lowerLetter"/>
      <w:lvlText w:val="%5."/>
      <w:lvlJc w:val="left"/>
      <w:pPr>
        <w:ind w:left="3240" w:hanging="360"/>
      </w:pPr>
    </w:lvl>
    <w:lvl w:ilvl="5" w:tplc="89E495A8" w:tentative="1">
      <w:start w:val="1"/>
      <w:numFmt w:val="lowerRoman"/>
      <w:lvlText w:val="%6."/>
      <w:lvlJc w:val="right"/>
      <w:pPr>
        <w:ind w:left="3960" w:hanging="180"/>
      </w:pPr>
    </w:lvl>
    <w:lvl w:ilvl="6" w:tplc="FCE69E50" w:tentative="1">
      <w:start w:val="1"/>
      <w:numFmt w:val="decimal"/>
      <w:lvlText w:val="%7."/>
      <w:lvlJc w:val="left"/>
      <w:pPr>
        <w:ind w:left="4680" w:hanging="360"/>
      </w:pPr>
    </w:lvl>
    <w:lvl w:ilvl="7" w:tplc="DF32FF52" w:tentative="1">
      <w:start w:val="1"/>
      <w:numFmt w:val="lowerLetter"/>
      <w:lvlText w:val="%8."/>
      <w:lvlJc w:val="left"/>
      <w:pPr>
        <w:ind w:left="5400" w:hanging="360"/>
      </w:pPr>
    </w:lvl>
    <w:lvl w:ilvl="8" w:tplc="A2FE6D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739951">
    <w:abstractNumId w:val="2"/>
  </w:num>
  <w:num w:numId="2" w16cid:durableId="680400003">
    <w:abstractNumId w:val="1"/>
  </w:num>
  <w:num w:numId="3" w16cid:durableId="140348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A9"/>
    <w:rsid w:val="000132DA"/>
    <w:rsid w:val="000C2B59"/>
    <w:rsid w:val="00404C94"/>
    <w:rsid w:val="004258D4"/>
    <w:rsid w:val="00451AF9"/>
    <w:rsid w:val="00452B06"/>
    <w:rsid w:val="005B1EC3"/>
    <w:rsid w:val="005D12D5"/>
    <w:rsid w:val="006B0CDE"/>
    <w:rsid w:val="006E4264"/>
    <w:rsid w:val="009B3EA6"/>
    <w:rsid w:val="00AB381C"/>
    <w:rsid w:val="00D10A01"/>
    <w:rsid w:val="00D85051"/>
    <w:rsid w:val="00DE4313"/>
    <w:rsid w:val="00DE733A"/>
    <w:rsid w:val="00F42418"/>
    <w:rsid w:val="00F5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5DB4"/>
  <w15:docId w15:val="{20782C62-8F50-4F6A-8F19-6B91F4CE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51c8b650d0384e125ebd4c5a4db47db2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a12b053e87f87a153ea22701d65c3457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_dlc_DocId xmlns="2b3a5638-dbbc-4a90-9713-595fe53f3caa">2K6TKMEZ6V2J-333240437-128665</_dlc_DocId>
    <_dlc_DocIdUrl xmlns="2b3a5638-dbbc-4a90-9713-595fe53f3caa">
      <Url>https://gemeentegouda.sharepoint.com/sites/ICAV/_layouts/15/DocIdRedir.aspx?ID=2K6TKMEZ6V2J-333240437-128665</Url>
      <Description>2K6TKMEZ6V2J-333240437-128665</Description>
    </_dlc_DocIdUrl>
  </documentManagement>
</p:properties>
</file>

<file path=customXml/itemProps1.xml><?xml version="1.0" encoding="utf-8"?>
<ds:datastoreItem xmlns:ds="http://schemas.openxmlformats.org/officeDocument/2006/customXml" ds:itemID="{DB6B4DA0-E8FF-4184-A868-8C4F63583874}"/>
</file>

<file path=customXml/itemProps2.xml><?xml version="1.0" encoding="utf-8"?>
<ds:datastoreItem xmlns:ds="http://schemas.openxmlformats.org/officeDocument/2006/customXml" ds:itemID="{E4B5367F-5363-44D5-8284-39F44D4729EE}"/>
</file>

<file path=customXml/itemProps3.xml><?xml version="1.0" encoding="utf-8"?>
<ds:datastoreItem xmlns:ds="http://schemas.openxmlformats.org/officeDocument/2006/customXml" ds:itemID="{29073D31-29EC-4E7C-AA85-D74409FE3B26}"/>
</file>

<file path=customXml/itemProps4.xml><?xml version="1.0" encoding="utf-8"?>
<ds:datastoreItem xmlns:ds="http://schemas.openxmlformats.org/officeDocument/2006/customXml" ds:itemID="{9CF755C2-3541-47AA-8E19-38BA3C6404C4}"/>
</file>

<file path=customXml/itemProps5.xml><?xml version="1.0" encoding="utf-8"?>
<ds:datastoreItem xmlns:ds="http://schemas.openxmlformats.org/officeDocument/2006/customXml" ds:itemID="{067BBB34-5A8D-4415-82E9-BF4CEC21F2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1867</Characters>
  <Application>Microsoft Office Word</Application>
  <DocSecurity>0</DocSecurity>
  <Lines>15</Lines>
  <Paragraphs>4</Paragraphs>
  <ScaleCrop>false</ScaleCrop>
  <Company>Gemeente Gouda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Zwarenstein Tutunji, Nicha</dc:creator>
  <cp:lastModifiedBy>Ruben de Vries</cp:lastModifiedBy>
  <cp:revision>2</cp:revision>
  <dcterms:created xsi:type="dcterms:W3CDTF">2025-04-14T11:40:00Z</dcterms:created>
  <dcterms:modified xsi:type="dcterms:W3CDTF">2025-05-14T10:38:00Z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/>
  </property>
  <property fmtid="{D5CDD505-2E9C-101B-9397-08002B2CF9AE}" pid="3" name="Archiefvormer">
    <vt:lpwstr>1;#Gemeente Gouda|6479f7ea-bafe-4720-a6df-05cb27071ec6</vt:lpwstr>
  </property>
  <property fmtid="{D5CDD505-2E9C-101B-9397-08002B2CF9AE}" pid="4" name="ContentTypeId">
    <vt:lpwstr>0x0101002859384C76FBF24CA8D7524B6C79F57B020036F859F2E825FA4792790F0E5AD9C09C</vt:lpwstr>
  </property>
  <property fmtid="{D5CDD505-2E9C-101B-9397-08002B2CF9AE}" pid="5" name="Documentsoort">
    <vt:lpwstr/>
  </property>
  <property fmtid="{D5CDD505-2E9C-101B-9397-08002B2CF9AE}" pid="6" name="_dlc_DocIdItemGuid">
    <vt:lpwstr>16cb41e5-f257-4007-9832-55a141a6ce63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