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42627" w14:textId="551AC09A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 xml:space="preserve">Bijlage </w:t>
      </w:r>
      <w:r w:rsidR="008266E6">
        <w:t>7.</w:t>
      </w:r>
      <w:r w:rsidR="009C7E8A">
        <w:t>4</w:t>
      </w:r>
      <w:r>
        <w:t xml:space="preserve"> Referentiesjabloon</w:t>
      </w:r>
      <w:bookmarkEnd w:id="0"/>
      <w:bookmarkEnd w:id="1"/>
      <w:r>
        <w:t xml:space="preserve"> </w:t>
      </w:r>
    </w:p>
    <w:p w14:paraId="05585C58" w14:textId="77777777" w:rsidR="00122BE4" w:rsidRDefault="00122BE4" w:rsidP="00122BE4">
      <w:pPr>
        <w:pStyle w:val="BasistekstEmtio"/>
        <w:ind w:left="-1276"/>
      </w:pPr>
    </w:p>
    <w:p w14:paraId="29DB5BF6" w14:textId="3E61413D" w:rsidR="00122BE4" w:rsidRDefault="00122BE4" w:rsidP="00122BE4">
      <w:pPr>
        <w:pStyle w:val="BasistekstEmtio"/>
        <w:ind w:left="-1276"/>
      </w:pPr>
      <w:r>
        <w:t xml:space="preserve">Geef met behulp van de onderstaande tabel voldoende referenties op bij vergelijkbare organisatie(s) waarmee alle in </w:t>
      </w:r>
      <w:r w:rsidR="00A23001">
        <w:t xml:space="preserve">de </w:t>
      </w:r>
      <w:r>
        <w:t>paragra</w:t>
      </w:r>
      <w:r w:rsidR="00A23001">
        <w:t>fen</w:t>
      </w:r>
      <w:r>
        <w:t xml:space="preserve"> </w:t>
      </w:r>
      <w:r w:rsidR="00BA1127">
        <w:t>5.2.2</w:t>
      </w:r>
      <w:r>
        <w:t xml:space="preserve"> </w:t>
      </w:r>
      <w:r w:rsidR="00A23001">
        <w:t xml:space="preserve">en </w:t>
      </w:r>
      <w:r w:rsidR="004B741A">
        <w:t xml:space="preserve">6.2 </w:t>
      </w:r>
      <w:r>
        <w:t xml:space="preserve">genoemde kerncompetenties en randvoorwaarden aan bod komen. </w:t>
      </w:r>
      <w:r>
        <w:rPr>
          <w:b/>
        </w:rPr>
        <w:t>Beperk u niet tot ‘ja’ of ‘nee’ antwoorden, maar beschrijf alle genoemde aspecten inhoudelijk, tenzij in de tabel anders aangegeven.</w:t>
      </w:r>
      <w:r>
        <w:t xml:space="preserve"> </w:t>
      </w:r>
    </w:p>
    <w:p w14:paraId="5F63A47D" w14:textId="77777777" w:rsidR="00122BE4" w:rsidRDefault="00122BE4" w:rsidP="00122BE4">
      <w:pPr>
        <w:pStyle w:val="BasistekstEmtio"/>
      </w:pPr>
    </w:p>
    <w:p w14:paraId="0CAA2B20" w14:textId="7B432EB9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 xml:space="preserve">van </w:t>
      </w:r>
      <w:r w:rsidR="003E75B4">
        <w:t>Inschrijver</w:t>
      </w:r>
      <w:r w:rsidRPr="00C43595">
        <w:t xml:space="preserve"> benaderbaar</w:t>
      </w:r>
      <w:r w:rsidR="00BC1912">
        <w:t xml:space="preserve"> zijn</w:t>
      </w:r>
      <w:r w:rsidRPr="00C43595">
        <w:t>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 w:rsidR="003E75B4">
        <w:t>Inschrijver</w:t>
      </w:r>
      <w:r w:rsidRPr="00C43595">
        <w:t xml:space="preserve"> mogelijk is zal er toe leiden dat de betreffende referentie niet in de beoordeling meegenomen zal worden. </w:t>
      </w:r>
      <w:r w:rsidR="004B741A">
        <w:t>Aanbestedende Dienst</w:t>
      </w:r>
      <w:r>
        <w:t xml:space="preserve"> </w:t>
      </w:r>
      <w:r w:rsidRPr="00C43595">
        <w:t>zal geen ‘non disclosure agreements’ ondertekenen als voorwaarde voor het verkrijgen van een referentie.</w:t>
      </w:r>
      <w:r>
        <w:t xml:space="preserve"> </w:t>
      </w:r>
      <w:r w:rsidR="004B741A">
        <w:t xml:space="preserve">Het is niet toegestaan </w:t>
      </w:r>
      <w:r w:rsidR="0082467C">
        <w:t>gemeente Alphen aan den Rijn en/of gemeente Kaag en Braassem als referent op te voeren.</w:t>
      </w:r>
    </w:p>
    <w:p w14:paraId="77452AB0" w14:textId="77777777" w:rsidR="00122BE4" w:rsidRDefault="00122BE4" w:rsidP="00122BE4">
      <w:pPr>
        <w:pStyle w:val="BasistekstEmtio"/>
        <w:ind w:left="-1276"/>
      </w:pPr>
    </w:p>
    <w:p w14:paraId="33838764" w14:textId="77777777" w:rsidR="00122BE4" w:rsidRDefault="00122BE4" w:rsidP="00122BE4">
      <w:pPr>
        <w:pStyle w:val="BasistekstEmtio"/>
      </w:pPr>
    </w:p>
    <w:tbl>
      <w:tblPr>
        <w:tblW w:w="1519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11005"/>
      </w:tblGrid>
      <w:tr w:rsidR="00D57620" w:rsidRPr="00965054" w14:paraId="2869E179" w14:textId="77777777" w:rsidTr="009C1D40">
        <w:tc>
          <w:tcPr>
            <w:tcW w:w="453" w:type="dxa"/>
          </w:tcPr>
          <w:p w14:paraId="57EDDF11" w14:textId="77777777" w:rsidR="00D57620" w:rsidRPr="00B76C96" w:rsidRDefault="00D57620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</w:tcPr>
          <w:p w14:paraId="5B9383EA" w14:textId="77777777" w:rsidR="00D57620" w:rsidRPr="00B76C96" w:rsidRDefault="00D57620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11005" w:type="dxa"/>
          </w:tcPr>
          <w:p w14:paraId="23D473C4" w14:textId="24535E1F" w:rsidR="00D57620" w:rsidRPr="00B76C96" w:rsidRDefault="00D57620" w:rsidP="008722F3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  <w:r w:rsidR="008722F3">
              <w:rPr>
                <w:b/>
                <w:bCs/>
              </w:rPr>
              <w:t xml:space="preserve"> plus e</w:t>
            </w:r>
            <w:r w:rsidRPr="00B76C96">
              <w:rPr>
                <w:b/>
                <w:bCs/>
              </w:rPr>
              <w:t>ventuele toelichting</w:t>
            </w:r>
          </w:p>
        </w:tc>
      </w:tr>
      <w:tr w:rsidR="00D57620" w:rsidRPr="00965054" w14:paraId="10BD3D94" w14:textId="77777777" w:rsidTr="00D55AFB">
        <w:tc>
          <w:tcPr>
            <w:tcW w:w="453" w:type="dxa"/>
          </w:tcPr>
          <w:p w14:paraId="00FBAC70" w14:textId="5821C56F" w:rsidR="00D57620" w:rsidRPr="00B76C96" w:rsidRDefault="003C199F" w:rsidP="00D84E2D">
            <w:pPr>
              <w:pStyle w:val="BasistekstEmtio"/>
              <w:rPr>
                <w:b/>
                <w:bCs/>
              </w:rPr>
            </w:pPr>
            <w:r>
              <w:t>A</w:t>
            </w:r>
          </w:p>
        </w:tc>
        <w:tc>
          <w:tcPr>
            <w:tcW w:w="3739" w:type="dxa"/>
          </w:tcPr>
          <w:p w14:paraId="5212F11F" w14:textId="31C807C2" w:rsidR="00D57620" w:rsidRPr="00B76C96" w:rsidRDefault="00D57620" w:rsidP="00D84E2D">
            <w:pPr>
              <w:pStyle w:val="BasistekstEmtio"/>
              <w:rPr>
                <w:b/>
                <w:bCs/>
              </w:rPr>
            </w:pPr>
            <w:r>
              <w:t>Naam Gegadigde</w:t>
            </w:r>
          </w:p>
        </w:tc>
        <w:tc>
          <w:tcPr>
            <w:tcW w:w="11005" w:type="dxa"/>
          </w:tcPr>
          <w:p w14:paraId="436B9198" w14:textId="77777777" w:rsidR="00D57620" w:rsidRPr="0081594A" w:rsidRDefault="00D57620" w:rsidP="00D84E2D">
            <w:pPr>
              <w:pStyle w:val="BasistekstEmtio"/>
            </w:pPr>
          </w:p>
        </w:tc>
      </w:tr>
      <w:tr w:rsidR="00D57620" w:rsidRPr="00965054" w14:paraId="0740C8F1" w14:textId="77777777" w:rsidTr="00145AD5">
        <w:tc>
          <w:tcPr>
            <w:tcW w:w="453" w:type="dxa"/>
          </w:tcPr>
          <w:p w14:paraId="46F00393" w14:textId="1C79848D" w:rsidR="00D57620" w:rsidRPr="00B76C96" w:rsidRDefault="003C199F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3739" w:type="dxa"/>
          </w:tcPr>
          <w:p w14:paraId="00C5E9B6" w14:textId="77777777" w:rsidR="00D57620" w:rsidRPr="00B76C96" w:rsidRDefault="00D57620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11005" w:type="dxa"/>
          </w:tcPr>
          <w:p w14:paraId="746FFCC3" w14:textId="77777777" w:rsidR="00D57620" w:rsidRPr="0081594A" w:rsidRDefault="00D57620" w:rsidP="00D84E2D">
            <w:pPr>
              <w:pStyle w:val="BasistekstEmtio"/>
            </w:pPr>
          </w:p>
        </w:tc>
      </w:tr>
      <w:tr w:rsidR="00D57620" w:rsidRPr="00965054" w14:paraId="18E9C291" w14:textId="77777777" w:rsidTr="00741975">
        <w:tc>
          <w:tcPr>
            <w:tcW w:w="453" w:type="dxa"/>
          </w:tcPr>
          <w:p w14:paraId="5B698204" w14:textId="21D0CF8F" w:rsidR="00D57620" w:rsidRPr="00B76C96" w:rsidRDefault="003C199F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3739" w:type="dxa"/>
          </w:tcPr>
          <w:p w14:paraId="79ADC3B1" w14:textId="77777777" w:rsidR="00D57620" w:rsidRPr="00B76C96" w:rsidRDefault="00D57620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11005" w:type="dxa"/>
          </w:tcPr>
          <w:p w14:paraId="2654A925" w14:textId="77777777" w:rsidR="00D57620" w:rsidRPr="0081594A" w:rsidRDefault="00D57620" w:rsidP="00D84E2D">
            <w:pPr>
              <w:pStyle w:val="BasistekstEmtio"/>
            </w:pPr>
          </w:p>
        </w:tc>
      </w:tr>
      <w:tr w:rsidR="00D57620" w:rsidRPr="00965054" w14:paraId="42270E2B" w14:textId="77777777" w:rsidTr="005602D2">
        <w:tc>
          <w:tcPr>
            <w:tcW w:w="453" w:type="dxa"/>
          </w:tcPr>
          <w:p w14:paraId="5AD9EB26" w14:textId="53172231" w:rsidR="00D57620" w:rsidRPr="00B76C96" w:rsidRDefault="003C199F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3739" w:type="dxa"/>
          </w:tcPr>
          <w:p w14:paraId="751EECAA" w14:textId="77777777" w:rsidR="00D57620" w:rsidRPr="00B76C96" w:rsidRDefault="00D57620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11005" w:type="dxa"/>
          </w:tcPr>
          <w:p w14:paraId="09DEC48D" w14:textId="77777777" w:rsidR="00D57620" w:rsidRPr="0081594A" w:rsidRDefault="00D57620" w:rsidP="00D84E2D">
            <w:pPr>
              <w:pStyle w:val="BasistekstEmtio"/>
            </w:pPr>
          </w:p>
        </w:tc>
      </w:tr>
      <w:tr w:rsidR="00D57620" w:rsidRPr="00965054" w14:paraId="24425EAC" w14:textId="77777777" w:rsidTr="00151A6D">
        <w:tc>
          <w:tcPr>
            <w:tcW w:w="453" w:type="dxa"/>
          </w:tcPr>
          <w:p w14:paraId="6F576341" w14:textId="32C9363F" w:rsidR="00D57620" w:rsidRPr="00B76C96" w:rsidRDefault="003C199F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3739" w:type="dxa"/>
          </w:tcPr>
          <w:p w14:paraId="0687BA70" w14:textId="77777777" w:rsidR="00D57620" w:rsidRPr="00B76C96" w:rsidRDefault="00D57620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11005" w:type="dxa"/>
          </w:tcPr>
          <w:p w14:paraId="72759783" w14:textId="77777777" w:rsidR="00D57620" w:rsidRPr="0081594A" w:rsidRDefault="00D57620" w:rsidP="00D84E2D">
            <w:pPr>
              <w:pStyle w:val="BasistekstEmtio"/>
            </w:pPr>
          </w:p>
        </w:tc>
      </w:tr>
      <w:tr w:rsidR="00D57620" w:rsidRPr="00965054" w14:paraId="759457EA" w14:textId="77777777" w:rsidTr="002C2BD1">
        <w:tc>
          <w:tcPr>
            <w:tcW w:w="453" w:type="dxa"/>
          </w:tcPr>
          <w:p w14:paraId="2136BD7C" w14:textId="77C67CDC" w:rsidR="00D57620" w:rsidRPr="00B76C96" w:rsidRDefault="003C199F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3739" w:type="dxa"/>
          </w:tcPr>
          <w:p w14:paraId="4C0FFF16" w14:textId="77777777" w:rsidR="00D57620" w:rsidRPr="00B76C96" w:rsidRDefault="00D57620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11005" w:type="dxa"/>
          </w:tcPr>
          <w:p w14:paraId="1C6BFB4C" w14:textId="77777777" w:rsidR="00D57620" w:rsidRPr="0081594A" w:rsidRDefault="00D57620" w:rsidP="00D84E2D">
            <w:pPr>
              <w:pStyle w:val="BasistekstEmtio"/>
            </w:pPr>
          </w:p>
        </w:tc>
      </w:tr>
      <w:tr w:rsidR="00D57620" w:rsidRPr="00965054" w14:paraId="231F331B" w14:textId="77777777" w:rsidTr="00B05627">
        <w:tc>
          <w:tcPr>
            <w:tcW w:w="453" w:type="dxa"/>
          </w:tcPr>
          <w:p w14:paraId="56FDACE2" w14:textId="65F8115F" w:rsidR="00D57620" w:rsidRPr="00B76C96" w:rsidRDefault="003C199F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3739" w:type="dxa"/>
          </w:tcPr>
          <w:p w14:paraId="5CDE4420" w14:textId="77777777" w:rsidR="00D57620" w:rsidRPr="00B76C96" w:rsidRDefault="00D57620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11005" w:type="dxa"/>
          </w:tcPr>
          <w:p w14:paraId="4DDC9A7B" w14:textId="77777777" w:rsidR="00D57620" w:rsidRPr="0081594A" w:rsidRDefault="00D57620" w:rsidP="00D84E2D">
            <w:pPr>
              <w:pStyle w:val="BasistekstEmtio"/>
            </w:pPr>
          </w:p>
        </w:tc>
      </w:tr>
      <w:tr w:rsidR="00D57620" w:rsidRPr="00965054" w14:paraId="7A547F1A" w14:textId="77777777" w:rsidTr="00A62BBC">
        <w:tc>
          <w:tcPr>
            <w:tcW w:w="453" w:type="dxa"/>
          </w:tcPr>
          <w:p w14:paraId="7EF86527" w14:textId="5D81BA1D" w:rsidR="00D57620" w:rsidRPr="00B76C96" w:rsidRDefault="003C199F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3739" w:type="dxa"/>
          </w:tcPr>
          <w:p w14:paraId="1A4D7AE9" w14:textId="4ADA1A6C" w:rsidR="00D57620" w:rsidRPr="00B76C96" w:rsidRDefault="00D57620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</w:t>
            </w:r>
            <w:r>
              <w:rPr>
                <w:bCs/>
              </w:rPr>
              <w:t>- en (eventueel toekomstige) eind</w:t>
            </w:r>
            <w:r w:rsidRPr="00B76C96">
              <w:rPr>
                <w:bCs/>
              </w:rPr>
              <w:t>datum opdracht</w:t>
            </w:r>
          </w:p>
        </w:tc>
        <w:tc>
          <w:tcPr>
            <w:tcW w:w="11005" w:type="dxa"/>
          </w:tcPr>
          <w:p w14:paraId="70F1764E" w14:textId="77777777" w:rsidR="00D57620" w:rsidRPr="0081594A" w:rsidRDefault="00D57620" w:rsidP="00D84E2D">
            <w:pPr>
              <w:pStyle w:val="BasistekstEmtio"/>
            </w:pPr>
          </w:p>
        </w:tc>
      </w:tr>
    </w:tbl>
    <w:p w14:paraId="6F01A275" w14:textId="77777777" w:rsidR="00712B90" w:rsidRDefault="00712B90"/>
    <w:tbl>
      <w:tblPr>
        <w:tblW w:w="1519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6832"/>
        <w:gridCol w:w="2127"/>
      </w:tblGrid>
      <w:tr w:rsidR="00536124" w:rsidRPr="00965054" w14:paraId="34E3B2D8" w14:textId="48D4D2FA" w:rsidTr="00536124">
        <w:trPr>
          <w:trHeight w:val="640"/>
          <w:tblHeader/>
        </w:trPr>
        <w:tc>
          <w:tcPr>
            <w:tcW w:w="453" w:type="dxa"/>
          </w:tcPr>
          <w:p w14:paraId="4AA2092C" w14:textId="77777777" w:rsidR="00536124" w:rsidRPr="00B76C96" w:rsidRDefault="0053612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</w:tcPr>
          <w:p w14:paraId="4546B866" w14:textId="77777777" w:rsidR="00536124" w:rsidRPr="00B76C96" w:rsidRDefault="0053612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</w:tcPr>
          <w:p w14:paraId="451CEB9C" w14:textId="77777777" w:rsidR="00536124" w:rsidRPr="00B76C96" w:rsidRDefault="0053612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6832" w:type="dxa"/>
          </w:tcPr>
          <w:p w14:paraId="01878F40" w14:textId="77777777" w:rsidR="00536124" w:rsidRPr="00B76C96" w:rsidRDefault="0053612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competentie</w:t>
            </w:r>
          </w:p>
        </w:tc>
        <w:tc>
          <w:tcPr>
            <w:tcW w:w="2127" w:type="dxa"/>
          </w:tcPr>
          <w:p w14:paraId="27AE9903" w14:textId="662FC0DE" w:rsidR="00536124" w:rsidRPr="00B76C96" w:rsidRDefault="006D4CC5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 xml:space="preserve">Minimumvereiste / </w:t>
            </w:r>
            <w:r w:rsidR="003C199F">
              <w:rPr>
                <w:b/>
                <w:bCs/>
              </w:rPr>
              <w:t>Selectiecriterium</w:t>
            </w:r>
          </w:p>
        </w:tc>
      </w:tr>
      <w:tr w:rsidR="00536124" w:rsidRPr="00965054" w14:paraId="60A451F5" w14:textId="22266484" w:rsidTr="00536124">
        <w:tc>
          <w:tcPr>
            <w:tcW w:w="453" w:type="dxa"/>
          </w:tcPr>
          <w:p w14:paraId="1E50E24F" w14:textId="78A7FDDE" w:rsidR="00536124" w:rsidRDefault="003C199F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</w:tcPr>
          <w:p w14:paraId="3E5B8FE7" w14:textId="42573FBB" w:rsidR="00536124" w:rsidRPr="00B76C96" w:rsidRDefault="00536124" w:rsidP="003E75B4">
            <w:pPr>
              <w:pStyle w:val="BasistekstEmtio"/>
              <w:rPr>
                <w:bCs/>
              </w:rPr>
            </w:pPr>
            <w:r>
              <w:rPr>
                <w:bCs/>
              </w:rPr>
              <w:t xml:space="preserve">Uit de referentieopdracht blijkt kennis van en ervaring met </w:t>
            </w:r>
            <w:r w:rsidR="005C7676">
              <w:rPr>
                <w:bCs/>
              </w:rPr>
              <w:t>H</w:t>
            </w:r>
            <w:r w:rsidR="005C7676" w:rsidRPr="005C7676">
              <w:rPr>
                <w:bCs/>
              </w:rPr>
              <w:t xml:space="preserve">et ten behoeve van een (i) publiekrechtelijke instelling  die (ii) qua omvang en complexiteit (met de onderhavige ICT Prestatie) </w:t>
            </w:r>
            <w:r w:rsidR="005C7676" w:rsidRPr="005C7676">
              <w:rPr>
                <w:bCs/>
              </w:rPr>
              <w:lastRenderedPageBreak/>
              <w:t>vergelijkbaar is met die van gemeente Alphen aan den Rijn (circa 1.</w:t>
            </w:r>
            <w:r w:rsidR="00453621">
              <w:rPr>
                <w:bCs/>
              </w:rPr>
              <w:t>8</w:t>
            </w:r>
            <w:r w:rsidR="005C7676" w:rsidRPr="005C7676">
              <w:rPr>
                <w:bCs/>
              </w:rPr>
              <w:t>00 accounts +/- 30%, zie tabel 2 in paragraaf 2.7.1.1) (iii) projectmatig ontwerpen, (iv) binnen overeengekomen planning (v) configureren en (vi) beheren van (vii) Microsoft 365 “moderne” werkplekken, (viii)IT-infrastructuurdiensten (IaaS, Azure landing zone) inzake (ix) servers, (x) storage, (xi) back-up-componenten, (xii) WAN/LAN/WLAN componenten, (xiii) technisch applicatie beheer, waarbij (xiv) wijzigingen op deze configuratie relatief veel voorkomen en (xv) tevens snel beschikbaar moeten zijn</w:t>
            </w:r>
          </w:p>
        </w:tc>
        <w:tc>
          <w:tcPr>
            <w:tcW w:w="2046" w:type="dxa"/>
          </w:tcPr>
          <w:p w14:paraId="59AC5F24" w14:textId="77777777" w:rsidR="00536124" w:rsidRPr="0081594A" w:rsidRDefault="00536124" w:rsidP="00D84E2D">
            <w:pPr>
              <w:pStyle w:val="BasistekstEmtio"/>
            </w:pPr>
          </w:p>
        </w:tc>
        <w:tc>
          <w:tcPr>
            <w:tcW w:w="6832" w:type="dxa"/>
          </w:tcPr>
          <w:p w14:paraId="44CADA32" w14:textId="77777777" w:rsidR="00536124" w:rsidRPr="0081594A" w:rsidRDefault="00536124" w:rsidP="00D84E2D">
            <w:pPr>
              <w:pStyle w:val="BasistekstEmtio"/>
            </w:pPr>
          </w:p>
        </w:tc>
        <w:tc>
          <w:tcPr>
            <w:tcW w:w="2127" w:type="dxa"/>
          </w:tcPr>
          <w:p w14:paraId="35EAEF6D" w14:textId="0696D089" w:rsidR="00536124" w:rsidRPr="0081594A" w:rsidRDefault="00F944CF" w:rsidP="00D84E2D">
            <w:pPr>
              <w:pStyle w:val="BasistekstEmtio"/>
            </w:pPr>
            <w:r>
              <w:t>minimumvereiste</w:t>
            </w:r>
          </w:p>
        </w:tc>
      </w:tr>
      <w:tr w:rsidR="00536124" w:rsidRPr="00965054" w14:paraId="56FFAB7E" w14:textId="75C4FF54" w:rsidTr="00536124">
        <w:tc>
          <w:tcPr>
            <w:tcW w:w="453" w:type="dxa"/>
          </w:tcPr>
          <w:p w14:paraId="1AE91EE4" w14:textId="46CBE56B" w:rsidR="00536124" w:rsidRDefault="005C7676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</w:tcPr>
          <w:p w14:paraId="7C52C01B" w14:textId="2834B031" w:rsidR="00536124" w:rsidRDefault="00536124" w:rsidP="00122BE4">
            <w:r>
              <w:rPr>
                <w:bCs/>
              </w:rPr>
              <w:t xml:space="preserve">Uit de referentieopdracht blijkt kennis van en ervaring met </w:t>
            </w:r>
            <w:r w:rsidR="00763F7E" w:rsidRPr="00E44374">
              <w:t xml:space="preserve">het ten behoeve van organisaties die (i) qua omvang en complexiteit (met de onderhavige </w:t>
            </w:r>
            <w:r w:rsidR="00763F7E">
              <w:t>ICT Prestatie</w:t>
            </w:r>
            <w:r w:rsidR="00763F7E" w:rsidRPr="00E44374">
              <w:t xml:space="preserve">) vergelijkbaar zijn met die van gemeente </w:t>
            </w:r>
            <w:r w:rsidR="00763F7E">
              <w:t>Alphen aan den Rijn(circa 1.</w:t>
            </w:r>
            <w:r w:rsidR="00453621">
              <w:t>8</w:t>
            </w:r>
            <w:r w:rsidR="00763F7E">
              <w:t xml:space="preserve">00 accounts +/- 30%, zie tabel 2 in paragraaf </w:t>
            </w:r>
            <w:r w:rsidR="00763F7E">
              <w:fldChar w:fldCharType="begin"/>
            </w:r>
            <w:r w:rsidR="00763F7E">
              <w:instrText xml:space="preserve"> REF _Ref214536796 \r \h </w:instrText>
            </w:r>
            <w:r w:rsidR="00763F7E">
              <w:fldChar w:fldCharType="separate"/>
            </w:r>
            <w:r w:rsidR="00763F7E">
              <w:t>2.7.1.1</w:t>
            </w:r>
            <w:r w:rsidR="00763F7E">
              <w:fldChar w:fldCharType="end"/>
            </w:r>
            <w:r w:rsidR="00763F7E">
              <w:t xml:space="preserve">), </w:t>
            </w:r>
            <w:r w:rsidR="00763F7E" w:rsidRPr="00E44374">
              <w:t xml:space="preserve"> migreren (transitie) van een (i</w:t>
            </w:r>
            <w:r w:rsidR="00763F7E">
              <w:t>i</w:t>
            </w:r>
            <w:r w:rsidR="00763F7E" w:rsidRPr="00E44374">
              <w:t xml:space="preserve">)Citrix omgeving naar een </w:t>
            </w:r>
            <w:r w:rsidR="00763F7E">
              <w:t xml:space="preserve"> (iii</w:t>
            </w:r>
            <w:r w:rsidR="00763F7E" w:rsidRPr="00E44374">
              <w:t>)moderne werkplekomgeving op basis van (</w:t>
            </w:r>
            <w:r w:rsidR="00763F7E">
              <w:t>i</w:t>
            </w:r>
            <w:r w:rsidR="00763F7E" w:rsidRPr="00E44374">
              <w:t xml:space="preserve">v) </w:t>
            </w:r>
            <w:r w:rsidR="00763F7E" w:rsidRPr="00E44374">
              <w:lastRenderedPageBreak/>
              <w:t>laptops en smartphones op basis van een (v) Microsoft tenzij beleid</w:t>
            </w:r>
          </w:p>
        </w:tc>
        <w:tc>
          <w:tcPr>
            <w:tcW w:w="2046" w:type="dxa"/>
          </w:tcPr>
          <w:p w14:paraId="0DA0BD41" w14:textId="77777777" w:rsidR="00536124" w:rsidRPr="0081594A" w:rsidRDefault="00536124" w:rsidP="00122BE4">
            <w:pPr>
              <w:pStyle w:val="BasistekstEmtio"/>
            </w:pPr>
          </w:p>
        </w:tc>
        <w:tc>
          <w:tcPr>
            <w:tcW w:w="6832" w:type="dxa"/>
          </w:tcPr>
          <w:p w14:paraId="6A891A63" w14:textId="77777777" w:rsidR="00536124" w:rsidRPr="0081594A" w:rsidRDefault="00536124" w:rsidP="00122BE4">
            <w:pPr>
              <w:pStyle w:val="BasistekstEmtio"/>
            </w:pPr>
          </w:p>
        </w:tc>
        <w:tc>
          <w:tcPr>
            <w:tcW w:w="2127" w:type="dxa"/>
          </w:tcPr>
          <w:p w14:paraId="21842411" w14:textId="6E2AD52F" w:rsidR="00536124" w:rsidRPr="0081594A" w:rsidRDefault="00F944CF" w:rsidP="00122BE4">
            <w:pPr>
              <w:pStyle w:val="BasistekstEmtio"/>
            </w:pPr>
            <w:r>
              <w:t>minimumvereiste</w:t>
            </w:r>
          </w:p>
        </w:tc>
      </w:tr>
      <w:tr w:rsidR="00536124" w:rsidRPr="00965054" w14:paraId="58BA2C14" w14:textId="20E86561" w:rsidTr="00536124">
        <w:tc>
          <w:tcPr>
            <w:tcW w:w="453" w:type="dxa"/>
          </w:tcPr>
          <w:p w14:paraId="2962F6DD" w14:textId="0F601250" w:rsidR="00536124" w:rsidRDefault="00763F7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</w:tcPr>
          <w:p w14:paraId="54A539F3" w14:textId="708B9FF4" w:rsidR="00536124" w:rsidRDefault="00536124" w:rsidP="00122BE4">
            <w:r w:rsidRPr="00FD6ACC">
              <w:rPr>
                <w:bCs/>
              </w:rPr>
              <w:t xml:space="preserve">Uit de referentieopdracht blijkt kennis van en ervaring </w:t>
            </w:r>
            <w:r w:rsidR="00E372A3">
              <w:rPr>
                <w:bCs/>
              </w:rPr>
              <w:t xml:space="preserve">met </w:t>
            </w:r>
            <w:r w:rsidR="006F0615" w:rsidRPr="007C693F">
              <w:t xml:space="preserve">(i) langdurige partnerrelaties (≥ drie jaar) met organisaties waarbij sprake is van </w:t>
            </w:r>
            <w:r w:rsidR="006F0615">
              <w:t>outsourcing</w:t>
            </w:r>
            <w:r w:rsidR="006F0615" w:rsidRPr="00E44374">
              <w:t xml:space="preserve"> die (i</w:t>
            </w:r>
            <w:r w:rsidR="006F0615">
              <w:t>i</w:t>
            </w:r>
            <w:r w:rsidR="006F0615" w:rsidRPr="00E44374">
              <w:t xml:space="preserve">) qua </w:t>
            </w:r>
            <w:r w:rsidR="006F0615" w:rsidRPr="00EB4A77">
              <w:t xml:space="preserve">omvang </w:t>
            </w:r>
            <w:r w:rsidR="006F0615" w:rsidRPr="00EB4A77">
              <w:rPr>
                <w:shd w:val="clear" w:color="auto" w:fill="FFFFFF" w:themeFill="background1"/>
              </w:rPr>
              <w:t>(circa 1.800 accounts +/- 30%,</w:t>
            </w:r>
            <w:r w:rsidR="006F0615" w:rsidRPr="00EB4A77">
              <w:t xml:space="preserve"> zie</w:t>
            </w:r>
            <w:r w:rsidR="006F0615">
              <w:t xml:space="preserve"> tabel 2 in paragraaf </w:t>
            </w:r>
            <w:r w:rsidR="006F0615">
              <w:fldChar w:fldCharType="begin"/>
            </w:r>
            <w:r w:rsidR="006F0615">
              <w:instrText xml:space="preserve"> REF _Ref214536796 \r \h </w:instrText>
            </w:r>
            <w:r w:rsidR="006F0615">
              <w:fldChar w:fldCharType="separate"/>
            </w:r>
            <w:r w:rsidR="006F0615">
              <w:t>2.7.1.1</w:t>
            </w:r>
            <w:r w:rsidR="006F0615">
              <w:fldChar w:fldCharType="end"/>
            </w:r>
            <w:r w:rsidR="006F0615">
              <w:t xml:space="preserve">) </w:t>
            </w:r>
            <w:r w:rsidR="006F0615" w:rsidRPr="00E44374">
              <w:t xml:space="preserve"> en complexiteit (met de onderhavige </w:t>
            </w:r>
            <w:r w:rsidR="006F0615">
              <w:t>ICT Prestatie</w:t>
            </w:r>
            <w:r w:rsidR="006F0615" w:rsidRPr="00E44374">
              <w:t xml:space="preserve">) vergelijkbaar zijn met die van gemeente </w:t>
            </w:r>
            <w:r w:rsidR="006F0615">
              <w:t>Alphen aan den Rijn, waarbij (iii) de Leverancier een bijdrage heeft geleverd in (iv)het verbeteren van de regierol naar tevredenheid van de opdrachtgever</w:t>
            </w:r>
          </w:p>
        </w:tc>
        <w:tc>
          <w:tcPr>
            <w:tcW w:w="2046" w:type="dxa"/>
          </w:tcPr>
          <w:p w14:paraId="61AD0BEC" w14:textId="77777777" w:rsidR="00536124" w:rsidRPr="0081594A" w:rsidRDefault="00536124" w:rsidP="00122BE4">
            <w:pPr>
              <w:pStyle w:val="BasistekstEmtio"/>
            </w:pPr>
          </w:p>
        </w:tc>
        <w:tc>
          <w:tcPr>
            <w:tcW w:w="6832" w:type="dxa"/>
          </w:tcPr>
          <w:p w14:paraId="46AF451C" w14:textId="77777777" w:rsidR="00536124" w:rsidRPr="0081594A" w:rsidRDefault="00536124" w:rsidP="00122BE4">
            <w:pPr>
              <w:pStyle w:val="BasistekstEmtio"/>
            </w:pPr>
          </w:p>
        </w:tc>
        <w:tc>
          <w:tcPr>
            <w:tcW w:w="2127" w:type="dxa"/>
          </w:tcPr>
          <w:p w14:paraId="0E85F4C3" w14:textId="7C416082" w:rsidR="00536124" w:rsidRPr="0081594A" w:rsidRDefault="00F944CF" w:rsidP="00122BE4">
            <w:pPr>
              <w:pStyle w:val="BasistekstEmtio"/>
            </w:pPr>
            <w:r>
              <w:t>minimumvereiste</w:t>
            </w:r>
          </w:p>
        </w:tc>
      </w:tr>
      <w:tr w:rsidR="00536124" w:rsidRPr="00965054" w14:paraId="781593DA" w14:textId="785C4B3B" w:rsidTr="00536124">
        <w:tc>
          <w:tcPr>
            <w:tcW w:w="453" w:type="dxa"/>
          </w:tcPr>
          <w:p w14:paraId="7939EBCE" w14:textId="68523320" w:rsidR="00536124" w:rsidRDefault="00530CCB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</w:tcPr>
          <w:p w14:paraId="3E18374C" w14:textId="19C26994" w:rsidR="00536124" w:rsidRPr="00FD6ACC" w:rsidRDefault="00E372A3" w:rsidP="00122BE4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kennis van en ervaring </w:t>
            </w:r>
            <w:r>
              <w:rPr>
                <w:bCs/>
              </w:rPr>
              <w:t xml:space="preserve">met </w:t>
            </w:r>
            <w:r w:rsidRPr="007C693F">
              <w:t xml:space="preserve">(i) langdurige partnerrelaties (≥ drie jaar) met organisaties waarbij sprake is van (ii) co-beheer van een (iii) werkplek omgeving waarbij (iv) de Leverancier ondersteunend is in het configuratiebeheer en tevens ondersteuning biedt in het operationeel beheer voor een (v) organisatie met meer dan </w:t>
            </w:r>
            <w:r>
              <w:t>750</w:t>
            </w:r>
            <w:r w:rsidRPr="007C693F">
              <w:t xml:space="preserve"> </w:t>
            </w:r>
            <w:r w:rsidRPr="007C693F">
              <w:lastRenderedPageBreak/>
              <w:t>accounts</w:t>
            </w:r>
            <w:r w:rsidRPr="004F0DDA">
              <w:t xml:space="preserve"> </w:t>
            </w:r>
            <w:r>
              <w:t>(vi) waarbij de opdrachtgever tevreden is over de uitvoering</w:t>
            </w:r>
          </w:p>
        </w:tc>
        <w:tc>
          <w:tcPr>
            <w:tcW w:w="2046" w:type="dxa"/>
          </w:tcPr>
          <w:p w14:paraId="420E2305" w14:textId="77777777" w:rsidR="00536124" w:rsidRPr="0081594A" w:rsidRDefault="00536124" w:rsidP="00122BE4">
            <w:pPr>
              <w:pStyle w:val="BasistekstEmtio"/>
            </w:pPr>
          </w:p>
        </w:tc>
        <w:tc>
          <w:tcPr>
            <w:tcW w:w="6832" w:type="dxa"/>
          </w:tcPr>
          <w:p w14:paraId="33624A70" w14:textId="77777777" w:rsidR="00536124" w:rsidRPr="0081594A" w:rsidRDefault="00536124" w:rsidP="00122BE4">
            <w:pPr>
              <w:pStyle w:val="BasistekstEmtio"/>
            </w:pPr>
          </w:p>
        </w:tc>
        <w:tc>
          <w:tcPr>
            <w:tcW w:w="2127" w:type="dxa"/>
          </w:tcPr>
          <w:p w14:paraId="07BF16CA" w14:textId="732065EB" w:rsidR="00536124" w:rsidRPr="0081594A" w:rsidRDefault="00F944CF" w:rsidP="00122BE4">
            <w:pPr>
              <w:pStyle w:val="BasistekstEmtio"/>
            </w:pPr>
            <w:r>
              <w:t>minimumvereiste</w:t>
            </w:r>
          </w:p>
        </w:tc>
      </w:tr>
      <w:tr w:rsidR="00536124" w:rsidRPr="00965054" w14:paraId="09D7C1FF" w14:textId="07D00F15" w:rsidTr="00536124">
        <w:tc>
          <w:tcPr>
            <w:tcW w:w="453" w:type="dxa"/>
          </w:tcPr>
          <w:p w14:paraId="16EE2557" w14:textId="10F879F6" w:rsidR="00536124" w:rsidRDefault="00530CCB" w:rsidP="00BA1127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</w:tcPr>
          <w:p w14:paraId="146CFAB6" w14:textId="77777777" w:rsidR="00AF057C" w:rsidRDefault="00536124" w:rsidP="00AF057C">
            <w:pPr>
              <w:pStyle w:val="BasistekstEmtio"/>
            </w:pPr>
            <w:r w:rsidRPr="00DE34EB">
              <w:rPr>
                <w:bCs/>
              </w:rPr>
              <w:t xml:space="preserve">Uit de referentieopdracht blijkt kennis van en ervaring met </w:t>
            </w:r>
            <w:r w:rsidR="00AF057C" w:rsidRPr="007C693F">
              <w:t xml:space="preserve">(i) langdurige partnerrelaties (≥ drie jaar) met organisaties waarbij sprake is van (ii) </w:t>
            </w:r>
            <w:r w:rsidR="00AF057C">
              <w:t xml:space="preserve">24*7 </w:t>
            </w:r>
            <w:r w:rsidR="00AF057C" w:rsidRPr="007C693F">
              <w:t xml:space="preserve">beheer van een (iii) </w:t>
            </w:r>
            <w:r w:rsidR="00AF057C">
              <w:t>server</w:t>
            </w:r>
            <w:r w:rsidR="00AF057C" w:rsidRPr="007C693F">
              <w:t xml:space="preserve"> omgeving waarbij (iv) de Leverancier </w:t>
            </w:r>
            <w:r w:rsidR="00AF057C">
              <w:t>uitvoerend</w:t>
            </w:r>
            <w:r w:rsidR="00AF057C" w:rsidRPr="007C693F">
              <w:t xml:space="preserve"> is in het </w:t>
            </w:r>
            <w:r w:rsidR="00AF057C">
              <w:t>technisch applicatiebeheer</w:t>
            </w:r>
            <w:r w:rsidR="00AF057C" w:rsidRPr="007C693F">
              <w:t xml:space="preserve"> en tevens ondersteuning biedt </w:t>
            </w:r>
            <w:r w:rsidR="00AF057C">
              <w:t xml:space="preserve">aan </w:t>
            </w:r>
          </w:p>
          <w:p w14:paraId="491B48AE" w14:textId="33DACD94" w:rsidR="00536124" w:rsidRPr="00FD6ACC" w:rsidRDefault="00AF057C" w:rsidP="00AF057C">
            <w:pPr>
              <w:rPr>
                <w:bCs/>
              </w:rPr>
            </w:pPr>
            <w:r>
              <w:t xml:space="preserve">regievoerders, Servicedesk en functioneel beheerders </w:t>
            </w:r>
            <w:r w:rsidRPr="007C693F">
              <w:t xml:space="preserve">voor een (v) organisatie met meer dan </w:t>
            </w:r>
            <w:r>
              <w:t>750</w:t>
            </w:r>
            <w:r w:rsidRPr="007C693F">
              <w:t xml:space="preserve"> accounts</w:t>
            </w:r>
            <w:r>
              <w:t>, (vi) waarbij de opdrachtgever tevreden is over de uitvoering</w:t>
            </w:r>
          </w:p>
        </w:tc>
        <w:tc>
          <w:tcPr>
            <w:tcW w:w="2046" w:type="dxa"/>
          </w:tcPr>
          <w:p w14:paraId="36C01F64" w14:textId="77777777" w:rsidR="00536124" w:rsidRPr="0081594A" w:rsidRDefault="00536124" w:rsidP="00BA1127">
            <w:pPr>
              <w:pStyle w:val="BasistekstEmtio"/>
            </w:pPr>
          </w:p>
        </w:tc>
        <w:tc>
          <w:tcPr>
            <w:tcW w:w="6832" w:type="dxa"/>
          </w:tcPr>
          <w:p w14:paraId="0381138D" w14:textId="77777777" w:rsidR="00536124" w:rsidRPr="0081594A" w:rsidRDefault="00536124" w:rsidP="00BA1127">
            <w:pPr>
              <w:pStyle w:val="BasistekstEmtio"/>
            </w:pPr>
          </w:p>
        </w:tc>
        <w:tc>
          <w:tcPr>
            <w:tcW w:w="2127" w:type="dxa"/>
          </w:tcPr>
          <w:p w14:paraId="53DF5DC9" w14:textId="3CF2CA9A" w:rsidR="00536124" w:rsidRPr="0081594A" w:rsidRDefault="00F944CF" w:rsidP="00BA1127">
            <w:pPr>
              <w:pStyle w:val="BasistekstEmtio"/>
            </w:pPr>
            <w:r>
              <w:t>minimumvereiste</w:t>
            </w:r>
          </w:p>
        </w:tc>
      </w:tr>
      <w:tr w:rsidR="00530CCB" w:rsidRPr="00965054" w14:paraId="60982A56" w14:textId="77777777" w:rsidTr="00536124">
        <w:tc>
          <w:tcPr>
            <w:tcW w:w="453" w:type="dxa"/>
          </w:tcPr>
          <w:p w14:paraId="45ADA528" w14:textId="276B9FC5" w:rsidR="00530CCB" w:rsidRDefault="00530CCB" w:rsidP="00BA1127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</w:tcPr>
          <w:p w14:paraId="31A5B8BD" w14:textId="402E86F3" w:rsidR="00530CCB" w:rsidRPr="00DE34EB" w:rsidRDefault="00530CCB" w:rsidP="00530CCB">
            <w:pPr>
              <w:pStyle w:val="BasistekstEmtio"/>
              <w:rPr>
                <w:bCs/>
              </w:rPr>
            </w:pPr>
            <w:r w:rsidRPr="00DE34EB">
              <w:rPr>
                <w:bCs/>
              </w:rPr>
              <w:t>Uit de referentieopdracht blijkt kennis van en ervaring met</w:t>
            </w:r>
            <w:r w:rsidR="008A7538">
              <w:rPr>
                <w:bCs/>
              </w:rPr>
              <w:t xml:space="preserve"> </w:t>
            </w:r>
            <w:r w:rsidR="002926A3" w:rsidRPr="00ED6CD2">
              <w:t xml:space="preserve">het 24*7 acuut opvolgen van </w:t>
            </w:r>
            <w:r w:rsidR="002926A3">
              <w:t xml:space="preserve">prio-1 </w:t>
            </w:r>
            <w:r w:rsidR="002926A3" w:rsidRPr="00ED6CD2">
              <w:t>adviezen van een SOC dienstverlener</w:t>
            </w:r>
          </w:p>
        </w:tc>
        <w:tc>
          <w:tcPr>
            <w:tcW w:w="2046" w:type="dxa"/>
          </w:tcPr>
          <w:p w14:paraId="3DACEFE5" w14:textId="77777777" w:rsidR="00530CCB" w:rsidRPr="0081594A" w:rsidRDefault="00530CCB" w:rsidP="00BA1127">
            <w:pPr>
              <w:pStyle w:val="BasistekstEmtio"/>
            </w:pPr>
          </w:p>
        </w:tc>
        <w:tc>
          <w:tcPr>
            <w:tcW w:w="6832" w:type="dxa"/>
          </w:tcPr>
          <w:p w14:paraId="2E7BF7BD" w14:textId="77777777" w:rsidR="00530CCB" w:rsidRPr="0081594A" w:rsidRDefault="00530CCB" w:rsidP="00BA1127">
            <w:pPr>
              <w:pStyle w:val="BasistekstEmtio"/>
            </w:pPr>
          </w:p>
        </w:tc>
        <w:tc>
          <w:tcPr>
            <w:tcW w:w="2127" w:type="dxa"/>
          </w:tcPr>
          <w:p w14:paraId="64DBD571" w14:textId="495354E1" w:rsidR="00530CCB" w:rsidRPr="0081594A" w:rsidRDefault="00F944CF" w:rsidP="00BA1127">
            <w:pPr>
              <w:pStyle w:val="BasistekstEmtio"/>
            </w:pPr>
            <w:r>
              <w:t>minimumvereiste</w:t>
            </w:r>
          </w:p>
        </w:tc>
      </w:tr>
      <w:tr w:rsidR="00530CCB" w:rsidRPr="00965054" w14:paraId="51F65F19" w14:textId="77777777" w:rsidTr="00536124">
        <w:tc>
          <w:tcPr>
            <w:tcW w:w="453" w:type="dxa"/>
          </w:tcPr>
          <w:p w14:paraId="12A8E071" w14:textId="766C69B8" w:rsidR="00530CCB" w:rsidRDefault="008A7538" w:rsidP="00BA1127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</w:tcPr>
          <w:p w14:paraId="73B706A5" w14:textId="12426A3D" w:rsidR="00530CCB" w:rsidRPr="00DE34EB" w:rsidRDefault="00530CCB" w:rsidP="00530CCB">
            <w:pPr>
              <w:pStyle w:val="BasistekstEmtio"/>
              <w:rPr>
                <w:bCs/>
              </w:rPr>
            </w:pPr>
            <w:r w:rsidRPr="00DE34EB">
              <w:rPr>
                <w:bCs/>
              </w:rPr>
              <w:t>Uit de referentieopdracht blijkt kennis van en ervaring met</w:t>
            </w:r>
            <w:r w:rsidR="00AB5CB7">
              <w:rPr>
                <w:bCs/>
              </w:rPr>
              <w:t xml:space="preserve"> </w:t>
            </w:r>
            <w:r w:rsidR="006D3A6F" w:rsidRPr="0096365F">
              <w:t xml:space="preserve">het (i) </w:t>
            </w:r>
            <w:r w:rsidR="006D3A6F">
              <w:t>(operationeel, tactisch en strategisch)</w:t>
            </w:r>
            <w:r w:rsidR="006D3A6F" w:rsidRPr="0096365F">
              <w:t xml:space="preserve">adviseren van (ii) organisaties omtrent (iii) beveiligingsaspecten in (iv) relatie tot </w:t>
            </w:r>
            <w:r w:rsidR="006D3A6F">
              <w:t>hun IT-infra</w:t>
            </w:r>
          </w:p>
        </w:tc>
        <w:tc>
          <w:tcPr>
            <w:tcW w:w="2046" w:type="dxa"/>
          </w:tcPr>
          <w:p w14:paraId="4F86DF9A" w14:textId="77777777" w:rsidR="00530CCB" w:rsidRPr="0081594A" w:rsidRDefault="00530CCB" w:rsidP="00BA1127">
            <w:pPr>
              <w:pStyle w:val="BasistekstEmtio"/>
            </w:pPr>
          </w:p>
        </w:tc>
        <w:tc>
          <w:tcPr>
            <w:tcW w:w="6832" w:type="dxa"/>
          </w:tcPr>
          <w:p w14:paraId="043CF3EF" w14:textId="77777777" w:rsidR="00530CCB" w:rsidRPr="0081594A" w:rsidRDefault="00530CCB" w:rsidP="00BA1127">
            <w:pPr>
              <w:pStyle w:val="BasistekstEmtio"/>
            </w:pPr>
          </w:p>
        </w:tc>
        <w:tc>
          <w:tcPr>
            <w:tcW w:w="2127" w:type="dxa"/>
          </w:tcPr>
          <w:p w14:paraId="3166DB43" w14:textId="1CEC1AE6" w:rsidR="00530CCB" w:rsidRPr="0081594A" w:rsidRDefault="00F944CF" w:rsidP="00BA1127">
            <w:pPr>
              <w:pStyle w:val="BasistekstEmtio"/>
            </w:pPr>
            <w:r>
              <w:t>minimumvereiste</w:t>
            </w:r>
          </w:p>
        </w:tc>
      </w:tr>
      <w:tr w:rsidR="00530CCB" w:rsidRPr="00965054" w14:paraId="05D7C7C6" w14:textId="77777777" w:rsidTr="0093750A">
        <w:tc>
          <w:tcPr>
            <w:tcW w:w="453" w:type="dxa"/>
            <w:shd w:val="clear" w:color="auto" w:fill="000000" w:themeFill="text1"/>
          </w:tcPr>
          <w:p w14:paraId="12F2CE8D" w14:textId="77777777" w:rsidR="00530CCB" w:rsidRDefault="00530CCB" w:rsidP="00BA1127">
            <w:pPr>
              <w:pStyle w:val="BasistekstEmtio"/>
              <w:rPr>
                <w:bCs/>
              </w:rPr>
            </w:pPr>
          </w:p>
        </w:tc>
        <w:tc>
          <w:tcPr>
            <w:tcW w:w="3739" w:type="dxa"/>
            <w:shd w:val="clear" w:color="auto" w:fill="000000" w:themeFill="text1"/>
          </w:tcPr>
          <w:p w14:paraId="07EAA229" w14:textId="509E8728" w:rsidR="00530CCB" w:rsidRPr="00DE34EB" w:rsidRDefault="00530CCB" w:rsidP="00530CCB">
            <w:pPr>
              <w:pStyle w:val="BasistekstEmtio"/>
              <w:rPr>
                <w:bCs/>
              </w:rPr>
            </w:pPr>
          </w:p>
        </w:tc>
        <w:tc>
          <w:tcPr>
            <w:tcW w:w="2046" w:type="dxa"/>
            <w:shd w:val="clear" w:color="auto" w:fill="000000" w:themeFill="text1"/>
          </w:tcPr>
          <w:p w14:paraId="4F5BB571" w14:textId="77777777" w:rsidR="00530CCB" w:rsidRPr="0081594A" w:rsidRDefault="00530CCB" w:rsidP="00BA1127">
            <w:pPr>
              <w:pStyle w:val="BasistekstEmtio"/>
            </w:pPr>
          </w:p>
        </w:tc>
        <w:tc>
          <w:tcPr>
            <w:tcW w:w="6832" w:type="dxa"/>
            <w:shd w:val="clear" w:color="auto" w:fill="000000" w:themeFill="text1"/>
          </w:tcPr>
          <w:p w14:paraId="0C4C92E2" w14:textId="77777777" w:rsidR="00530CCB" w:rsidRPr="0081594A" w:rsidRDefault="00530CCB" w:rsidP="00BA1127">
            <w:pPr>
              <w:pStyle w:val="BasistekstEmtio"/>
            </w:pPr>
          </w:p>
        </w:tc>
        <w:tc>
          <w:tcPr>
            <w:tcW w:w="2127" w:type="dxa"/>
            <w:shd w:val="clear" w:color="auto" w:fill="000000" w:themeFill="text1"/>
          </w:tcPr>
          <w:p w14:paraId="70ABB1FA" w14:textId="77777777" w:rsidR="00530CCB" w:rsidRPr="0081594A" w:rsidRDefault="00530CCB" w:rsidP="00BA1127">
            <w:pPr>
              <w:pStyle w:val="BasistekstEmtio"/>
            </w:pPr>
          </w:p>
        </w:tc>
      </w:tr>
      <w:tr w:rsidR="00530CCB" w:rsidRPr="00965054" w14:paraId="5311C599" w14:textId="77777777" w:rsidTr="00536124">
        <w:tc>
          <w:tcPr>
            <w:tcW w:w="453" w:type="dxa"/>
          </w:tcPr>
          <w:p w14:paraId="7EC19733" w14:textId="7EACE25F" w:rsidR="00530CCB" w:rsidRDefault="0093750A" w:rsidP="00BA1127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</w:tcPr>
          <w:p w14:paraId="63D275FD" w14:textId="552F75B6" w:rsidR="00530CCB" w:rsidRPr="00DE34EB" w:rsidRDefault="0093750A" w:rsidP="00530CCB">
            <w:pPr>
              <w:pStyle w:val="BasistekstEmtio"/>
              <w:rPr>
                <w:bCs/>
              </w:rPr>
            </w:pPr>
            <w:r w:rsidRPr="00DE34EB">
              <w:rPr>
                <w:bCs/>
              </w:rPr>
              <w:t xml:space="preserve">Uit de referentieopdracht blijkt </w:t>
            </w:r>
            <w:r w:rsidR="00F944CF">
              <w:rPr>
                <w:bCs/>
              </w:rPr>
              <w:t xml:space="preserve">bij voorkeur </w:t>
            </w:r>
            <w:r w:rsidRPr="00DE34EB">
              <w:rPr>
                <w:bCs/>
              </w:rPr>
              <w:t>kennis van en ervaring met</w:t>
            </w:r>
            <w:r>
              <w:rPr>
                <w:bCs/>
              </w:rPr>
              <w:t xml:space="preserve"> </w:t>
            </w:r>
            <w:r w:rsidR="00406DA6" w:rsidRPr="0096365F">
              <w:t xml:space="preserve">het ten behoeve van een </w:t>
            </w:r>
            <w:r w:rsidR="00406DA6">
              <w:t xml:space="preserve">gemeente, of een samenwerkingsverband tussen gemeenten, </w:t>
            </w:r>
            <w:r w:rsidR="00406DA6" w:rsidRPr="0096365F">
              <w:t xml:space="preserve">die (ii) qua omvang en complexiteit (met de onderhavige </w:t>
            </w:r>
            <w:r w:rsidR="00406DA6">
              <w:t>ICT Prestatie</w:t>
            </w:r>
            <w:r w:rsidR="00406DA6" w:rsidRPr="0096365F">
              <w:t xml:space="preserve">) vergelijkbaar </w:t>
            </w:r>
            <w:r w:rsidR="00406DA6">
              <w:t>is</w:t>
            </w:r>
            <w:r w:rsidR="00406DA6" w:rsidRPr="0096365F">
              <w:t xml:space="preserve"> met die van </w:t>
            </w:r>
            <w:r w:rsidR="00406DA6">
              <w:t>gemeente Alphen aan den Rijn</w:t>
            </w:r>
            <w:r w:rsidR="00406DA6" w:rsidRPr="0096365F">
              <w:t xml:space="preserve"> </w:t>
            </w:r>
            <w:r w:rsidR="00406DA6">
              <w:t xml:space="preserve">(circa 1.800 accounts +/- 30%, zie tabel 2 in paragraaf </w:t>
            </w:r>
            <w:r w:rsidR="00B31C3D">
              <w:t>27.1.1</w:t>
            </w:r>
            <w:r w:rsidR="00406DA6">
              <w:t xml:space="preserve">) </w:t>
            </w:r>
            <w:r w:rsidR="00406DA6" w:rsidRPr="0096365F">
              <w:t>(iii) projectmatig ontwerpen, (iv) binnen overeengekomen planning (v) configureren en (vi) beheren van (vii) Microsoft 365 “moderne” werkplekken, (viii)IT-infrastructuurdiensten (IaaS, Azure landing zone) inzake (ix) servers, (x) storage, (xi) back</w:t>
            </w:r>
            <w:r w:rsidR="00406DA6">
              <w:t>-up</w:t>
            </w:r>
            <w:r w:rsidR="00406DA6" w:rsidRPr="0096365F">
              <w:t xml:space="preserve">-componenten, </w:t>
            </w:r>
            <w:r w:rsidR="00406DA6">
              <w:t xml:space="preserve">(xii) WAN/LAN/WLAN componenten, (xiii) technisch applicatie beheer, </w:t>
            </w:r>
            <w:r w:rsidR="00406DA6" w:rsidRPr="0096365F">
              <w:t>waarbij (x</w:t>
            </w:r>
            <w:r w:rsidR="00406DA6">
              <w:t>iv</w:t>
            </w:r>
            <w:r w:rsidR="00406DA6" w:rsidRPr="0096365F">
              <w:t>) wijzigingen op deze configuratie relatief veel voorkomen en (x</w:t>
            </w:r>
            <w:r w:rsidR="00406DA6">
              <w:t>v</w:t>
            </w:r>
            <w:r w:rsidR="00406DA6" w:rsidRPr="0096365F">
              <w:t>) tevens snel beschikbaar moeten zijn</w:t>
            </w:r>
          </w:p>
        </w:tc>
        <w:tc>
          <w:tcPr>
            <w:tcW w:w="2046" w:type="dxa"/>
          </w:tcPr>
          <w:p w14:paraId="1C054B7F" w14:textId="77777777" w:rsidR="00530CCB" w:rsidRPr="0081594A" w:rsidRDefault="00530CCB" w:rsidP="00BA1127">
            <w:pPr>
              <w:pStyle w:val="BasistekstEmtio"/>
            </w:pPr>
          </w:p>
        </w:tc>
        <w:tc>
          <w:tcPr>
            <w:tcW w:w="6832" w:type="dxa"/>
          </w:tcPr>
          <w:p w14:paraId="122DFFC9" w14:textId="77777777" w:rsidR="00530CCB" w:rsidRPr="0081594A" w:rsidRDefault="00530CCB" w:rsidP="00BA1127">
            <w:pPr>
              <w:pStyle w:val="BasistekstEmtio"/>
            </w:pPr>
          </w:p>
        </w:tc>
        <w:tc>
          <w:tcPr>
            <w:tcW w:w="2127" w:type="dxa"/>
          </w:tcPr>
          <w:p w14:paraId="09BA81CA" w14:textId="3D69BCEC" w:rsidR="00530CCB" w:rsidRPr="0081594A" w:rsidRDefault="00F944CF" w:rsidP="00BA1127">
            <w:pPr>
              <w:pStyle w:val="BasistekstEmtio"/>
            </w:pPr>
            <w:r>
              <w:t>Selectiecriterium</w:t>
            </w:r>
          </w:p>
        </w:tc>
      </w:tr>
      <w:tr w:rsidR="00530CCB" w:rsidRPr="00965054" w14:paraId="59B8224D" w14:textId="77777777" w:rsidTr="00536124">
        <w:tc>
          <w:tcPr>
            <w:tcW w:w="453" w:type="dxa"/>
          </w:tcPr>
          <w:p w14:paraId="5D08C936" w14:textId="7E59CA98" w:rsidR="00530CCB" w:rsidRDefault="008D74FA" w:rsidP="00BA1127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</w:tcPr>
          <w:p w14:paraId="351C0824" w14:textId="7FB10EEE" w:rsidR="00530CCB" w:rsidRPr="00DE34EB" w:rsidRDefault="0093750A" w:rsidP="00530CCB">
            <w:pPr>
              <w:pStyle w:val="BasistekstEmtio"/>
              <w:rPr>
                <w:bCs/>
              </w:rPr>
            </w:pPr>
            <w:r w:rsidRPr="00DE34EB">
              <w:rPr>
                <w:bCs/>
              </w:rPr>
              <w:t xml:space="preserve">Uit de referentieopdracht blijkt </w:t>
            </w:r>
            <w:r w:rsidR="00F944CF">
              <w:rPr>
                <w:bCs/>
              </w:rPr>
              <w:t>bij voorkeur</w:t>
            </w:r>
            <w:r w:rsidR="00F944CF" w:rsidRPr="00DE34EB">
              <w:rPr>
                <w:bCs/>
              </w:rPr>
              <w:t xml:space="preserve"> </w:t>
            </w:r>
            <w:r w:rsidRPr="00DE34EB">
              <w:rPr>
                <w:bCs/>
              </w:rPr>
              <w:t>kennis van en ervaring met</w:t>
            </w:r>
            <w:r w:rsidR="00ED2AF1">
              <w:rPr>
                <w:bCs/>
              </w:rPr>
              <w:t xml:space="preserve"> </w:t>
            </w:r>
            <w:r w:rsidR="005D4FC4" w:rsidRPr="00E44374">
              <w:t xml:space="preserve">het </w:t>
            </w:r>
            <w:r w:rsidR="00055425" w:rsidRPr="00E44374">
              <w:t xml:space="preserve">ten behoeve van </w:t>
            </w:r>
            <w:r w:rsidR="00055425">
              <w:t xml:space="preserve">gemeente, of een samenwerkingsverband tussen </w:t>
            </w:r>
            <w:r w:rsidR="00055425">
              <w:lastRenderedPageBreak/>
              <w:t>gemeenten,</w:t>
            </w:r>
            <w:r w:rsidR="00055425" w:rsidRPr="00E44374">
              <w:t xml:space="preserve"> die (i) qua omvang en complexiteit (met de onderhavige </w:t>
            </w:r>
            <w:r w:rsidR="00055425">
              <w:t>ICT Prestatie</w:t>
            </w:r>
            <w:r w:rsidR="00055425" w:rsidRPr="00E44374">
              <w:t xml:space="preserve">) vergelijkbaar </w:t>
            </w:r>
            <w:r w:rsidR="00055425">
              <w:t>is</w:t>
            </w:r>
            <w:r w:rsidR="00055425" w:rsidRPr="00E44374">
              <w:t xml:space="preserve"> met die van gemeente </w:t>
            </w:r>
            <w:r w:rsidR="00055425">
              <w:t>Alphen aan den Rijn</w:t>
            </w:r>
            <w:r w:rsidR="00055425" w:rsidRPr="00E44374">
              <w:t xml:space="preserve"> </w:t>
            </w:r>
            <w:r w:rsidR="00055425">
              <w:t xml:space="preserve">(circa 1.800 accounts +/- 30%, zie tabel 2 in paragraaf </w:t>
            </w:r>
            <w:r w:rsidR="00055425">
              <w:fldChar w:fldCharType="begin"/>
            </w:r>
            <w:r w:rsidR="00055425">
              <w:instrText xml:space="preserve"> REF _Ref214536796 \r \h </w:instrText>
            </w:r>
            <w:r w:rsidR="00055425">
              <w:fldChar w:fldCharType="separate"/>
            </w:r>
            <w:r w:rsidR="00055425">
              <w:t>2.7.1.1</w:t>
            </w:r>
            <w:r w:rsidR="00055425">
              <w:fldChar w:fldCharType="end"/>
            </w:r>
            <w:r w:rsidR="00055425">
              <w:t xml:space="preserve">), </w:t>
            </w:r>
            <w:r w:rsidR="00055425" w:rsidRPr="00E44374">
              <w:t>migreren (transitie) van een (i</w:t>
            </w:r>
            <w:r w:rsidR="00055425">
              <w:t>i</w:t>
            </w:r>
            <w:r w:rsidR="00055425" w:rsidRPr="00E44374">
              <w:t xml:space="preserve">)Citrix omgeving naar een </w:t>
            </w:r>
            <w:r w:rsidR="00055425">
              <w:t xml:space="preserve"> (iii</w:t>
            </w:r>
            <w:r w:rsidR="00055425" w:rsidRPr="00E44374">
              <w:t>)moderne werkplekomgeving op basis van (</w:t>
            </w:r>
            <w:r w:rsidR="00055425">
              <w:t>i</w:t>
            </w:r>
            <w:r w:rsidR="00055425" w:rsidRPr="00E44374">
              <w:t>v) laptops en smartphones op basis van een (v) Microsoft tenzij beleid</w:t>
            </w:r>
          </w:p>
        </w:tc>
        <w:tc>
          <w:tcPr>
            <w:tcW w:w="2046" w:type="dxa"/>
          </w:tcPr>
          <w:p w14:paraId="0F7119A8" w14:textId="77777777" w:rsidR="00530CCB" w:rsidRPr="0081594A" w:rsidRDefault="00530CCB" w:rsidP="00BA1127">
            <w:pPr>
              <w:pStyle w:val="BasistekstEmtio"/>
            </w:pPr>
          </w:p>
        </w:tc>
        <w:tc>
          <w:tcPr>
            <w:tcW w:w="6832" w:type="dxa"/>
          </w:tcPr>
          <w:p w14:paraId="00F20DF0" w14:textId="77777777" w:rsidR="00530CCB" w:rsidRPr="0081594A" w:rsidRDefault="00530CCB" w:rsidP="00BA1127">
            <w:pPr>
              <w:pStyle w:val="BasistekstEmtio"/>
            </w:pPr>
          </w:p>
        </w:tc>
        <w:tc>
          <w:tcPr>
            <w:tcW w:w="2127" w:type="dxa"/>
          </w:tcPr>
          <w:p w14:paraId="610D63BD" w14:textId="4D9BCC2F" w:rsidR="00530CCB" w:rsidRPr="0081594A" w:rsidRDefault="00F944CF" w:rsidP="00BA1127">
            <w:pPr>
              <w:pStyle w:val="BasistekstEmtio"/>
            </w:pPr>
            <w:r>
              <w:t>Selectiecriterium</w:t>
            </w:r>
          </w:p>
        </w:tc>
      </w:tr>
      <w:tr w:rsidR="0093750A" w:rsidRPr="00965054" w14:paraId="078A75E1" w14:textId="77777777" w:rsidTr="00536124">
        <w:tc>
          <w:tcPr>
            <w:tcW w:w="453" w:type="dxa"/>
          </w:tcPr>
          <w:p w14:paraId="267DEF8F" w14:textId="55BE2154" w:rsidR="0093750A" w:rsidRDefault="008D74FA" w:rsidP="00BA1127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</w:tcPr>
          <w:p w14:paraId="485BF852" w14:textId="725247B7" w:rsidR="0093750A" w:rsidRPr="00DE34EB" w:rsidRDefault="0093750A" w:rsidP="00530CCB">
            <w:pPr>
              <w:pStyle w:val="BasistekstEmtio"/>
              <w:rPr>
                <w:bCs/>
              </w:rPr>
            </w:pPr>
            <w:r w:rsidRPr="00DE34EB">
              <w:rPr>
                <w:bCs/>
              </w:rPr>
              <w:t>Uit de referentieopdracht blijkt</w:t>
            </w:r>
            <w:r w:rsidR="00F944CF">
              <w:rPr>
                <w:bCs/>
              </w:rPr>
              <w:t xml:space="preserve"> bij voorkeur</w:t>
            </w:r>
            <w:r w:rsidRPr="00DE34EB">
              <w:rPr>
                <w:bCs/>
              </w:rPr>
              <w:t xml:space="preserve"> kennis van </w:t>
            </w:r>
            <w:r w:rsidR="005829A4">
              <w:rPr>
                <w:bCs/>
              </w:rPr>
              <w:t xml:space="preserve">en ervaring met </w:t>
            </w:r>
            <w:r w:rsidR="005829A4" w:rsidRPr="00ED6CD2">
              <w:t xml:space="preserve">het 24*7 acuut opvolgen van </w:t>
            </w:r>
            <w:r w:rsidR="005829A4">
              <w:t xml:space="preserve">prio-1 </w:t>
            </w:r>
            <w:r w:rsidR="005829A4" w:rsidRPr="00ED6CD2">
              <w:t xml:space="preserve">adviezen </w:t>
            </w:r>
            <w:r w:rsidR="005829A4">
              <w:t xml:space="preserve">bij een gemeente </w:t>
            </w:r>
            <w:r w:rsidR="005829A4" w:rsidRPr="00ED6CD2">
              <w:t>van een SOC dienstverlener</w:t>
            </w:r>
          </w:p>
        </w:tc>
        <w:tc>
          <w:tcPr>
            <w:tcW w:w="2046" w:type="dxa"/>
          </w:tcPr>
          <w:p w14:paraId="0B52448C" w14:textId="77777777" w:rsidR="0093750A" w:rsidRPr="0081594A" w:rsidRDefault="0093750A" w:rsidP="00BA1127">
            <w:pPr>
              <w:pStyle w:val="BasistekstEmtio"/>
            </w:pPr>
          </w:p>
        </w:tc>
        <w:tc>
          <w:tcPr>
            <w:tcW w:w="6832" w:type="dxa"/>
          </w:tcPr>
          <w:p w14:paraId="6E1C71C5" w14:textId="77777777" w:rsidR="0093750A" w:rsidRPr="0081594A" w:rsidRDefault="0093750A" w:rsidP="00BA1127">
            <w:pPr>
              <w:pStyle w:val="BasistekstEmtio"/>
            </w:pPr>
          </w:p>
        </w:tc>
        <w:tc>
          <w:tcPr>
            <w:tcW w:w="2127" w:type="dxa"/>
          </w:tcPr>
          <w:p w14:paraId="54457446" w14:textId="6CF4F5AC" w:rsidR="0093750A" w:rsidRPr="0081594A" w:rsidRDefault="00F944CF" w:rsidP="00BA1127">
            <w:pPr>
              <w:pStyle w:val="BasistekstEmtio"/>
            </w:pPr>
            <w:r>
              <w:t>Selectiecriterium</w:t>
            </w:r>
          </w:p>
        </w:tc>
      </w:tr>
      <w:tr w:rsidR="0093750A" w:rsidRPr="00965054" w14:paraId="523A6BD9" w14:textId="77777777" w:rsidTr="00536124">
        <w:tc>
          <w:tcPr>
            <w:tcW w:w="453" w:type="dxa"/>
          </w:tcPr>
          <w:p w14:paraId="558416DD" w14:textId="7A1173F2" w:rsidR="0093750A" w:rsidRDefault="008D74FA" w:rsidP="00BA1127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</w:tcPr>
          <w:p w14:paraId="476DF2AD" w14:textId="51B1B071" w:rsidR="0093750A" w:rsidRPr="00DE34EB" w:rsidRDefault="00CD4048" w:rsidP="00530CCB">
            <w:pPr>
              <w:pStyle w:val="BasistekstEmtio"/>
              <w:rPr>
                <w:bCs/>
              </w:rPr>
            </w:pPr>
            <w:r w:rsidRPr="00DE34EB">
              <w:rPr>
                <w:bCs/>
              </w:rPr>
              <w:t>Uit de referentieopdracht blijkt</w:t>
            </w:r>
            <w:r>
              <w:rPr>
                <w:bCs/>
              </w:rPr>
              <w:t xml:space="preserve"> bij voorkeur</w:t>
            </w:r>
            <w:r w:rsidRPr="00DE34EB">
              <w:rPr>
                <w:bCs/>
              </w:rPr>
              <w:t xml:space="preserve"> kennis van </w:t>
            </w:r>
            <w:r>
              <w:rPr>
                <w:bCs/>
              </w:rPr>
              <w:t xml:space="preserve">en ervaring met </w:t>
            </w:r>
            <w:r w:rsidRPr="00AF12A2">
              <w:t xml:space="preserve">het (i) samenwerken met (ii) externe kennispartners en andere IT partners van </w:t>
            </w:r>
            <w:r>
              <w:t>gemeenten, of een IT-samenwerkingsverband tussen gemeenten,</w:t>
            </w:r>
            <w:r w:rsidRPr="00AF12A2">
              <w:t xml:space="preserve"> bij (iii) opdrachten die in de directe periferie van </w:t>
            </w:r>
            <w:r>
              <w:t xml:space="preserve">een opdracht als </w:t>
            </w:r>
            <w:r w:rsidRPr="00AF12A2">
              <w:t xml:space="preserve">de onderhavige ICT Prestatie liggen. Bijvoorbeeld een partner-leverancier van een opdrachtgever, al of geen directe concurrent van u, die </w:t>
            </w:r>
            <w:r w:rsidRPr="00AF12A2">
              <w:lastRenderedPageBreak/>
              <w:t>door tussenkomst van u ook toegang krijg</w:t>
            </w:r>
            <w:r>
              <w:t>t</w:t>
            </w:r>
            <w:r w:rsidRPr="00AF12A2">
              <w:t xml:space="preserve"> tot de Microsoft365 applicatie of een andere door opdrachtgever gefaciliteerde digitale samenwerkingsruimte ten behoeve van projecten (inrichting en implementatie)</w:t>
            </w:r>
          </w:p>
        </w:tc>
        <w:tc>
          <w:tcPr>
            <w:tcW w:w="2046" w:type="dxa"/>
          </w:tcPr>
          <w:p w14:paraId="6003C13F" w14:textId="77777777" w:rsidR="0093750A" w:rsidRPr="0081594A" w:rsidRDefault="0093750A" w:rsidP="00BA1127">
            <w:pPr>
              <w:pStyle w:val="BasistekstEmtio"/>
            </w:pPr>
          </w:p>
        </w:tc>
        <w:tc>
          <w:tcPr>
            <w:tcW w:w="6832" w:type="dxa"/>
          </w:tcPr>
          <w:p w14:paraId="0B196508" w14:textId="77777777" w:rsidR="0093750A" w:rsidRPr="0081594A" w:rsidRDefault="0093750A" w:rsidP="00BA1127">
            <w:pPr>
              <w:pStyle w:val="BasistekstEmtio"/>
            </w:pPr>
          </w:p>
        </w:tc>
        <w:tc>
          <w:tcPr>
            <w:tcW w:w="2127" w:type="dxa"/>
          </w:tcPr>
          <w:p w14:paraId="6845A0E5" w14:textId="0C81B615" w:rsidR="0093750A" w:rsidRPr="0081594A" w:rsidRDefault="00F944CF" w:rsidP="00BA1127">
            <w:pPr>
              <w:pStyle w:val="BasistekstEmtio"/>
            </w:pPr>
            <w:r>
              <w:t>Selectiecriterium</w:t>
            </w:r>
          </w:p>
        </w:tc>
      </w:tr>
      <w:tr w:rsidR="00F8298A" w:rsidRPr="00965054" w14:paraId="5B622B6E" w14:textId="77777777" w:rsidTr="00536124">
        <w:tc>
          <w:tcPr>
            <w:tcW w:w="453" w:type="dxa"/>
          </w:tcPr>
          <w:p w14:paraId="1A2A6C44" w14:textId="60290702" w:rsidR="00F8298A" w:rsidRDefault="00F8298A" w:rsidP="00BA1127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</w:tcPr>
          <w:p w14:paraId="688830A9" w14:textId="5F10C499" w:rsidR="00F8298A" w:rsidRPr="00DE34EB" w:rsidRDefault="00F8298A" w:rsidP="00530CCB">
            <w:pPr>
              <w:pStyle w:val="BasistekstEmtio"/>
              <w:rPr>
                <w:bCs/>
              </w:rPr>
            </w:pPr>
            <w:r w:rsidRPr="00DE34EB">
              <w:rPr>
                <w:bCs/>
              </w:rPr>
              <w:t>Uit de referentieopdracht blijkt</w:t>
            </w:r>
            <w:r>
              <w:rPr>
                <w:bCs/>
              </w:rPr>
              <w:t xml:space="preserve"> bij voorkeur</w:t>
            </w:r>
            <w:r w:rsidRPr="00DE34EB">
              <w:rPr>
                <w:bCs/>
              </w:rPr>
              <w:t xml:space="preserve"> kennis van en ervaring met</w:t>
            </w:r>
            <w:r>
              <w:rPr>
                <w:bCs/>
              </w:rPr>
              <w:t xml:space="preserve"> </w:t>
            </w:r>
            <w:r w:rsidR="00541117">
              <w:t>het implementeren en beheren van uitgevoerde Common Ground activiteiten op basis van de Haven standaard (zie VNG Realisatie)</w:t>
            </w:r>
          </w:p>
        </w:tc>
        <w:tc>
          <w:tcPr>
            <w:tcW w:w="2046" w:type="dxa"/>
          </w:tcPr>
          <w:p w14:paraId="4BBFB9EE" w14:textId="77777777" w:rsidR="00F8298A" w:rsidRPr="0081594A" w:rsidRDefault="00F8298A" w:rsidP="00BA1127">
            <w:pPr>
              <w:pStyle w:val="BasistekstEmtio"/>
            </w:pPr>
          </w:p>
        </w:tc>
        <w:tc>
          <w:tcPr>
            <w:tcW w:w="6832" w:type="dxa"/>
          </w:tcPr>
          <w:p w14:paraId="154CC6F1" w14:textId="77777777" w:rsidR="00F8298A" w:rsidRPr="0081594A" w:rsidRDefault="00F8298A" w:rsidP="00BA1127">
            <w:pPr>
              <w:pStyle w:val="BasistekstEmtio"/>
            </w:pPr>
          </w:p>
        </w:tc>
        <w:tc>
          <w:tcPr>
            <w:tcW w:w="2127" w:type="dxa"/>
          </w:tcPr>
          <w:p w14:paraId="3D78B91C" w14:textId="79B22BA2" w:rsidR="00F8298A" w:rsidRDefault="00E332E1" w:rsidP="00BA1127">
            <w:pPr>
              <w:pStyle w:val="BasistekstEmtio"/>
            </w:pPr>
            <w:r>
              <w:t>selectiecriterium</w:t>
            </w:r>
          </w:p>
        </w:tc>
      </w:tr>
    </w:tbl>
    <w:p w14:paraId="18207BCB" w14:textId="77777777" w:rsidR="00122BE4" w:rsidRDefault="00122BE4" w:rsidP="00122BE4"/>
    <w:p w14:paraId="3139DEA2" w14:textId="77777777" w:rsidR="00122BE4" w:rsidRDefault="00122BE4" w:rsidP="00122BE4"/>
    <w:p w14:paraId="141EB60F" w14:textId="6BC2283E" w:rsidR="00122BE4" w:rsidRPr="00995232" w:rsidRDefault="00122BE4" w:rsidP="00122BE4">
      <w:pPr>
        <w:pStyle w:val="BasistekstEmtio"/>
        <w:ind w:left="-1276"/>
      </w:pPr>
      <w:r w:rsidRPr="00995232">
        <w:t>Ondergetekende</w:t>
      </w:r>
      <w:r w:rsidR="003F3976">
        <w:t>, Gegadigde</w:t>
      </w:r>
      <w:r w:rsidR="008419AE">
        <w:t xml:space="preserve">, verklaart dat </w:t>
      </w:r>
      <w:r w:rsidRPr="00995232">
        <w:t>bovenstaande tabel naar waarheid te hebben ingevuld.</w:t>
      </w:r>
    </w:p>
    <w:p w14:paraId="793B22AE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768DD83A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CAE671E" w14:textId="32CFAECF" w:rsidR="00122BE4" w:rsidRPr="00995232" w:rsidRDefault="003F3976" w:rsidP="00D84E2D">
            <w:pPr>
              <w:pStyle w:val="BasistekstEmtio"/>
            </w:pPr>
            <w:r>
              <w:t>Gegadigde</w:t>
            </w:r>
          </w:p>
          <w:p w14:paraId="79B6D81D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2F9E9EFE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AD277A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748" w14:textId="77777777" w:rsidR="00122BE4" w:rsidRPr="00995232" w:rsidRDefault="00122BE4" w:rsidP="00D84E2D">
            <w:pPr>
              <w:pStyle w:val="BasistekstEmtio"/>
            </w:pPr>
          </w:p>
          <w:p w14:paraId="11E59555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0172F5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64A31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3F0B" w14:textId="77777777" w:rsidR="00122BE4" w:rsidRDefault="00122BE4" w:rsidP="00D84E2D">
            <w:pPr>
              <w:pStyle w:val="BasistekstEmtio"/>
            </w:pPr>
          </w:p>
          <w:p w14:paraId="6A99246C" w14:textId="77777777" w:rsidR="003F3976" w:rsidRPr="00995232" w:rsidRDefault="003F3976" w:rsidP="00D84E2D">
            <w:pPr>
              <w:pStyle w:val="BasistekstEmtio"/>
            </w:pPr>
          </w:p>
        </w:tc>
      </w:tr>
      <w:tr w:rsidR="00122BE4" w:rsidRPr="00995232" w14:paraId="145A74CB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809404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51D" w14:textId="77777777" w:rsidR="00122BE4" w:rsidRPr="00995232" w:rsidRDefault="00122BE4" w:rsidP="00D84E2D">
            <w:pPr>
              <w:pStyle w:val="BasistekstEmtio"/>
            </w:pPr>
          </w:p>
          <w:p w14:paraId="34BD1672" w14:textId="77777777" w:rsidR="00122BE4" w:rsidRPr="00995232" w:rsidRDefault="00122BE4" w:rsidP="00D84E2D">
            <w:pPr>
              <w:pStyle w:val="BasistekstEmtio"/>
            </w:pPr>
          </w:p>
          <w:p w14:paraId="5512F63E" w14:textId="77777777" w:rsidR="00122BE4" w:rsidRPr="00995232" w:rsidRDefault="00122BE4" w:rsidP="00D84E2D">
            <w:pPr>
              <w:pStyle w:val="BasistekstEmtio"/>
            </w:pPr>
          </w:p>
          <w:p w14:paraId="537D98C4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393AB307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F3E33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D893" w14:textId="77777777" w:rsidR="00122BE4" w:rsidRDefault="00122BE4" w:rsidP="00D84E2D">
            <w:pPr>
              <w:pStyle w:val="BasistekstEmtio"/>
            </w:pPr>
          </w:p>
          <w:p w14:paraId="2E421C0C" w14:textId="77777777" w:rsidR="003F3976" w:rsidRPr="00995232" w:rsidRDefault="003F3976" w:rsidP="00D84E2D">
            <w:pPr>
              <w:pStyle w:val="BasistekstEmtio"/>
            </w:pPr>
          </w:p>
        </w:tc>
      </w:tr>
    </w:tbl>
    <w:p w14:paraId="3EABBD5C" w14:textId="77777777" w:rsidR="00F56045" w:rsidRDefault="00F56045" w:rsidP="003F3547">
      <w:pPr>
        <w:pStyle w:val="BasistekstEmtio"/>
      </w:pPr>
    </w:p>
    <w:p w14:paraId="651ECB3E" w14:textId="149E998A" w:rsidR="003F3976" w:rsidRDefault="003F3976" w:rsidP="003F3976">
      <w:pPr>
        <w:pStyle w:val="BasistekstEmtio"/>
        <w:ind w:left="-1276"/>
      </w:pPr>
      <w:r>
        <w:t xml:space="preserve">Ondergetekende, referent, </w:t>
      </w:r>
      <w:r w:rsidR="008419AE" w:rsidRPr="00995232">
        <w:t xml:space="preserve">verklaart </w:t>
      </w:r>
      <w:r w:rsidR="008419AE">
        <w:t>kennis te hebben genomen van alle pagina’s van het referentiesjabloon,</w:t>
      </w:r>
      <w:r>
        <w:t xml:space="preserve"> dat bovenstaande punten naar waarheid zijn ingevuld en dat de werkzaamheden naar tevredenheid zijn uitgevoerd.</w:t>
      </w:r>
    </w:p>
    <w:p w14:paraId="787B0B48" w14:textId="77777777" w:rsidR="003F3976" w:rsidRDefault="003F3976" w:rsidP="003F3976">
      <w:pPr>
        <w:pStyle w:val="BasistekstEmtio"/>
        <w:ind w:left="-1276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3F3976" w:rsidRPr="00995232" w14:paraId="0F88D424" w14:textId="77777777" w:rsidTr="00B544AC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92D24EC" w14:textId="1164ADD9" w:rsidR="003F3976" w:rsidRDefault="003F3976" w:rsidP="003F3976">
            <w:pPr>
              <w:pStyle w:val="BasistekstEmtio"/>
            </w:pPr>
            <w:r>
              <w:t>Referent</w:t>
            </w:r>
          </w:p>
          <w:p w14:paraId="05F47DC0" w14:textId="37D04889" w:rsidR="003F3976" w:rsidRPr="00995232" w:rsidRDefault="003F3976" w:rsidP="003F3976">
            <w:pPr>
              <w:pStyle w:val="BasistekstEmtio"/>
            </w:pPr>
          </w:p>
        </w:tc>
      </w:tr>
      <w:tr w:rsidR="003F3976" w:rsidRPr="00995232" w14:paraId="583C2CAD" w14:textId="77777777" w:rsidTr="00B544AC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3F350F" w14:textId="77777777" w:rsidR="003F3976" w:rsidRPr="00995232" w:rsidRDefault="003F3976" w:rsidP="00B544AC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3AF9" w14:textId="77777777" w:rsidR="003F3976" w:rsidRPr="00995232" w:rsidRDefault="003F3976" w:rsidP="00B544AC">
            <w:pPr>
              <w:pStyle w:val="BasistekstEmtio"/>
            </w:pPr>
          </w:p>
          <w:p w14:paraId="565A109D" w14:textId="77777777" w:rsidR="003F3976" w:rsidRPr="00995232" w:rsidRDefault="003F3976" w:rsidP="00B544AC">
            <w:pPr>
              <w:pStyle w:val="BasistekstEmtio"/>
            </w:pPr>
          </w:p>
        </w:tc>
      </w:tr>
      <w:tr w:rsidR="003F3976" w:rsidRPr="00995232" w14:paraId="2577A49F" w14:textId="77777777" w:rsidTr="00B544AC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8ADA4B" w14:textId="77777777" w:rsidR="003F3976" w:rsidRPr="00995232" w:rsidRDefault="003F3976" w:rsidP="00B544AC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F786" w14:textId="77777777" w:rsidR="003F3976" w:rsidRDefault="003F3976" w:rsidP="00B544AC">
            <w:pPr>
              <w:pStyle w:val="BasistekstEmtio"/>
            </w:pPr>
          </w:p>
          <w:p w14:paraId="44E522DF" w14:textId="77777777" w:rsidR="003F3976" w:rsidRPr="00995232" w:rsidRDefault="003F3976" w:rsidP="00B544AC">
            <w:pPr>
              <w:pStyle w:val="BasistekstEmtio"/>
            </w:pPr>
          </w:p>
        </w:tc>
      </w:tr>
      <w:tr w:rsidR="003F3976" w:rsidRPr="00995232" w14:paraId="541D9021" w14:textId="77777777" w:rsidTr="00B544AC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F338E8" w14:textId="77777777" w:rsidR="003F3976" w:rsidRPr="00995232" w:rsidRDefault="003F3976" w:rsidP="00B544AC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119F" w14:textId="77777777" w:rsidR="003F3976" w:rsidRPr="00995232" w:rsidRDefault="003F3976" w:rsidP="00B544AC">
            <w:pPr>
              <w:pStyle w:val="BasistekstEmtio"/>
            </w:pPr>
          </w:p>
          <w:p w14:paraId="293FC59F" w14:textId="77777777" w:rsidR="003F3976" w:rsidRPr="00995232" w:rsidRDefault="003F3976" w:rsidP="00B544AC">
            <w:pPr>
              <w:pStyle w:val="BasistekstEmtio"/>
            </w:pPr>
          </w:p>
          <w:p w14:paraId="0E8D3BD6" w14:textId="77777777" w:rsidR="003F3976" w:rsidRPr="00995232" w:rsidRDefault="003F3976" w:rsidP="00B544AC">
            <w:pPr>
              <w:pStyle w:val="BasistekstEmtio"/>
            </w:pPr>
          </w:p>
          <w:p w14:paraId="5B3D2767" w14:textId="77777777" w:rsidR="003F3976" w:rsidRPr="00995232" w:rsidRDefault="003F3976" w:rsidP="00B544AC">
            <w:pPr>
              <w:pStyle w:val="BasistekstEmtio"/>
            </w:pPr>
          </w:p>
        </w:tc>
      </w:tr>
      <w:tr w:rsidR="003F3976" w:rsidRPr="00995232" w14:paraId="32DE9C52" w14:textId="77777777" w:rsidTr="00B544AC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2F298B" w14:textId="77777777" w:rsidR="003F3976" w:rsidRPr="00995232" w:rsidRDefault="003F3976" w:rsidP="00B544AC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8CD6" w14:textId="77777777" w:rsidR="003F3976" w:rsidRDefault="003F3976" w:rsidP="00B544AC">
            <w:pPr>
              <w:pStyle w:val="BasistekstEmtio"/>
            </w:pPr>
          </w:p>
          <w:p w14:paraId="65596E05" w14:textId="77777777" w:rsidR="003F3976" w:rsidRPr="00995232" w:rsidRDefault="003F3976" w:rsidP="00B544AC">
            <w:pPr>
              <w:pStyle w:val="BasistekstEmtio"/>
            </w:pPr>
          </w:p>
        </w:tc>
      </w:tr>
    </w:tbl>
    <w:p w14:paraId="2B30163D" w14:textId="77777777" w:rsidR="003F3976" w:rsidRDefault="003F3976" w:rsidP="003F3547">
      <w:pPr>
        <w:pStyle w:val="BasistekstEmtio"/>
      </w:pPr>
    </w:p>
    <w:sectPr w:rsidR="003F3976" w:rsidSect="00122BE4">
      <w:headerReference w:type="default" r:id="rId11"/>
      <w:footerReference w:type="default" r:id="rId12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A2ADE" w14:textId="77777777" w:rsidR="00FF7C42" w:rsidRPr="003F3547" w:rsidRDefault="00FF7C42" w:rsidP="003F3547">
      <w:pPr>
        <w:pStyle w:val="Voettekst"/>
      </w:pPr>
    </w:p>
  </w:endnote>
  <w:endnote w:type="continuationSeparator" w:id="0">
    <w:p w14:paraId="2FB11610" w14:textId="77777777" w:rsidR="00FF7C42" w:rsidRPr="003F3547" w:rsidRDefault="00FF7C42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 Light"/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3382121"/>
      <w:docPartObj>
        <w:docPartGallery w:val="Page Numbers (Bottom of Page)"/>
        <w:docPartUnique/>
      </w:docPartObj>
    </w:sdtPr>
    <w:sdtContent>
      <w:p w14:paraId="3143F4A0" w14:textId="248F27D9" w:rsidR="00FB576A" w:rsidRDefault="00FB576A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5C15D7" w14:textId="77777777" w:rsidR="00FB576A" w:rsidRDefault="00FB57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1994B" w14:textId="77777777" w:rsidR="00FF7C42" w:rsidRPr="003F3547" w:rsidRDefault="00FF7C42" w:rsidP="003F3547">
      <w:pPr>
        <w:pStyle w:val="Voettekst"/>
      </w:pPr>
    </w:p>
  </w:footnote>
  <w:footnote w:type="continuationSeparator" w:id="0">
    <w:p w14:paraId="15A8D7DB" w14:textId="77777777" w:rsidR="00FF7C42" w:rsidRPr="003F3547" w:rsidRDefault="00FF7C42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263260"/>
      <w:docPartObj>
        <w:docPartGallery w:val="Page Numbers (Top of Page)"/>
        <w:docPartUnique/>
      </w:docPartObj>
    </w:sdtPr>
    <w:sdtContent>
      <w:p w14:paraId="02085FDA" w14:textId="148467EA" w:rsidR="00E314EE" w:rsidRDefault="00E33631" w:rsidP="008419AE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58241" behindDoc="1" locked="0" layoutInCell="1" allowOverlap="1" wp14:anchorId="23F55AE8" wp14:editId="322104DA">
              <wp:simplePos x="0" y="0"/>
              <wp:positionH relativeFrom="column">
                <wp:posOffset>6759118</wp:posOffset>
              </wp:positionH>
              <wp:positionV relativeFrom="paragraph">
                <wp:posOffset>-63576</wp:posOffset>
              </wp:positionV>
              <wp:extent cx="1558290" cy="685165"/>
              <wp:effectExtent l="0" t="0" r="0" b="0"/>
              <wp:wrapNone/>
              <wp:docPr id="80660196" name="Afbeelding 1" descr="Afbeelding met Lettertype, Graphics, typografie, ontwerp&#10;&#10;Door AI gegenereerde inhoud is mogelijk onjuis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660196" name="Afbeelding 1" descr="Afbeelding met Lettertype, Graphics, typografie, ontwerp&#10;&#10;Door AI gegenereerde inhoud is mogelijk onjuist.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8290" cy="6851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  <w:p w14:paraId="1651DDED" w14:textId="7EB752B3" w:rsidR="00122BE4" w:rsidRDefault="00E33631" w:rsidP="00122BE4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66A2BF" wp14:editId="07FD097B">
          <wp:simplePos x="0" y="0"/>
          <wp:positionH relativeFrom="column">
            <wp:posOffset>7336841</wp:posOffset>
          </wp:positionH>
          <wp:positionV relativeFrom="paragraph">
            <wp:posOffset>136932</wp:posOffset>
          </wp:positionV>
          <wp:extent cx="1675130" cy="487045"/>
          <wp:effectExtent l="0" t="0" r="0" b="8255"/>
          <wp:wrapThrough wrapText="bothSides">
            <wp:wrapPolygon edited="0">
              <wp:start x="1228" y="6759"/>
              <wp:lineTo x="983" y="10138"/>
              <wp:lineTo x="983" y="18587"/>
              <wp:lineTo x="1228" y="21121"/>
              <wp:lineTo x="4667" y="21121"/>
              <wp:lineTo x="20879" y="18587"/>
              <wp:lineTo x="20879" y="9293"/>
              <wp:lineTo x="7369" y="6759"/>
              <wp:lineTo x="1228" y="6759"/>
            </wp:wrapPolygon>
          </wp:wrapThrough>
          <wp:docPr id="98496763" name="Afbeelding 1" descr="Logo Gemeente Kaag en Braassem, ga naar de home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emeente Kaag en Braassem, ga naar de homep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130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4" w15:restartNumberingAfterBreak="0">
    <w:nsid w:val="6C6644DD"/>
    <w:multiLevelType w:val="multilevel"/>
    <w:tmpl w:val="9E50E438"/>
    <w:numStyleLink w:val="OpsommingbolletjeEmtio"/>
  </w:abstractNum>
  <w:abstractNum w:abstractNumId="25" w15:restartNumberingAfterBreak="0">
    <w:nsid w:val="6CAB1E63"/>
    <w:multiLevelType w:val="multilevel"/>
    <w:tmpl w:val="7FB6E594"/>
    <w:numStyleLink w:val="AgendapuntlijstEmtio"/>
  </w:abstractNum>
  <w:abstractNum w:abstractNumId="26" w15:restartNumberingAfterBreak="0">
    <w:nsid w:val="6E7370EC"/>
    <w:multiLevelType w:val="multilevel"/>
    <w:tmpl w:val="9200769E"/>
    <w:numStyleLink w:val="OpsommingkleineletterEmtio"/>
  </w:abstractNum>
  <w:abstractNum w:abstractNumId="27" w15:restartNumberingAfterBreak="0">
    <w:nsid w:val="7038598F"/>
    <w:multiLevelType w:val="multilevel"/>
    <w:tmpl w:val="90A8103A"/>
    <w:numStyleLink w:val="BijlagenummeringEmtio"/>
  </w:abstractNum>
  <w:abstractNum w:abstractNumId="28" w15:restartNumberingAfterBreak="0">
    <w:nsid w:val="70EC4E8C"/>
    <w:multiLevelType w:val="multilevel"/>
    <w:tmpl w:val="C9FA2D30"/>
    <w:numStyleLink w:val="OpsommingopenrondjeEmtio"/>
  </w:abstractNum>
  <w:abstractNum w:abstractNumId="29" w15:restartNumberingAfterBreak="0">
    <w:nsid w:val="76AE427F"/>
    <w:multiLevelType w:val="multilevel"/>
    <w:tmpl w:val="8576664C"/>
    <w:numStyleLink w:val="OpsommingtekenEmtio"/>
  </w:abstractNum>
  <w:abstractNum w:abstractNumId="30" w15:restartNumberingAfterBreak="0">
    <w:nsid w:val="79AE6CDF"/>
    <w:multiLevelType w:val="multilevel"/>
    <w:tmpl w:val="B4BACAD8"/>
    <w:numStyleLink w:val="OpsommingstreepjeEmtio"/>
  </w:abstractNum>
  <w:abstractNum w:abstractNumId="31" w15:restartNumberingAfterBreak="0">
    <w:nsid w:val="7EB07727"/>
    <w:multiLevelType w:val="hybridMultilevel"/>
    <w:tmpl w:val="8576664C"/>
    <w:numStyleLink w:val="OpsommingtekenEmtio"/>
  </w:abstractNum>
  <w:num w:numId="1" w16cid:durableId="466049745">
    <w:abstractNumId w:val="10"/>
  </w:num>
  <w:num w:numId="2" w16cid:durableId="1792632002">
    <w:abstractNumId w:val="18"/>
  </w:num>
  <w:num w:numId="3" w16cid:durableId="939071598">
    <w:abstractNumId w:val="20"/>
  </w:num>
  <w:num w:numId="4" w16cid:durableId="1819296978">
    <w:abstractNumId w:val="11"/>
  </w:num>
  <w:num w:numId="5" w16cid:durableId="860096181">
    <w:abstractNumId w:val="22"/>
  </w:num>
  <w:num w:numId="6" w16cid:durableId="1094982409">
    <w:abstractNumId w:val="14"/>
  </w:num>
  <w:num w:numId="7" w16cid:durableId="1244298258">
    <w:abstractNumId w:val="13"/>
  </w:num>
  <w:num w:numId="8" w16cid:durableId="1360549025">
    <w:abstractNumId w:val="17"/>
  </w:num>
  <w:num w:numId="9" w16cid:durableId="850755398">
    <w:abstractNumId w:val="19"/>
  </w:num>
  <w:num w:numId="10" w16cid:durableId="1861430713">
    <w:abstractNumId w:val="23"/>
  </w:num>
  <w:num w:numId="11" w16cid:durableId="630331530">
    <w:abstractNumId w:val="16"/>
  </w:num>
  <w:num w:numId="12" w16cid:durableId="320354556">
    <w:abstractNumId w:val="9"/>
  </w:num>
  <w:num w:numId="13" w16cid:durableId="949245332">
    <w:abstractNumId w:val="7"/>
  </w:num>
  <w:num w:numId="14" w16cid:durableId="126898667">
    <w:abstractNumId w:val="6"/>
  </w:num>
  <w:num w:numId="15" w16cid:durableId="588268501">
    <w:abstractNumId w:val="5"/>
  </w:num>
  <w:num w:numId="16" w16cid:durableId="1163396000">
    <w:abstractNumId w:val="4"/>
  </w:num>
  <w:num w:numId="17" w16cid:durableId="379480129">
    <w:abstractNumId w:val="8"/>
  </w:num>
  <w:num w:numId="18" w16cid:durableId="1475096581">
    <w:abstractNumId w:val="3"/>
  </w:num>
  <w:num w:numId="19" w16cid:durableId="123040256">
    <w:abstractNumId w:val="2"/>
  </w:num>
  <w:num w:numId="20" w16cid:durableId="1694309588">
    <w:abstractNumId w:val="1"/>
  </w:num>
  <w:num w:numId="21" w16cid:durableId="488601305">
    <w:abstractNumId w:val="0"/>
  </w:num>
  <w:num w:numId="22" w16cid:durableId="1749838620">
    <w:abstractNumId w:val="26"/>
  </w:num>
  <w:num w:numId="23" w16cid:durableId="1995913426">
    <w:abstractNumId w:val="15"/>
  </w:num>
  <w:num w:numId="24" w16cid:durableId="1031489971">
    <w:abstractNumId w:val="21"/>
  </w:num>
  <w:num w:numId="25" w16cid:durableId="275139218">
    <w:abstractNumId w:val="25"/>
  </w:num>
  <w:num w:numId="26" w16cid:durableId="728070624">
    <w:abstractNumId w:val="24"/>
  </w:num>
  <w:num w:numId="27" w16cid:durableId="116919560">
    <w:abstractNumId w:val="28"/>
  </w:num>
  <w:num w:numId="28" w16cid:durableId="1901799">
    <w:abstractNumId w:val="30"/>
  </w:num>
  <w:num w:numId="29" w16cid:durableId="674840910">
    <w:abstractNumId w:val="12"/>
  </w:num>
  <w:num w:numId="30" w16cid:durableId="533807118">
    <w:abstractNumId w:val="27"/>
  </w:num>
  <w:num w:numId="31" w16cid:durableId="6833650">
    <w:abstractNumId w:val="29"/>
  </w:num>
  <w:num w:numId="32" w16cid:durableId="1941720077">
    <w:abstractNumId w:val="31"/>
  </w:num>
  <w:num w:numId="33" w16cid:durableId="1277446101">
    <w:abstractNumId w:val="31"/>
    <w:lvlOverride w:ilvl="0">
      <w:lvl w:ilvl="0" w:tplc="45485DF8">
        <w:numFmt w:val="bullet"/>
        <w:lvlText w:val="•"/>
        <w:lvlJc w:val="left"/>
        <w:pPr>
          <w:ind w:left="284" w:hanging="284"/>
        </w:pPr>
        <w:rPr>
          <w:rFonts w:ascii="Montserrat Black" w:hAnsi="Montserrat Black" w:hint="default"/>
        </w:rPr>
      </w:lvl>
    </w:lvlOverride>
  </w:num>
  <w:num w:numId="34" w16cid:durableId="1129126559">
    <w:abstractNumId w:val="18"/>
    <w:lvlOverride w:ilvl="0">
      <w:lvl w:ilvl="0">
        <w:start w:val="1"/>
        <w:numFmt w:val="decimal"/>
        <w:pStyle w:val="Opsommingnummer1eniveauEmti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Opsommingnummer2eniveauEmti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Emti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35" w16cid:durableId="781613056">
    <w:abstractNumId w:val="18"/>
    <w:lvlOverride w:ilvl="0">
      <w:lvl w:ilvl="0">
        <w:numFmt w:val="decimal"/>
        <w:pStyle w:val="Opsommingnummer1eniveauEmti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numFmt w:val="decimal"/>
        <w:pStyle w:val="Opsommingnummer2eniveauEmti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numFmt w:val="decimal"/>
        <w:pStyle w:val="Opsommingnummer3eniveauEmti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E4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2467"/>
    <w:rsid w:val="00042490"/>
    <w:rsid w:val="00042500"/>
    <w:rsid w:val="0004513F"/>
    <w:rsid w:val="00050D4B"/>
    <w:rsid w:val="0005205D"/>
    <w:rsid w:val="00052426"/>
    <w:rsid w:val="00052FF4"/>
    <w:rsid w:val="00053E43"/>
    <w:rsid w:val="0005430B"/>
    <w:rsid w:val="00055425"/>
    <w:rsid w:val="0005732F"/>
    <w:rsid w:val="00060731"/>
    <w:rsid w:val="00064689"/>
    <w:rsid w:val="00066DF0"/>
    <w:rsid w:val="00074DAC"/>
    <w:rsid w:val="0007714E"/>
    <w:rsid w:val="00093657"/>
    <w:rsid w:val="0009698A"/>
    <w:rsid w:val="000A1B78"/>
    <w:rsid w:val="000B0B8C"/>
    <w:rsid w:val="000B4190"/>
    <w:rsid w:val="000C0969"/>
    <w:rsid w:val="000C1A1A"/>
    <w:rsid w:val="000D1DF9"/>
    <w:rsid w:val="000D6AB7"/>
    <w:rsid w:val="000E1539"/>
    <w:rsid w:val="000E1565"/>
    <w:rsid w:val="000E55A1"/>
    <w:rsid w:val="000E6E43"/>
    <w:rsid w:val="000F074E"/>
    <w:rsid w:val="000F213A"/>
    <w:rsid w:val="000F2D93"/>
    <w:rsid w:val="000F650E"/>
    <w:rsid w:val="00100B98"/>
    <w:rsid w:val="00106601"/>
    <w:rsid w:val="00110A9F"/>
    <w:rsid w:val="001170AE"/>
    <w:rsid w:val="00122BE4"/>
    <w:rsid w:val="00122DED"/>
    <w:rsid w:val="00126432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402A"/>
    <w:rsid w:val="0018011A"/>
    <w:rsid w:val="0018093D"/>
    <w:rsid w:val="00187A59"/>
    <w:rsid w:val="00194838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7DA"/>
    <w:rsid w:val="001E5F7F"/>
    <w:rsid w:val="001E71B7"/>
    <w:rsid w:val="001F4E5C"/>
    <w:rsid w:val="001F57C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1A6"/>
    <w:rsid w:val="0020741E"/>
    <w:rsid w:val="00207475"/>
    <w:rsid w:val="002074B2"/>
    <w:rsid w:val="00211531"/>
    <w:rsid w:val="00211760"/>
    <w:rsid w:val="00216489"/>
    <w:rsid w:val="00220A9C"/>
    <w:rsid w:val="002256D8"/>
    <w:rsid w:val="00225889"/>
    <w:rsid w:val="00230B64"/>
    <w:rsid w:val="00236255"/>
    <w:rsid w:val="00236DE9"/>
    <w:rsid w:val="00242226"/>
    <w:rsid w:val="002518D2"/>
    <w:rsid w:val="00252B9A"/>
    <w:rsid w:val="00254088"/>
    <w:rsid w:val="00256039"/>
    <w:rsid w:val="00257AA9"/>
    <w:rsid w:val="00261223"/>
    <w:rsid w:val="00262D4E"/>
    <w:rsid w:val="002646C8"/>
    <w:rsid w:val="00280D1D"/>
    <w:rsid w:val="00282B5D"/>
    <w:rsid w:val="00283592"/>
    <w:rsid w:val="00286914"/>
    <w:rsid w:val="002926A3"/>
    <w:rsid w:val="00294CD2"/>
    <w:rsid w:val="002A2E44"/>
    <w:rsid w:val="002B08A4"/>
    <w:rsid w:val="002B2998"/>
    <w:rsid w:val="002B64EE"/>
    <w:rsid w:val="002C46FB"/>
    <w:rsid w:val="002C76DA"/>
    <w:rsid w:val="002D0E88"/>
    <w:rsid w:val="002D52B2"/>
    <w:rsid w:val="002D6BBC"/>
    <w:rsid w:val="002E1C82"/>
    <w:rsid w:val="002E2611"/>
    <w:rsid w:val="002E274E"/>
    <w:rsid w:val="002E68CD"/>
    <w:rsid w:val="002F678C"/>
    <w:rsid w:val="002F7B77"/>
    <w:rsid w:val="003063C0"/>
    <w:rsid w:val="0031243A"/>
    <w:rsid w:val="00312D26"/>
    <w:rsid w:val="00317DEA"/>
    <w:rsid w:val="00322A9F"/>
    <w:rsid w:val="00323121"/>
    <w:rsid w:val="00334D4B"/>
    <w:rsid w:val="00335B5E"/>
    <w:rsid w:val="00337DDE"/>
    <w:rsid w:val="003437CD"/>
    <w:rsid w:val="00345315"/>
    <w:rsid w:val="00346631"/>
    <w:rsid w:val="00347094"/>
    <w:rsid w:val="00350C38"/>
    <w:rsid w:val="003519FA"/>
    <w:rsid w:val="00361EB2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85AAF"/>
    <w:rsid w:val="0039126D"/>
    <w:rsid w:val="0039645D"/>
    <w:rsid w:val="003964D4"/>
    <w:rsid w:val="0039656A"/>
    <w:rsid w:val="003A5ED3"/>
    <w:rsid w:val="003A6677"/>
    <w:rsid w:val="003B14A0"/>
    <w:rsid w:val="003B595E"/>
    <w:rsid w:val="003B705C"/>
    <w:rsid w:val="003C199F"/>
    <w:rsid w:val="003D04B7"/>
    <w:rsid w:val="003D09E4"/>
    <w:rsid w:val="003D414A"/>
    <w:rsid w:val="003D49E5"/>
    <w:rsid w:val="003E30F2"/>
    <w:rsid w:val="003E3B7D"/>
    <w:rsid w:val="003E71AA"/>
    <w:rsid w:val="003E75B4"/>
    <w:rsid w:val="003E766F"/>
    <w:rsid w:val="003F2747"/>
    <w:rsid w:val="003F3547"/>
    <w:rsid w:val="003F3976"/>
    <w:rsid w:val="003F3A71"/>
    <w:rsid w:val="003F768C"/>
    <w:rsid w:val="004001AF"/>
    <w:rsid w:val="00400A80"/>
    <w:rsid w:val="00406DA6"/>
    <w:rsid w:val="00410F28"/>
    <w:rsid w:val="0041202A"/>
    <w:rsid w:val="0041674F"/>
    <w:rsid w:val="0041780D"/>
    <w:rsid w:val="0042594D"/>
    <w:rsid w:val="004324F5"/>
    <w:rsid w:val="00433053"/>
    <w:rsid w:val="00441382"/>
    <w:rsid w:val="00451FDB"/>
    <w:rsid w:val="00453621"/>
    <w:rsid w:val="004564A6"/>
    <w:rsid w:val="00460433"/>
    <w:rsid w:val="00463D93"/>
    <w:rsid w:val="004642ED"/>
    <w:rsid w:val="004656F6"/>
    <w:rsid w:val="004659D3"/>
    <w:rsid w:val="00466D71"/>
    <w:rsid w:val="00467430"/>
    <w:rsid w:val="00471C0F"/>
    <w:rsid w:val="00472E5E"/>
    <w:rsid w:val="004733C3"/>
    <w:rsid w:val="0047392D"/>
    <w:rsid w:val="0047518D"/>
    <w:rsid w:val="004804E1"/>
    <w:rsid w:val="00480C0A"/>
    <w:rsid w:val="00484C8E"/>
    <w:rsid w:val="00486319"/>
    <w:rsid w:val="00487543"/>
    <w:rsid w:val="004875E2"/>
    <w:rsid w:val="00490BBD"/>
    <w:rsid w:val="00493266"/>
    <w:rsid w:val="00495327"/>
    <w:rsid w:val="004B2C90"/>
    <w:rsid w:val="004B741A"/>
    <w:rsid w:val="004C51F8"/>
    <w:rsid w:val="004D2412"/>
    <w:rsid w:val="004F4A4D"/>
    <w:rsid w:val="004F51DB"/>
    <w:rsid w:val="004F6A99"/>
    <w:rsid w:val="004F7E37"/>
    <w:rsid w:val="005017F3"/>
    <w:rsid w:val="00501A64"/>
    <w:rsid w:val="00503BFD"/>
    <w:rsid w:val="005043E5"/>
    <w:rsid w:val="00513D36"/>
    <w:rsid w:val="00515E2F"/>
    <w:rsid w:val="00521726"/>
    <w:rsid w:val="00526530"/>
    <w:rsid w:val="005268BE"/>
    <w:rsid w:val="00530CCB"/>
    <w:rsid w:val="00532F8A"/>
    <w:rsid w:val="00536124"/>
    <w:rsid w:val="0053645C"/>
    <w:rsid w:val="00541117"/>
    <w:rsid w:val="00545244"/>
    <w:rsid w:val="00553801"/>
    <w:rsid w:val="005615BE"/>
    <w:rsid w:val="00562E3D"/>
    <w:rsid w:val="00575FFC"/>
    <w:rsid w:val="005818B8"/>
    <w:rsid w:val="005829A4"/>
    <w:rsid w:val="0059027A"/>
    <w:rsid w:val="00591154"/>
    <w:rsid w:val="0059462B"/>
    <w:rsid w:val="005A1BD7"/>
    <w:rsid w:val="005A2BEC"/>
    <w:rsid w:val="005B4FAF"/>
    <w:rsid w:val="005C5603"/>
    <w:rsid w:val="005C6668"/>
    <w:rsid w:val="005C7676"/>
    <w:rsid w:val="005D4151"/>
    <w:rsid w:val="005D4FC4"/>
    <w:rsid w:val="005D5E21"/>
    <w:rsid w:val="005E3E58"/>
    <w:rsid w:val="00600C8D"/>
    <w:rsid w:val="006040DB"/>
    <w:rsid w:val="00606D41"/>
    <w:rsid w:val="00610FF8"/>
    <w:rsid w:val="00612C22"/>
    <w:rsid w:val="00624485"/>
    <w:rsid w:val="006340BD"/>
    <w:rsid w:val="006373F7"/>
    <w:rsid w:val="00637BBC"/>
    <w:rsid w:val="00641E45"/>
    <w:rsid w:val="00647A67"/>
    <w:rsid w:val="0065326A"/>
    <w:rsid w:val="00653D01"/>
    <w:rsid w:val="00664EE1"/>
    <w:rsid w:val="006662ED"/>
    <w:rsid w:val="006710C9"/>
    <w:rsid w:val="006767B2"/>
    <w:rsid w:val="00685EED"/>
    <w:rsid w:val="006953A2"/>
    <w:rsid w:val="006B6044"/>
    <w:rsid w:val="006C01B7"/>
    <w:rsid w:val="006C6A9D"/>
    <w:rsid w:val="006D1154"/>
    <w:rsid w:val="006D2ECD"/>
    <w:rsid w:val="006D3A6F"/>
    <w:rsid w:val="006D4CC5"/>
    <w:rsid w:val="006F0615"/>
    <w:rsid w:val="00703BD3"/>
    <w:rsid w:val="00705849"/>
    <w:rsid w:val="00706308"/>
    <w:rsid w:val="00706965"/>
    <w:rsid w:val="007103A7"/>
    <w:rsid w:val="00712665"/>
    <w:rsid w:val="00712B90"/>
    <w:rsid w:val="0071386B"/>
    <w:rsid w:val="0071714A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3F7E"/>
    <w:rsid w:val="00764AF2"/>
    <w:rsid w:val="00766E99"/>
    <w:rsid w:val="00770652"/>
    <w:rsid w:val="00774241"/>
    <w:rsid w:val="00775717"/>
    <w:rsid w:val="00776618"/>
    <w:rsid w:val="00777801"/>
    <w:rsid w:val="007865DD"/>
    <w:rsid w:val="00787B55"/>
    <w:rsid w:val="0079179F"/>
    <w:rsid w:val="00792EB6"/>
    <w:rsid w:val="00793E98"/>
    <w:rsid w:val="00796A8D"/>
    <w:rsid w:val="007A73A6"/>
    <w:rsid w:val="007B0C68"/>
    <w:rsid w:val="007B3114"/>
    <w:rsid w:val="007B5373"/>
    <w:rsid w:val="007C0010"/>
    <w:rsid w:val="007C037C"/>
    <w:rsid w:val="007C20CA"/>
    <w:rsid w:val="007D4A7D"/>
    <w:rsid w:val="007D4DCE"/>
    <w:rsid w:val="007E2285"/>
    <w:rsid w:val="007E7724"/>
    <w:rsid w:val="007F0A2A"/>
    <w:rsid w:val="007F1344"/>
    <w:rsid w:val="007F1417"/>
    <w:rsid w:val="007F48F0"/>
    <w:rsid w:val="007F653F"/>
    <w:rsid w:val="007F74D8"/>
    <w:rsid w:val="00800062"/>
    <w:rsid w:val="008064EE"/>
    <w:rsid w:val="008075CD"/>
    <w:rsid w:val="00810585"/>
    <w:rsid w:val="008167B7"/>
    <w:rsid w:val="008222EE"/>
    <w:rsid w:val="00823AC1"/>
    <w:rsid w:val="0082467C"/>
    <w:rsid w:val="008266E6"/>
    <w:rsid w:val="00826EA4"/>
    <w:rsid w:val="00832239"/>
    <w:rsid w:val="008419AE"/>
    <w:rsid w:val="00843B35"/>
    <w:rsid w:val="008455B4"/>
    <w:rsid w:val="00847F35"/>
    <w:rsid w:val="00854B34"/>
    <w:rsid w:val="0086137E"/>
    <w:rsid w:val="00865A34"/>
    <w:rsid w:val="008664DD"/>
    <w:rsid w:val="008704E9"/>
    <w:rsid w:val="0087162A"/>
    <w:rsid w:val="008722F3"/>
    <w:rsid w:val="00873028"/>
    <w:rsid w:val="008736AE"/>
    <w:rsid w:val="008775D3"/>
    <w:rsid w:val="0087768F"/>
    <w:rsid w:val="00877BD5"/>
    <w:rsid w:val="008802D3"/>
    <w:rsid w:val="00886BB9"/>
    <w:rsid w:val="008870F0"/>
    <w:rsid w:val="008931CF"/>
    <w:rsid w:val="00893934"/>
    <w:rsid w:val="008A2A1D"/>
    <w:rsid w:val="008A5E5E"/>
    <w:rsid w:val="008A7538"/>
    <w:rsid w:val="008B5CD1"/>
    <w:rsid w:val="008C2F90"/>
    <w:rsid w:val="008C5834"/>
    <w:rsid w:val="008C6251"/>
    <w:rsid w:val="008D74FA"/>
    <w:rsid w:val="008D7BDD"/>
    <w:rsid w:val="008E13D1"/>
    <w:rsid w:val="00902125"/>
    <w:rsid w:val="0090254C"/>
    <w:rsid w:val="00906B1C"/>
    <w:rsid w:val="0090724E"/>
    <w:rsid w:val="00907353"/>
    <w:rsid w:val="00910D57"/>
    <w:rsid w:val="009221AC"/>
    <w:rsid w:val="009225D7"/>
    <w:rsid w:val="009261FD"/>
    <w:rsid w:val="00934750"/>
    <w:rsid w:val="00934E30"/>
    <w:rsid w:val="00935271"/>
    <w:rsid w:val="009354A0"/>
    <w:rsid w:val="0093750A"/>
    <w:rsid w:val="00943209"/>
    <w:rsid w:val="0094509D"/>
    <w:rsid w:val="00945318"/>
    <w:rsid w:val="00950DB4"/>
    <w:rsid w:val="009534C6"/>
    <w:rsid w:val="00957AAB"/>
    <w:rsid w:val="00957CCB"/>
    <w:rsid w:val="009606EB"/>
    <w:rsid w:val="00962723"/>
    <w:rsid w:val="00963973"/>
    <w:rsid w:val="00966A8A"/>
    <w:rsid w:val="00966C61"/>
    <w:rsid w:val="00971786"/>
    <w:rsid w:val="00971B3B"/>
    <w:rsid w:val="009C1976"/>
    <w:rsid w:val="009C2F9E"/>
    <w:rsid w:val="009C7E8A"/>
    <w:rsid w:val="009D5AE2"/>
    <w:rsid w:val="009E4A4D"/>
    <w:rsid w:val="00A07FEF"/>
    <w:rsid w:val="00A1497C"/>
    <w:rsid w:val="00A20A7B"/>
    <w:rsid w:val="00A21956"/>
    <w:rsid w:val="00A227CD"/>
    <w:rsid w:val="00A23001"/>
    <w:rsid w:val="00A348D4"/>
    <w:rsid w:val="00A42EEC"/>
    <w:rsid w:val="00A50406"/>
    <w:rsid w:val="00A50767"/>
    <w:rsid w:val="00A50801"/>
    <w:rsid w:val="00A548C0"/>
    <w:rsid w:val="00A60A58"/>
    <w:rsid w:val="00A61B21"/>
    <w:rsid w:val="00A65B09"/>
    <w:rsid w:val="00A670BB"/>
    <w:rsid w:val="00A71291"/>
    <w:rsid w:val="00A76E7C"/>
    <w:rsid w:val="00A81955"/>
    <w:rsid w:val="00A83B14"/>
    <w:rsid w:val="00A8603B"/>
    <w:rsid w:val="00A871D6"/>
    <w:rsid w:val="00A9073C"/>
    <w:rsid w:val="00A92802"/>
    <w:rsid w:val="00AA2F6F"/>
    <w:rsid w:val="00AA4B08"/>
    <w:rsid w:val="00AB0D90"/>
    <w:rsid w:val="00AB1E21"/>
    <w:rsid w:val="00AB1E30"/>
    <w:rsid w:val="00AB2477"/>
    <w:rsid w:val="00AB26FA"/>
    <w:rsid w:val="00AB384E"/>
    <w:rsid w:val="00AB56F0"/>
    <w:rsid w:val="00AB5CB7"/>
    <w:rsid w:val="00AB5DBD"/>
    <w:rsid w:val="00AB5F0C"/>
    <w:rsid w:val="00AB77BB"/>
    <w:rsid w:val="00AC1579"/>
    <w:rsid w:val="00AC273E"/>
    <w:rsid w:val="00AC30E9"/>
    <w:rsid w:val="00AD24E6"/>
    <w:rsid w:val="00AD31A0"/>
    <w:rsid w:val="00AD44F1"/>
    <w:rsid w:val="00AD4DF7"/>
    <w:rsid w:val="00AD6072"/>
    <w:rsid w:val="00AE0183"/>
    <w:rsid w:val="00AE2110"/>
    <w:rsid w:val="00AE2EB1"/>
    <w:rsid w:val="00AF057C"/>
    <w:rsid w:val="00B01DA1"/>
    <w:rsid w:val="00B05761"/>
    <w:rsid w:val="00B11A76"/>
    <w:rsid w:val="00B1622C"/>
    <w:rsid w:val="00B233E3"/>
    <w:rsid w:val="00B30352"/>
    <w:rsid w:val="00B30564"/>
    <w:rsid w:val="00B31C3D"/>
    <w:rsid w:val="00B32813"/>
    <w:rsid w:val="00B346DF"/>
    <w:rsid w:val="00B460C2"/>
    <w:rsid w:val="00B47460"/>
    <w:rsid w:val="00B63EB9"/>
    <w:rsid w:val="00B72FE2"/>
    <w:rsid w:val="00B75ED8"/>
    <w:rsid w:val="00B77809"/>
    <w:rsid w:val="00B83B98"/>
    <w:rsid w:val="00B860DC"/>
    <w:rsid w:val="00B91863"/>
    <w:rsid w:val="00B928F8"/>
    <w:rsid w:val="00B9540B"/>
    <w:rsid w:val="00BA1127"/>
    <w:rsid w:val="00BA3794"/>
    <w:rsid w:val="00BA3F4D"/>
    <w:rsid w:val="00BA79E3"/>
    <w:rsid w:val="00BA7B21"/>
    <w:rsid w:val="00BB1FC1"/>
    <w:rsid w:val="00BB239A"/>
    <w:rsid w:val="00BB31CE"/>
    <w:rsid w:val="00BC0188"/>
    <w:rsid w:val="00BC18D1"/>
    <w:rsid w:val="00BC1912"/>
    <w:rsid w:val="00BC6FB7"/>
    <w:rsid w:val="00BE55A7"/>
    <w:rsid w:val="00BE64B3"/>
    <w:rsid w:val="00BF6A7B"/>
    <w:rsid w:val="00BF6B3C"/>
    <w:rsid w:val="00C06D9A"/>
    <w:rsid w:val="00C06FA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4415F"/>
    <w:rsid w:val="00C50828"/>
    <w:rsid w:val="00C51137"/>
    <w:rsid w:val="00C56057"/>
    <w:rsid w:val="00C57CDB"/>
    <w:rsid w:val="00C6206C"/>
    <w:rsid w:val="00C72D11"/>
    <w:rsid w:val="00C863AE"/>
    <w:rsid w:val="00C87372"/>
    <w:rsid w:val="00C92E08"/>
    <w:rsid w:val="00C93473"/>
    <w:rsid w:val="00C971C1"/>
    <w:rsid w:val="00CA1655"/>
    <w:rsid w:val="00CA1FE3"/>
    <w:rsid w:val="00CA332D"/>
    <w:rsid w:val="00CB254D"/>
    <w:rsid w:val="00CB3533"/>
    <w:rsid w:val="00CB44FD"/>
    <w:rsid w:val="00CB7600"/>
    <w:rsid w:val="00CB7D61"/>
    <w:rsid w:val="00CC6A4B"/>
    <w:rsid w:val="00CD4048"/>
    <w:rsid w:val="00CD7A5A"/>
    <w:rsid w:val="00CD7AAF"/>
    <w:rsid w:val="00CE2BA6"/>
    <w:rsid w:val="00CE38DC"/>
    <w:rsid w:val="00CE564D"/>
    <w:rsid w:val="00CF2B0C"/>
    <w:rsid w:val="00D023A0"/>
    <w:rsid w:val="00D16E87"/>
    <w:rsid w:val="00D25AA0"/>
    <w:rsid w:val="00D27D0E"/>
    <w:rsid w:val="00D35DA7"/>
    <w:rsid w:val="00D47AD0"/>
    <w:rsid w:val="00D5509D"/>
    <w:rsid w:val="00D57620"/>
    <w:rsid w:val="00D57A57"/>
    <w:rsid w:val="00D613A9"/>
    <w:rsid w:val="00D658D3"/>
    <w:rsid w:val="00D7238E"/>
    <w:rsid w:val="00D73003"/>
    <w:rsid w:val="00D73C03"/>
    <w:rsid w:val="00D7731C"/>
    <w:rsid w:val="00D81A72"/>
    <w:rsid w:val="00D92EDA"/>
    <w:rsid w:val="00D9359B"/>
    <w:rsid w:val="00D94B0E"/>
    <w:rsid w:val="00D97770"/>
    <w:rsid w:val="00DA5661"/>
    <w:rsid w:val="00DA6E07"/>
    <w:rsid w:val="00DA7584"/>
    <w:rsid w:val="00DA7A62"/>
    <w:rsid w:val="00DB0413"/>
    <w:rsid w:val="00DB0F15"/>
    <w:rsid w:val="00DB3292"/>
    <w:rsid w:val="00DB63FF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0951"/>
    <w:rsid w:val="00E239D8"/>
    <w:rsid w:val="00E314EE"/>
    <w:rsid w:val="00E318F2"/>
    <w:rsid w:val="00E32ACD"/>
    <w:rsid w:val="00E332E1"/>
    <w:rsid w:val="00E334BB"/>
    <w:rsid w:val="00E33631"/>
    <w:rsid w:val="00E372A3"/>
    <w:rsid w:val="00E4520C"/>
    <w:rsid w:val="00E45F90"/>
    <w:rsid w:val="00E47E3C"/>
    <w:rsid w:val="00E52291"/>
    <w:rsid w:val="00E527BE"/>
    <w:rsid w:val="00E56EFE"/>
    <w:rsid w:val="00E57D9A"/>
    <w:rsid w:val="00E60CE6"/>
    <w:rsid w:val="00E60FBD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1C6"/>
    <w:rsid w:val="00E973FA"/>
    <w:rsid w:val="00E9778E"/>
    <w:rsid w:val="00EA6E0B"/>
    <w:rsid w:val="00EB5DFB"/>
    <w:rsid w:val="00EB7C66"/>
    <w:rsid w:val="00EC09F1"/>
    <w:rsid w:val="00EC2E1C"/>
    <w:rsid w:val="00EC42E3"/>
    <w:rsid w:val="00EC72BE"/>
    <w:rsid w:val="00ED2AF1"/>
    <w:rsid w:val="00ED62BB"/>
    <w:rsid w:val="00EE067D"/>
    <w:rsid w:val="00EE35E4"/>
    <w:rsid w:val="00EE4D15"/>
    <w:rsid w:val="00EE5627"/>
    <w:rsid w:val="00F005C9"/>
    <w:rsid w:val="00F1404D"/>
    <w:rsid w:val="00F16B2B"/>
    <w:rsid w:val="00F16EDB"/>
    <w:rsid w:val="00F17F38"/>
    <w:rsid w:val="00F208DC"/>
    <w:rsid w:val="00F22CB3"/>
    <w:rsid w:val="00F234F5"/>
    <w:rsid w:val="00F25162"/>
    <w:rsid w:val="00F2627A"/>
    <w:rsid w:val="00F3166C"/>
    <w:rsid w:val="00F33259"/>
    <w:rsid w:val="00F33BAD"/>
    <w:rsid w:val="00F44FB8"/>
    <w:rsid w:val="00F50219"/>
    <w:rsid w:val="00F502CA"/>
    <w:rsid w:val="00F50F58"/>
    <w:rsid w:val="00F519B9"/>
    <w:rsid w:val="00F522B6"/>
    <w:rsid w:val="00F55E8B"/>
    <w:rsid w:val="00F56045"/>
    <w:rsid w:val="00F564F9"/>
    <w:rsid w:val="00F60F43"/>
    <w:rsid w:val="00F65073"/>
    <w:rsid w:val="00F669BA"/>
    <w:rsid w:val="00F70285"/>
    <w:rsid w:val="00F7766C"/>
    <w:rsid w:val="00F82076"/>
    <w:rsid w:val="00F8298A"/>
    <w:rsid w:val="00F83190"/>
    <w:rsid w:val="00F91A48"/>
    <w:rsid w:val="00F944CF"/>
    <w:rsid w:val="00F94FCC"/>
    <w:rsid w:val="00FA00CE"/>
    <w:rsid w:val="00FA269F"/>
    <w:rsid w:val="00FB21F7"/>
    <w:rsid w:val="00FB22AF"/>
    <w:rsid w:val="00FB2AAE"/>
    <w:rsid w:val="00FB576A"/>
    <w:rsid w:val="00FB61D2"/>
    <w:rsid w:val="00FB7F4D"/>
    <w:rsid w:val="00FB7F9C"/>
    <w:rsid w:val="00FC1E2B"/>
    <w:rsid w:val="00FC25E1"/>
    <w:rsid w:val="00FC3FA5"/>
    <w:rsid w:val="00FC6260"/>
    <w:rsid w:val="00FD2C03"/>
    <w:rsid w:val="00FD63B3"/>
    <w:rsid w:val="00FE1BFD"/>
    <w:rsid w:val="00FE6218"/>
    <w:rsid w:val="00FF5EF5"/>
    <w:rsid w:val="00FF727E"/>
    <w:rsid w:val="00FF7C42"/>
    <w:rsid w:val="52C6A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A17CCCA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4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iPriority="0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uiPriority w:val="4"/>
    <w:qFormat/>
    <w:rsid w:val="00345315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uiPriority w:val="4"/>
    <w:qFormat/>
    <w:rsid w:val="00345315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uiPriority w:val="4"/>
    <w:qFormat/>
    <w:rsid w:val="00345315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uiPriority w:val="4"/>
    <w:qFormat/>
    <w:rsid w:val="00345315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uiPriority w:val="4"/>
    <w:qFormat/>
    <w:rsid w:val="00345315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uiPriority w:val="4"/>
    <w:qFormat/>
    <w:rsid w:val="00345315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uiPriority w:val="4"/>
    <w:qFormat/>
    <w:rsid w:val="00345315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uiPriority w:val="4"/>
    <w:qFormat/>
    <w:rsid w:val="00345315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link w:val="KoptekstChar"/>
    <w:uiPriority w:val="99"/>
    <w:rsid w:val="00122DED"/>
  </w:style>
  <w:style w:type="paragraph" w:styleId="Voettekst">
    <w:name w:val="footer"/>
    <w:basedOn w:val="ZsysbasisEmtio"/>
    <w:next w:val="BasistekstEmtio"/>
    <w:link w:val="VoettekstChar"/>
    <w:uiPriority w:val="99"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31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31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31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2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2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3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Emtio">
    <w:name w:val="Opsomming nummer Emtio"/>
    <w:uiPriority w:val="4"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27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27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28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1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30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24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25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uiPriority w:val="4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314EE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FB576A"/>
    <w:rPr>
      <w:rFonts w:ascii="Montserrat" w:hAnsi="Montserrat" w:cs="Maiandra GD"/>
      <w:color w:val="000000" w:themeColor="text1"/>
      <w:sz w:val="18"/>
      <w:szCs w:val="18"/>
    </w:rPr>
  </w:style>
  <w:style w:type="paragraph" w:styleId="Revisie">
    <w:name w:val="Revision"/>
    <w:hidden/>
    <w:uiPriority w:val="99"/>
    <w:semiHidden/>
    <w:rsid w:val="002E1C82"/>
    <w:pPr>
      <w:spacing w:line="240" w:lineRule="auto"/>
    </w:pPr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C3D0989CC0184B828CE9BD2D5468A8" ma:contentTypeVersion="3" ma:contentTypeDescription="Een nieuw document maken." ma:contentTypeScope="" ma:versionID="3614bcedb06a198a836bb0336144217c">
  <xsd:schema xmlns:xsd="http://www.w3.org/2001/XMLSchema" xmlns:xs="http://www.w3.org/2001/XMLSchema" xmlns:p="http://schemas.microsoft.com/office/2006/metadata/properties" xmlns:ns2="44532418-a311-42b1-a036-4b50d6efe672" targetNamespace="http://schemas.microsoft.com/office/2006/metadata/properties" ma:root="true" ma:fieldsID="7ff69831986605170bb5c3b7df8afd57" ns2:_="">
    <xsd:import namespace="44532418-a311-42b1-a036-4b50d6efe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32418-a311-42b1-a036-4b50d6efe6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98DFF2-0921-44B6-A2B2-85AAE81168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6A1139-3E7E-4105-9EB8-27478374D1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1DEC16-E939-49F9-AE8A-2F1B5A606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32418-a311-42b1-a036-4b50d6efe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1032</Words>
  <Characters>6411</Characters>
  <Application>Microsoft Office Word</Application>
  <DocSecurity>0</DocSecurity>
  <Lines>320</Lines>
  <Paragraphs>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48</cp:revision>
  <dcterms:created xsi:type="dcterms:W3CDTF">2025-11-20T12:47:00Z</dcterms:created>
  <dcterms:modified xsi:type="dcterms:W3CDTF">2025-12-01T10:08:00Z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0x01010080C3D0989CC0184B828CE9BD2D5468A8</vt:lpwstr>
  </property>
  <property fmtid="{D5CDD505-2E9C-101B-9397-08002B2CF9AE}" pid="4" name="_dlc_DocIdItemGuid">
    <vt:lpwstr>b9d79282-85aa-44c2-92df-cf665076763d</vt:lpwstr>
  </property>
  <property fmtid="{D5CDD505-2E9C-101B-9397-08002B2CF9AE}" pid="5" name="BDDocCategory">
    <vt:lpwstr/>
  </property>
</Properties>
</file>