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5BFB" w14:textId="324CEA79" w:rsidR="00DC3E27" w:rsidRDefault="00055508" w:rsidP="00AC37B4">
      <w:pPr>
        <w:pStyle w:val="Titel"/>
      </w:pPr>
      <w:r>
        <w:t xml:space="preserve">Bijlage </w:t>
      </w:r>
      <w:r w:rsidR="00AD3B26">
        <w:t>2</w:t>
      </w:r>
      <w:r w:rsidR="00360A27">
        <w:t xml:space="preserve"> </w:t>
      </w:r>
      <w:r w:rsidR="00AD3B26">
        <w:t>Format referentieopdracht</w:t>
      </w:r>
    </w:p>
    <w:p w14:paraId="4A586CD9" w14:textId="77777777" w:rsidR="00DD4015" w:rsidRDefault="00DD4015" w:rsidP="00DD4015"/>
    <w:p w14:paraId="321AB368" w14:textId="24C17F97" w:rsidR="0017489D" w:rsidRPr="0017489D" w:rsidRDefault="0017489D" w:rsidP="00DD4015">
      <w:pPr>
        <w:rPr>
          <w:b/>
          <w:bCs/>
        </w:rPr>
      </w:pPr>
      <w:r w:rsidRPr="0017489D">
        <w:rPr>
          <w:b/>
          <w:bCs/>
        </w:rPr>
        <w:t>Uw schrijft in voor Perceel/Percelen: …………………………………</w:t>
      </w:r>
    </w:p>
    <w:p w14:paraId="2EDA153F" w14:textId="77777777" w:rsidR="0017489D" w:rsidRDefault="0017489D" w:rsidP="00DD4015"/>
    <w:p w14:paraId="1740F17F" w14:textId="77777777" w:rsidR="006738D0" w:rsidRPr="00D74B77" w:rsidRDefault="006738D0" w:rsidP="006738D0">
      <w:r w:rsidRPr="00D74B77">
        <w:t>De Gegadigde dient zijn referenties te beschrijven volgens onderstaand model. Hetgeen de Gemeente als relevant ziet, is hieronder aangegeven.</w:t>
      </w:r>
    </w:p>
    <w:p w14:paraId="317D6038" w14:textId="77777777" w:rsidR="006738D0" w:rsidRPr="00D74B77" w:rsidRDefault="006738D0" w:rsidP="006738D0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9"/>
        <w:gridCol w:w="5193"/>
      </w:tblGrid>
      <w:tr w:rsidR="006738D0" w14:paraId="3118FAF9" w14:textId="77777777" w:rsidTr="00AC5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1E10EF9" w14:textId="2D18A1BB" w:rsidR="006738D0" w:rsidRPr="00841D68" w:rsidRDefault="006738D0" w:rsidP="00AC5394">
            <w:r w:rsidRPr="00841D68">
              <w:t xml:space="preserve">Kerncompetentie </w:t>
            </w:r>
            <w:r w:rsidR="0017489D">
              <w:t>perceel 1</w:t>
            </w:r>
          </w:p>
        </w:tc>
        <w:tc>
          <w:tcPr>
            <w:tcW w:w="5250" w:type="dxa"/>
          </w:tcPr>
          <w:p w14:paraId="22083D00" w14:textId="35415629" w:rsidR="006738D0" w:rsidRPr="00841D68" w:rsidRDefault="007C39E8" w:rsidP="00AC5394">
            <w:r>
              <w:t>E</w:t>
            </w:r>
            <w:r w:rsidR="005F04E2" w:rsidRPr="00900C63">
              <w:t xml:space="preserve">rvaring met het uitvoeren van bouwkundig onderhoud (correctief en curatief) aan meerdere gebouwen binnen </w:t>
            </w:r>
            <w:r w:rsidR="005F04E2">
              <w:t>één</w:t>
            </w:r>
            <w:r w:rsidR="005F04E2" w:rsidRPr="00900C63">
              <w:t xml:space="preserve"> overeenkomst met een omvang van minimaal € </w:t>
            </w:r>
            <w:r w:rsidR="005F04E2">
              <w:t>75</w:t>
            </w:r>
            <w:r w:rsidR="005F04E2" w:rsidRPr="00900C63">
              <w:t>.000,</w:t>
            </w:r>
            <w:r w:rsidR="005F04E2">
              <w:t xml:space="preserve">- exclusief btw </w:t>
            </w:r>
            <w:r w:rsidR="005F04E2" w:rsidRPr="00900C63">
              <w:t>per jaar</w:t>
            </w:r>
            <w:r w:rsidR="005F04E2">
              <w:t>.</w:t>
            </w:r>
          </w:p>
        </w:tc>
      </w:tr>
      <w:tr w:rsidR="006738D0" w14:paraId="7C4BCB8D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660F15C" w14:textId="77777777" w:rsidR="006738D0" w:rsidRPr="00841D68" w:rsidRDefault="006738D0" w:rsidP="00AC5394">
            <w:r w:rsidRPr="00841D68">
              <w:t xml:space="preserve">Naam organisatie  </w:t>
            </w:r>
          </w:p>
          <w:p w14:paraId="70181429" w14:textId="77777777" w:rsidR="006738D0" w:rsidRPr="00841D68" w:rsidRDefault="006738D0" w:rsidP="00AC5394">
            <w:r w:rsidRPr="00841D68">
              <w:t>Naam contactpersoon</w:t>
            </w:r>
          </w:p>
        </w:tc>
        <w:tc>
          <w:tcPr>
            <w:tcW w:w="5250" w:type="dxa"/>
          </w:tcPr>
          <w:p w14:paraId="66CA5C82" w14:textId="77777777" w:rsidR="006738D0" w:rsidRPr="00841D68" w:rsidRDefault="006738D0" w:rsidP="00AC5394"/>
        </w:tc>
      </w:tr>
      <w:tr w:rsidR="006738D0" w14:paraId="2D41E511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2CCE8BF" w14:textId="77777777" w:rsidR="006738D0" w:rsidRPr="00841D68" w:rsidRDefault="006738D0" w:rsidP="00AC5394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0A099911" w14:textId="77777777" w:rsidR="006738D0" w:rsidRPr="00841D68" w:rsidRDefault="006738D0" w:rsidP="00AC5394"/>
        </w:tc>
      </w:tr>
      <w:tr w:rsidR="006738D0" w14:paraId="432F0269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3FD7703" w14:textId="77777777" w:rsidR="006738D0" w:rsidRPr="00841D68" w:rsidRDefault="006738D0" w:rsidP="00AC5394">
            <w:r w:rsidRPr="00841D68">
              <w:t>Periode uitvoering</w:t>
            </w:r>
          </w:p>
        </w:tc>
        <w:tc>
          <w:tcPr>
            <w:tcW w:w="5250" w:type="dxa"/>
          </w:tcPr>
          <w:p w14:paraId="3DCB8160" w14:textId="77777777" w:rsidR="006738D0" w:rsidRPr="00841D68" w:rsidRDefault="006738D0" w:rsidP="00AC5394"/>
        </w:tc>
      </w:tr>
      <w:tr w:rsidR="006738D0" w14:paraId="364F4544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D7C5B5F" w14:textId="77777777" w:rsidR="006738D0" w:rsidRPr="00841D68" w:rsidRDefault="006738D0" w:rsidP="00AC5394">
            <w:r w:rsidRPr="00841D68">
              <w:t>Uitgebreide omschrijving van de aard en omvang van de verleende diensten/prod</w:t>
            </w:r>
            <w:r>
              <w:t>uc</w:t>
            </w:r>
            <w:r w:rsidRPr="00841D68">
              <w:t>ten/</w:t>
            </w:r>
            <w:r>
              <w:t xml:space="preserve"> </w:t>
            </w:r>
            <w:r w:rsidRPr="00841D68">
              <w:t>werken</w:t>
            </w:r>
          </w:p>
        </w:tc>
        <w:tc>
          <w:tcPr>
            <w:tcW w:w="5250" w:type="dxa"/>
          </w:tcPr>
          <w:p w14:paraId="26F88930" w14:textId="77777777" w:rsidR="002D1388" w:rsidRDefault="002D1388" w:rsidP="00AC5394"/>
          <w:p w14:paraId="36A93838" w14:textId="77777777" w:rsidR="002D1388" w:rsidRDefault="002D1388" w:rsidP="00AC5394"/>
          <w:p w14:paraId="37B35796" w14:textId="77777777" w:rsidR="002D1388" w:rsidRDefault="002D1388" w:rsidP="00AC5394"/>
          <w:p w14:paraId="411E054D" w14:textId="77777777" w:rsidR="002D1388" w:rsidRDefault="002D1388" w:rsidP="00AC5394"/>
          <w:p w14:paraId="17981A41" w14:textId="77777777" w:rsidR="002D1388" w:rsidRDefault="002D1388" w:rsidP="00AC5394"/>
          <w:p w14:paraId="26CA3490" w14:textId="77777777" w:rsidR="002D1388" w:rsidRPr="00841D68" w:rsidRDefault="002D1388" w:rsidP="00AC5394"/>
        </w:tc>
      </w:tr>
      <w:tr w:rsidR="006738D0" w14:paraId="30C76B7D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A210A16" w14:textId="77777777" w:rsidR="006738D0" w:rsidRPr="00841D68" w:rsidRDefault="006738D0" w:rsidP="00AC5394">
            <w:r w:rsidRPr="00841D68">
              <w:t>Opdrachtsom:</w:t>
            </w:r>
          </w:p>
        </w:tc>
        <w:tc>
          <w:tcPr>
            <w:tcW w:w="5250" w:type="dxa"/>
          </w:tcPr>
          <w:p w14:paraId="008CB34E" w14:textId="77777777" w:rsidR="006738D0" w:rsidRPr="00841D68" w:rsidRDefault="006738D0" w:rsidP="00AC5394"/>
        </w:tc>
      </w:tr>
    </w:tbl>
    <w:p w14:paraId="6D735E12" w14:textId="77777777" w:rsidR="006738D0" w:rsidRPr="00D74B77" w:rsidRDefault="006738D0" w:rsidP="006738D0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6738D0" w14:paraId="4BFDB30F" w14:textId="77777777" w:rsidTr="00AC5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DECBEB3" w14:textId="56043EBF" w:rsidR="006738D0" w:rsidRPr="00D74B77" w:rsidRDefault="006738D0" w:rsidP="00AC5394">
            <w:r>
              <w:t>Ker</w:t>
            </w:r>
            <w:r w:rsidRPr="00D74B77">
              <w:t xml:space="preserve">ncompetentie </w:t>
            </w:r>
            <w:r w:rsidR="0017489D">
              <w:t>Perceel 2</w:t>
            </w:r>
          </w:p>
        </w:tc>
        <w:tc>
          <w:tcPr>
            <w:tcW w:w="5250" w:type="dxa"/>
          </w:tcPr>
          <w:p w14:paraId="7E5CDFAC" w14:textId="6D6B64E8" w:rsidR="006738D0" w:rsidRPr="00D74B77" w:rsidRDefault="002D1388" w:rsidP="00AC5394">
            <w:r>
              <w:t>E</w:t>
            </w:r>
            <w:r w:rsidR="00836583" w:rsidRPr="00900C63">
              <w:t xml:space="preserve">rvaring met het uitvoeren van elektrotechnisch onderhoud (preventief, correctief en curatief) aan meerdere gebouwen binnen </w:t>
            </w:r>
            <w:r w:rsidR="00836583">
              <w:t>één</w:t>
            </w:r>
            <w:r w:rsidR="00836583" w:rsidRPr="00900C63">
              <w:t xml:space="preserve"> overeenkomst met een omvang van minimaal €</w:t>
            </w:r>
            <w:r w:rsidR="00836583">
              <w:t>50.</w:t>
            </w:r>
            <w:r w:rsidR="00836583" w:rsidRPr="00900C63">
              <w:t>000,- ex</w:t>
            </w:r>
            <w:r w:rsidR="00836583">
              <w:t>clusief btw</w:t>
            </w:r>
            <w:r w:rsidR="00836583" w:rsidRPr="00900C63">
              <w:t xml:space="preserve"> per jaar</w:t>
            </w:r>
            <w:r w:rsidR="00836583">
              <w:t>.</w:t>
            </w:r>
          </w:p>
        </w:tc>
      </w:tr>
      <w:tr w:rsidR="006738D0" w14:paraId="063A0628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ECB1DBD" w14:textId="77777777" w:rsidR="006738D0" w:rsidRDefault="006738D0" w:rsidP="00AC5394">
            <w:r w:rsidRPr="00D74B77">
              <w:t xml:space="preserve">Naam </w:t>
            </w:r>
            <w:r>
              <w:t>organisatie</w:t>
            </w:r>
          </w:p>
          <w:p w14:paraId="3140CCF4" w14:textId="77777777" w:rsidR="006738D0" w:rsidRPr="00D74B77" w:rsidRDefault="006738D0" w:rsidP="00AC5394">
            <w:r>
              <w:t>Naam contactpersoon</w:t>
            </w:r>
          </w:p>
        </w:tc>
        <w:tc>
          <w:tcPr>
            <w:tcW w:w="5250" w:type="dxa"/>
          </w:tcPr>
          <w:p w14:paraId="1E0378B2" w14:textId="77777777" w:rsidR="006738D0" w:rsidRPr="00D74B77" w:rsidRDefault="006738D0" w:rsidP="00AC5394"/>
        </w:tc>
      </w:tr>
      <w:tr w:rsidR="006738D0" w14:paraId="5D95CA38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B0AD690" w14:textId="77777777" w:rsidR="006738D0" w:rsidRPr="00D74B77" w:rsidRDefault="006738D0" w:rsidP="00AC5394">
            <w:r w:rsidRPr="00D74B77">
              <w:t xml:space="preserve">Telefoonnummer contactpersoon </w:t>
            </w:r>
          </w:p>
        </w:tc>
        <w:tc>
          <w:tcPr>
            <w:tcW w:w="5250" w:type="dxa"/>
          </w:tcPr>
          <w:p w14:paraId="69D64EB1" w14:textId="77777777" w:rsidR="006738D0" w:rsidRPr="00D74B77" w:rsidRDefault="006738D0" w:rsidP="00AC5394"/>
        </w:tc>
      </w:tr>
      <w:tr w:rsidR="006738D0" w14:paraId="63F5E0A5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67BB217" w14:textId="77777777" w:rsidR="006738D0" w:rsidRPr="00D74B77" w:rsidRDefault="006738D0" w:rsidP="00AC5394">
            <w:r w:rsidRPr="00D74B77">
              <w:t>Periode uitvoering</w:t>
            </w:r>
          </w:p>
        </w:tc>
        <w:tc>
          <w:tcPr>
            <w:tcW w:w="5250" w:type="dxa"/>
          </w:tcPr>
          <w:p w14:paraId="626BFDD6" w14:textId="77777777" w:rsidR="006738D0" w:rsidRPr="00D74B77" w:rsidRDefault="006738D0" w:rsidP="00AC5394"/>
        </w:tc>
      </w:tr>
      <w:tr w:rsidR="006738D0" w14:paraId="1DDC3B28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AB7F4FA" w14:textId="77777777" w:rsidR="006738D0" w:rsidRPr="00D74B77" w:rsidRDefault="006738D0" w:rsidP="00AC5394">
            <w:r w:rsidRPr="00D74B77">
              <w:t>Uitgebreide omschrijving van de aard en omvang van de verleende diensten/prod</w:t>
            </w:r>
            <w:r>
              <w:t>uc</w:t>
            </w:r>
            <w:r w:rsidRPr="00D74B77">
              <w:t>ten/</w:t>
            </w:r>
            <w:r>
              <w:t xml:space="preserve"> </w:t>
            </w:r>
            <w:r w:rsidRPr="00D74B77">
              <w:t>werken</w:t>
            </w:r>
          </w:p>
        </w:tc>
        <w:tc>
          <w:tcPr>
            <w:tcW w:w="5250" w:type="dxa"/>
          </w:tcPr>
          <w:p w14:paraId="7FAFAE9C" w14:textId="77777777" w:rsidR="006738D0" w:rsidRDefault="006738D0" w:rsidP="00AC5394"/>
          <w:p w14:paraId="222DB698" w14:textId="77777777" w:rsidR="002D1388" w:rsidRDefault="002D1388" w:rsidP="00AC5394"/>
          <w:p w14:paraId="1A6B9636" w14:textId="77777777" w:rsidR="002D1388" w:rsidRDefault="002D1388" w:rsidP="00AC5394"/>
          <w:p w14:paraId="1D479748" w14:textId="77777777" w:rsidR="002D1388" w:rsidRDefault="002D1388" w:rsidP="00AC5394"/>
          <w:p w14:paraId="73084CB3" w14:textId="77777777" w:rsidR="002D1388" w:rsidRDefault="002D1388" w:rsidP="00AC5394"/>
          <w:p w14:paraId="03154F16" w14:textId="77777777" w:rsidR="002D1388" w:rsidRDefault="002D1388" w:rsidP="00AC5394"/>
          <w:p w14:paraId="2E3E0F43" w14:textId="77777777" w:rsidR="002D1388" w:rsidRPr="00D74B77" w:rsidRDefault="002D1388" w:rsidP="00AC5394"/>
        </w:tc>
      </w:tr>
      <w:tr w:rsidR="006738D0" w14:paraId="4103B3AA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4D641C1" w14:textId="77777777" w:rsidR="006738D0" w:rsidRPr="00D74B77" w:rsidRDefault="006738D0" w:rsidP="00AC5394">
            <w:r w:rsidRPr="00D74B77">
              <w:t>Opdrachtsom:</w:t>
            </w:r>
          </w:p>
        </w:tc>
        <w:tc>
          <w:tcPr>
            <w:tcW w:w="5250" w:type="dxa"/>
          </w:tcPr>
          <w:p w14:paraId="4AA542E2" w14:textId="77777777" w:rsidR="006738D0" w:rsidRPr="00D74B77" w:rsidRDefault="006738D0" w:rsidP="00AC5394"/>
        </w:tc>
      </w:tr>
    </w:tbl>
    <w:p w14:paraId="46105940" w14:textId="77777777" w:rsidR="006738D0" w:rsidRPr="00D74B77" w:rsidRDefault="006738D0" w:rsidP="006738D0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7"/>
        <w:gridCol w:w="5195"/>
      </w:tblGrid>
      <w:tr w:rsidR="006738D0" w14:paraId="1803E504" w14:textId="77777777" w:rsidTr="00AC5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C3CB394" w14:textId="487AA1F7" w:rsidR="006738D0" w:rsidRPr="00D74B77" w:rsidRDefault="006738D0" w:rsidP="00AC5394">
            <w:r w:rsidRPr="00D74B77">
              <w:lastRenderedPageBreak/>
              <w:t xml:space="preserve">Kerncompetentie </w:t>
            </w:r>
            <w:r w:rsidR="0017489D">
              <w:t>Perceel 3</w:t>
            </w:r>
          </w:p>
        </w:tc>
        <w:tc>
          <w:tcPr>
            <w:tcW w:w="5250" w:type="dxa"/>
          </w:tcPr>
          <w:p w14:paraId="3FC231F9" w14:textId="4A9F886E" w:rsidR="006738D0" w:rsidRPr="00D74B77" w:rsidRDefault="002D1388" w:rsidP="00AC5394">
            <w:r>
              <w:t>E</w:t>
            </w:r>
            <w:r w:rsidR="0072436E" w:rsidRPr="00900C63">
              <w:t xml:space="preserve">rvaring met het uitvoeren van werktuigbouwkundig onderhoud (preventief, correctief en curatief) aan meerdere gebouwen binnen </w:t>
            </w:r>
            <w:r w:rsidR="0072436E">
              <w:t xml:space="preserve">één </w:t>
            </w:r>
            <w:r w:rsidR="0072436E" w:rsidRPr="00900C63">
              <w:t>overeenkomst met een omvang van minimaal €</w:t>
            </w:r>
            <w:r w:rsidR="0072436E">
              <w:t>10</w:t>
            </w:r>
            <w:r w:rsidR="0072436E" w:rsidRPr="00900C63">
              <w:t>0.000,-</w:t>
            </w:r>
            <w:r w:rsidR="0072436E">
              <w:t xml:space="preserve"> </w:t>
            </w:r>
            <w:r w:rsidR="0072436E" w:rsidRPr="00900C63">
              <w:t>ex</w:t>
            </w:r>
            <w:r w:rsidR="0072436E">
              <w:t>clusief btw</w:t>
            </w:r>
            <w:r w:rsidR="0072436E" w:rsidRPr="00900C63">
              <w:t xml:space="preserve"> per jaar</w:t>
            </w:r>
          </w:p>
        </w:tc>
      </w:tr>
      <w:tr w:rsidR="006738D0" w14:paraId="324381B6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68758FD6" w14:textId="77777777" w:rsidR="006738D0" w:rsidRDefault="006738D0" w:rsidP="00AC5394">
            <w:r w:rsidRPr="00D74B77">
              <w:t xml:space="preserve">Naam </w:t>
            </w:r>
            <w:r>
              <w:t>organisatie</w:t>
            </w:r>
          </w:p>
          <w:p w14:paraId="011BE63A" w14:textId="77777777" w:rsidR="006738D0" w:rsidRPr="00D74B77" w:rsidRDefault="006738D0" w:rsidP="00AC5394">
            <w:r>
              <w:t>Naam contactpersoon</w:t>
            </w:r>
          </w:p>
        </w:tc>
        <w:tc>
          <w:tcPr>
            <w:tcW w:w="5250" w:type="dxa"/>
          </w:tcPr>
          <w:p w14:paraId="265BFE9D" w14:textId="77777777" w:rsidR="006738D0" w:rsidRPr="00D74B77" w:rsidRDefault="006738D0" w:rsidP="00AC5394"/>
        </w:tc>
      </w:tr>
      <w:tr w:rsidR="006738D0" w14:paraId="71DB97A8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2D3FCB1" w14:textId="77777777" w:rsidR="006738D0" w:rsidRPr="00D74B77" w:rsidRDefault="006738D0" w:rsidP="00AC5394">
            <w:r w:rsidRPr="00D74B77">
              <w:t xml:space="preserve">Telefoonnummer contactpersoon </w:t>
            </w:r>
          </w:p>
        </w:tc>
        <w:tc>
          <w:tcPr>
            <w:tcW w:w="5250" w:type="dxa"/>
          </w:tcPr>
          <w:p w14:paraId="79920520" w14:textId="77777777" w:rsidR="006738D0" w:rsidRPr="00D74B77" w:rsidRDefault="006738D0" w:rsidP="00AC5394"/>
        </w:tc>
      </w:tr>
      <w:tr w:rsidR="006738D0" w14:paraId="4DB70167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055EBC4" w14:textId="77777777" w:rsidR="006738D0" w:rsidRPr="00D74B77" w:rsidRDefault="006738D0" w:rsidP="00AC5394">
            <w:r w:rsidRPr="00D74B77">
              <w:t>Periode uitvoering</w:t>
            </w:r>
          </w:p>
        </w:tc>
        <w:tc>
          <w:tcPr>
            <w:tcW w:w="5250" w:type="dxa"/>
          </w:tcPr>
          <w:p w14:paraId="4B4268B0" w14:textId="77777777" w:rsidR="006738D0" w:rsidRPr="00D74B77" w:rsidRDefault="006738D0" w:rsidP="00AC5394">
            <w:pPr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6738D0" w14:paraId="0EAB2B7A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0BDA19E" w14:textId="77777777" w:rsidR="006738D0" w:rsidRPr="00D74B77" w:rsidRDefault="006738D0" w:rsidP="00AC5394">
            <w:r w:rsidRPr="00D74B77">
              <w:t>Uitgebreide omschrijving van de aard en omvang van de verleende diensten/produ</w:t>
            </w:r>
            <w:r>
              <w:t>c</w:t>
            </w:r>
            <w:r w:rsidRPr="00D74B77">
              <w:t>ten/</w:t>
            </w:r>
            <w:r>
              <w:t xml:space="preserve"> </w:t>
            </w:r>
            <w:r w:rsidRPr="00D74B77">
              <w:t>werken</w:t>
            </w:r>
          </w:p>
        </w:tc>
        <w:tc>
          <w:tcPr>
            <w:tcW w:w="5250" w:type="dxa"/>
          </w:tcPr>
          <w:p w14:paraId="05EDCBAC" w14:textId="77777777" w:rsidR="006738D0" w:rsidRPr="00D74B77" w:rsidRDefault="006738D0" w:rsidP="00AC5394"/>
        </w:tc>
      </w:tr>
      <w:tr w:rsidR="006738D0" w14:paraId="25736985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7AFA9D0" w14:textId="77777777" w:rsidR="006738D0" w:rsidRPr="00D74B77" w:rsidRDefault="006738D0" w:rsidP="00AC5394">
            <w:r w:rsidRPr="00D74B77">
              <w:t>Opdrachtsom:</w:t>
            </w:r>
          </w:p>
        </w:tc>
        <w:tc>
          <w:tcPr>
            <w:tcW w:w="5250" w:type="dxa"/>
          </w:tcPr>
          <w:p w14:paraId="09127DDE" w14:textId="77777777" w:rsidR="006738D0" w:rsidRPr="00D74B77" w:rsidRDefault="006738D0" w:rsidP="00AC5394"/>
        </w:tc>
      </w:tr>
    </w:tbl>
    <w:p w14:paraId="57A3CBD0" w14:textId="77777777" w:rsidR="006738D0" w:rsidRDefault="006738D0" w:rsidP="006738D0"/>
    <w:p w14:paraId="655B33D9" w14:textId="77777777" w:rsidR="002D1388" w:rsidRDefault="002D1388" w:rsidP="006738D0"/>
    <w:p w14:paraId="2EBAB36E" w14:textId="77777777" w:rsidR="002D1388" w:rsidRDefault="002D1388" w:rsidP="006738D0"/>
    <w:p w14:paraId="62DE79C4" w14:textId="77777777" w:rsidR="002D1388" w:rsidRDefault="002D1388" w:rsidP="006738D0"/>
    <w:p w14:paraId="64D76DED" w14:textId="77777777" w:rsidR="002D1388" w:rsidRDefault="002D1388" w:rsidP="006738D0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6738D0" w14:paraId="39F8B327" w14:textId="77777777" w:rsidTr="00AC5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41CEC2C1" w14:textId="77777777" w:rsidR="006738D0" w:rsidRPr="00CF603C" w:rsidRDefault="006738D0" w:rsidP="00AC5394">
            <w:r w:rsidRPr="00CF603C">
              <w:t>Naam Inschrijver:</w:t>
            </w:r>
          </w:p>
        </w:tc>
        <w:tc>
          <w:tcPr>
            <w:tcW w:w="5259" w:type="dxa"/>
          </w:tcPr>
          <w:p w14:paraId="341237F0" w14:textId="77777777" w:rsidR="006738D0" w:rsidRPr="008F0B8D" w:rsidRDefault="006738D0" w:rsidP="00AC5394"/>
        </w:tc>
      </w:tr>
      <w:tr w:rsidR="006738D0" w14:paraId="0E3BAC6C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14FDA527" w14:textId="77777777" w:rsidR="006738D0" w:rsidRPr="00D74B77" w:rsidRDefault="006738D0" w:rsidP="00AC5394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1B595AB" w14:textId="77777777" w:rsidR="006738D0" w:rsidRDefault="006738D0" w:rsidP="00AC5394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738D0" w14:paraId="6F9E71A6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25262E9" w14:textId="77777777" w:rsidR="006738D0" w:rsidRPr="00D74B77" w:rsidRDefault="006738D0" w:rsidP="00AC5394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DA9368C" w14:textId="77777777" w:rsidR="006738D0" w:rsidRDefault="006738D0" w:rsidP="00AC5394"/>
        </w:tc>
      </w:tr>
      <w:tr w:rsidR="006738D0" w14:paraId="0D3DEE43" w14:textId="77777777" w:rsidTr="00AC5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2C7AD083" w14:textId="77777777" w:rsidR="006738D0" w:rsidRPr="00D74B77" w:rsidRDefault="006738D0" w:rsidP="00AC5394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E9DF7F2" w14:textId="77777777" w:rsidR="006738D0" w:rsidRDefault="006738D0" w:rsidP="00AC5394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738D0" w14:paraId="2BE6FD59" w14:textId="77777777" w:rsidTr="00AC53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1BEA30D2" w14:textId="77777777" w:rsidR="006738D0" w:rsidRPr="00D74B77" w:rsidRDefault="006738D0" w:rsidP="00AC5394">
            <w:r>
              <w:t>Datum:</w:t>
            </w:r>
          </w:p>
        </w:tc>
        <w:tc>
          <w:tcPr>
            <w:tcW w:w="5259" w:type="dxa"/>
          </w:tcPr>
          <w:p w14:paraId="025FAFC6" w14:textId="77777777" w:rsidR="006738D0" w:rsidRDefault="006738D0" w:rsidP="00AC5394"/>
        </w:tc>
      </w:tr>
    </w:tbl>
    <w:p w14:paraId="335CBFF4" w14:textId="77777777" w:rsidR="0056772D" w:rsidRPr="00DD4015" w:rsidRDefault="0056772D" w:rsidP="006213AD"/>
    <w:sectPr w:rsidR="0056772D" w:rsidRPr="00DD4015" w:rsidSect="00837BA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55" w:right="1077" w:bottom="1077" w:left="1077" w:header="539" w:footer="539" w:gutter="0"/>
      <w:paperSrc w:first="260" w:other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DB2EE" w14:textId="77777777" w:rsidR="00895BE6" w:rsidRDefault="00895BE6">
      <w:pPr>
        <w:spacing w:line="240" w:lineRule="auto"/>
      </w:pPr>
      <w:r>
        <w:separator/>
      </w:r>
    </w:p>
  </w:endnote>
  <w:endnote w:type="continuationSeparator" w:id="0">
    <w:p w14:paraId="5091BFBE" w14:textId="77777777" w:rsidR="00895BE6" w:rsidRDefault="00895BE6">
      <w:pPr>
        <w:spacing w:line="240" w:lineRule="auto"/>
      </w:pPr>
      <w:r>
        <w:continuationSeparator/>
      </w:r>
    </w:p>
  </w:endnote>
  <w:endnote w:type="continuationNotice" w:id="1">
    <w:p w14:paraId="77112500" w14:textId="77777777" w:rsidR="00895BE6" w:rsidRDefault="00895BE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FrnkGothITC Bk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2"/>
      <w:gridCol w:w="322"/>
      <w:gridCol w:w="2002"/>
      <w:gridCol w:w="5216"/>
    </w:tblGrid>
    <w:tr w:rsidR="00DB48B4" w14:paraId="25721B97" w14:textId="77777777" w:rsidTr="005F422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12" w:type="dxa"/>
        </w:tcPr>
        <w:p w14:paraId="4AD85166" w14:textId="77777777" w:rsidR="00410395" w:rsidRPr="00CF33FD" w:rsidRDefault="00410395" w:rsidP="00410395">
          <w:pPr>
            <w:pStyle w:val="Voettekst"/>
          </w:pPr>
        </w:p>
      </w:tc>
      <w:tc>
        <w:tcPr>
          <w:tcW w:w="322" w:type="dxa"/>
        </w:tcPr>
        <w:p w14:paraId="67B7930A" w14:textId="77777777" w:rsidR="00410395" w:rsidRPr="00CF33FD" w:rsidRDefault="00410395" w:rsidP="00410395">
          <w:pPr>
            <w:pStyle w:val="Voettekst"/>
          </w:pPr>
        </w:p>
      </w:tc>
      <w:tc>
        <w:tcPr>
          <w:tcW w:w="2002" w:type="dxa"/>
        </w:tcPr>
        <w:p w14:paraId="0890D06F" w14:textId="77777777" w:rsidR="00410395" w:rsidRPr="00CF33FD" w:rsidRDefault="00410395" w:rsidP="00410395">
          <w:pPr>
            <w:pStyle w:val="Voettekst"/>
          </w:pPr>
        </w:p>
      </w:tc>
      <w:tc>
        <w:tcPr>
          <w:tcW w:w="5216" w:type="dxa"/>
        </w:tcPr>
        <w:p w14:paraId="3698F815" w14:textId="77777777" w:rsidR="00410395" w:rsidRPr="00CF33FD" w:rsidRDefault="00410395" w:rsidP="00410395">
          <w:pPr>
            <w:pStyle w:val="Voettekst"/>
          </w:pPr>
        </w:p>
      </w:tc>
    </w:tr>
  </w:tbl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DB48B4" w14:paraId="03655215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25994128" w14:textId="0C44F3FB" w:rsidR="00BD3640" w:rsidRPr="00C316E5" w:rsidRDefault="00BD3640" w:rsidP="006213AD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rPr>
              <w:sz w:val="12"/>
              <w:szCs w:val="12"/>
            </w:rPr>
          </w:pPr>
        </w:p>
      </w:tc>
    </w:tr>
  </w:tbl>
  <w:p w14:paraId="610AAC18" w14:textId="77777777" w:rsidR="00BD3640" w:rsidRDefault="00BD3640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717904F5" w14:textId="77777777" w:rsidR="00BD3640" w:rsidRPr="00835A1C" w:rsidRDefault="00BD3640" w:rsidP="002A0128"/>
  <w:p w14:paraId="4AC02EF4" w14:textId="77777777" w:rsidR="0076432E" w:rsidRDefault="00915CD1" w:rsidP="00410395">
    <w:pPr>
      <w:jc w:val="right"/>
      <w:rPr>
        <w:rStyle w:val="Paginanummer"/>
      </w:rPr>
    </w:pPr>
    <w:r w:rsidRPr="008B5E61">
      <w:rPr>
        <w:rStyle w:val="Paginanummer"/>
      </w:rPr>
      <w:t>PAGINA</w:t>
    </w:r>
    <w:r w:rsidRPr="008E05F2">
      <w:rPr>
        <w:rStyle w:val="Paginanummer"/>
      </w:rPr>
      <w:t xml:space="preserve"> </w:t>
    </w:r>
    <w:r w:rsidRPr="008E05F2">
      <w:rPr>
        <w:rStyle w:val="Paginanummer"/>
      </w:rPr>
      <w:fldChar w:fldCharType="begin"/>
    </w:r>
    <w:r w:rsidRPr="008E05F2">
      <w:rPr>
        <w:rStyle w:val="Paginanummer"/>
      </w:rPr>
      <w:instrText xml:space="preserve"> PAGE  \* Arabic  \* MERGEFORMAT </w:instrText>
    </w:r>
    <w:r w:rsidRPr="008E05F2">
      <w:rPr>
        <w:rStyle w:val="Paginanummer"/>
      </w:rPr>
      <w:fldChar w:fldCharType="separate"/>
    </w:r>
    <w:r w:rsidRPr="008E05F2">
      <w:rPr>
        <w:rStyle w:val="Paginanummer"/>
      </w:rPr>
      <w:t>3</w:t>
    </w:r>
    <w:r w:rsidRPr="008E05F2">
      <w:rPr>
        <w:rStyle w:val="Paginanummer"/>
      </w:rPr>
      <w:fldChar w:fldCharType="end"/>
    </w:r>
    <w:r w:rsidRPr="008E05F2">
      <w:rPr>
        <w:rStyle w:val="Paginanummer"/>
      </w:rPr>
      <w:t xml:space="preserve"> van </w:t>
    </w:r>
    <w:r w:rsidRPr="008E05F2">
      <w:rPr>
        <w:rStyle w:val="Paginanummer"/>
      </w:rPr>
      <w:fldChar w:fldCharType="begin"/>
    </w:r>
    <w:r w:rsidRPr="008E05F2">
      <w:rPr>
        <w:rStyle w:val="Paginanummer"/>
      </w:rPr>
      <w:instrText xml:space="preserve"> NUMPAGES  \* Arabic  \* MERGEFORMAT </w:instrText>
    </w:r>
    <w:r w:rsidRPr="008E05F2">
      <w:rPr>
        <w:rStyle w:val="Paginanummer"/>
      </w:rPr>
      <w:fldChar w:fldCharType="separate"/>
    </w:r>
    <w:r w:rsidRPr="008E05F2">
      <w:rPr>
        <w:rStyle w:val="Paginanummer"/>
      </w:rPr>
      <w:t>3</w:t>
    </w:r>
    <w:r w:rsidRPr="008E05F2"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8"/>
        <w:szCs w:val="18"/>
      </w:rPr>
      <w:id w:val="649795824"/>
      <w:docPartObj>
        <w:docPartGallery w:val="Page Numbers (Bottom of Page)"/>
        <w:docPartUnique/>
      </w:docPartObj>
    </w:sdtPr>
    <w:sdtEndPr/>
    <w:sdtContent>
      <w:tbl>
        <w:tblPr>
          <w:tblStyle w:val="Tabelraster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212"/>
          <w:gridCol w:w="322"/>
          <w:gridCol w:w="2002"/>
          <w:gridCol w:w="5216"/>
        </w:tblGrid>
        <w:tr w:rsidR="00DB48B4" w14:paraId="5DFD1A58" w14:textId="77777777" w:rsidTr="005F4225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trPr>
          <w:tc>
            <w:tcPr>
              <w:tcW w:w="2212" w:type="dxa"/>
            </w:tcPr>
            <w:p w14:paraId="2B8DA3FD" w14:textId="77777777" w:rsidR="00410395" w:rsidRPr="00CF33FD" w:rsidRDefault="00410395" w:rsidP="00410395">
              <w:pPr>
                <w:pStyle w:val="Voettekst"/>
              </w:pPr>
            </w:p>
          </w:tc>
          <w:tc>
            <w:tcPr>
              <w:tcW w:w="322" w:type="dxa"/>
            </w:tcPr>
            <w:p w14:paraId="73D8FE1E" w14:textId="77777777" w:rsidR="00410395" w:rsidRPr="00CF33FD" w:rsidRDefault="00410395" w:rsidP="00410395">
              <w:pPr>
                <w:pStyle w:val="Voettekst"/>
              </w:pPr>
            </w:p>
          </w:tc>
          <w:tc>
            <w:tcPr>
              <w:tcW w:w="2002" w:type="dxa"/>
            </w:tcPr>
            <w:p w14:paraId="6699C39A" w14:textId="77777777" w:rsidR="00410395" w:rsidRPr="00CF33FD" w:rsidRDefault="00410395" w:rsidP="00410395">
              <w:pPr>
                <w:pStyle w:val="Voettekst"/>
              </w:pPr>
            </w:p>
          </w:tc>
          <w:tc>
            <w:tcPr>
              <w:tcW w:w="5216" w:type="dxa"/>
            </w:tcPr>
            <w:p w14:paraId="33F1CAC8" w14:textId="77777777" w:rsidR="00410395" w:rsidRPr="00CF33FD" w:rsidRDefault="00410395" w:rsidP="00410395">
              <w:pPr>
                <w:pStyle w:val="Voettekst"/>
              </w:pPr>
            </w:p>
          </w:tc>
        </w:tr>
      </w:tbl>
      <w:tbl>
        <w:tblPr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>
        <w:tblGrid>
          <w:gridCol w:w="312"/>
        </w:tblGrid>
        <w:tr w:rsidR="00DB48B4" w14:paraId="61272BBF" w14:textId="77777777" w:rsidTr="002A0128">
          <w:trPr>
            <w:cantSplit/>
            <w:trHeight w:val="2157"/>
          </w:trPr>
          <w:tc>
            <w:tcPr>
              <w:tcW w:w="708" w:type="dxa"/>
              <w:tcBorders>
                <w:top w:val="nil"/>
                <w:left w:val="nil"/>
                <w:bottom w:val="nil"/>
                <w:right w:val="nil"/>
              </w:tcBorders>
              <w:textDirection w:val="tbRl"/>
              <w:vAlign w:val="center"/>
            </w:tcPr>
            <w:p w14:paraId="51E88AF1" w14:textId="245AC4F4" w:rsidR="00BD3640" w:rsidRPr="00C316E5" w:rsidRDefault="00BD3640" w:rsidP="006213AD">
              <w:pPr>
                <w:pStyle w:val="Formuliernummer"/>
                <w:framePr w:w="312" w:h="2370" w:hRule="exact" w:hSpace="181" w:wrap="around" w:vAnchor="page" w:hAnchor="page" w:x="11222" w:y="13677"/>
                <w:shd w:val="solid" w:color="FFFFFF" w:fill="FFFFFF"/>
                <w:ind w:left="113" w:right="113"/>
                <w:rPr>
                  <w:sz w:val="12"/>
                  <w:szCs w:val="12"/>
                </w:rPr>
              </w:pPr>
            </w:p>
          </w:tc>
        </w:tr>
      </w:tbl>
      <w:p w14:paraId="36C62351" w14:textId="77777777" w:rsidR="00BD3640" w:rsidRDefault="00BD3640" w:rsidP="002A0128">
        <w:pPr>
          <w:framePr w:w="312" w:h="2370" w:hRule="exact" w:hSpace="181" w:wrap="around" w:vAnchor="page" w:hAnchor="page" w:x="11222" w:y="13677"/>
          <w:shd w:val="solid" w:color="FFFFFF" w:fill="FFFFFF"/>
        </w:pPr>
      </w:p>
      <w:p w14:paraId="6A45A79A" w14:textId="77777777" w:rsidR="00BD3640" w:rsidRPr="00835A1C" w:rsidRDefault="00BD3640" w:rsidP="002A0128"/>
      <w:tbl>
        <w:tblPr>
          <w:tblW w:w="0" w:type="auto"/>
          <w:tblLook w:val="01E0" w:firstRow="1" w:lastRow="1" w:firstColumn="1" w:lastColumn="1" w:noHBand="0" w:noVBand="0"/>
        </w:tblPr>
        <w:tblGrid>
          <w:gridCol w:w="312"/>
        </w:tblGrid>
        <w:tr w:rsidR="00DB48B4" w14:paraId="42E562BE" w14:textId="77777777" w:rsidTr="00B15146">
          <w:trPr>
            <w:cantSplit/>
            <w:trHeight w:val="1701"/>
          </w:trPr>
          <w:tc>
            <w:tcPr>
              <w:tcW w:w="540" w:type="dxa"/>
              <w:textDirection w:val="btLr"/>
              <w:vAlign w:val="center"/>
            </w:tcPr>
            <w:p w14:paraId="0D3B9C3C" w14:textId="7FE563C9" w:rsidR="002F2E1D" w:rsidRPr="002805D8" w:rsidRDefault="002F2E1D" w:rsidP="006213AD">
              <w:pPr>
                <w:pStyle w:val="Formuliernummer"/>
                <w:framePr w:w="312" w:h="1764" w:hRule="exact" w:hSpace="181" w:wrap="around" w:vAnchor="page" w:hAnchor="page" w:x="188" w:y="14559"/>
                <w:shd w:val="solid" w:color="FFFFFF" w:fill="FFFFFF"/>
                <w:rPr>
                  <w:rFonts w:ascii="Arial" w:hAnsi="Arial" w:cs="Arial"/>
                </w:rPr>
              </w:pPr>
            </w:p>
          </w:tc>
        </w:tr>
      </w:tbl>
      <w:p w14:paraId="7509EEA8" w14:textId="77777777" w:rsidR="002F2E1D" w:rsidRDefault="002F2E1D" w:rsidP="00B15146">
        <w:pPr>
          <w:framePr w:w="312" w:h="1764" w:hRule="exact" w:hSpace="181" w:wrap="around" w:vAnchor="page" w:hAnchor="page" w:x="188" w:y="14559"/>
          <w:shd w:val="solid" w:color="FFFFFF" w:fill="FFFFFF"/>
        </w:pPr>
      </w:p>
      <w:p w14:paraId="1915A8DB" w14:textId="77777777" w:rsidR="002F2E1D" w:rsidRPr="00835A1C" w:rsidRDefault="002F2E1D" w:rsidP="00E4401D">
        <w:pPr>
          <w:jc w:val="both"/>
        </w:pPr>
      </w:p>
      <w:p w14:paraId="6EFB9CEB" w14:textId="77777777" w:rsidR="001531D1" w:rsidRPr="00410395" w:rsidRDefault="00915CD1" w:rsidP="00410395">
        <w:pPr>
          <w:jc w:val="right"/>
          <w:rPr>
            <w:rStyle w:val="Paginanummer"/>
          </w:rPr>
        </w:pPr>
        <w:r w:rsidRPr="008B5E61">
          <w:rPr>
            <w:rStyle w:val="Paginanummer"/>
          </w:rPr>
          <w:t>PAGINA</w:t>
        </w:r>
        <w:r w:rsidRPr="008E05F2">
          <w:rPr>
            <w:rStyle w:val="Paginanummer"/>
          </w:rPr>
          <w:t xml:space="preserve"> </w:t>
        </w:r>
        <w:r w:rsidRPr="008E05F2">
          <w:rPr>
            <w:rStyle w:val="Paginanummer"/>
          </w:rPr>
          <w:fldChar w:fldCharType="begin"/>
        </w:r>
        <w:r w:rsidRPr="008E05F2">
          <w:rPr>
            <w:rStyle w:val="Paginanummer"/>
          </w:rPr>
          <w:instrText xml:space="preserve"> PAGE  \* Arabic  \* MERGEFORMAT </w:instrText>
        </w:r>
        <w:r w:rsidRPr="008E05F2">
          <w:rPr>
            <w:rStyle w:val="Paginanummer"/>
          </w:rPr>
          <w:fldChar w:fldCharType="separate"/>
        </w:r>
        <w:r w:rsidRPr="008E05F2">
          <w:rPr>
            <w:rStyle w:val="Paginanummer"/>
          </w:rPr>
          <w:t>1</w:t>
        </w:r>
        <w:r w:rsidRPr="008E05F2">
          <w:rPr>
            <w:rStyle w:val="Paginanummer"/>
          </w:rPr>
          <w:fldChar w:fldCharType="end"/>
        </w:r>
        <w:r w:rsidRPr="008E05F2">
          <w:rPr>
            <w:rStyle w:val="Paginanummer"/>
          </w:rPr>
          <w:t xml:space="preserve"> van </w:t>
        </w:r>
        <w:r w:rsidRPr="008E05F2">
          <w:rPr>
            <w:rStyle w:val="Paginanummer"/>
          </w:rPr>
          <w:fldChar w:fldCharType="begin"/>
        </w:r>
        <w:r w:rsidRPr="008E05F2">
          <w:rPr>
            <w:rStyle w:val="Paginanummer"/>
          </w:rPr>
          <w:instrText xml:space="preserve"> NUMPAGES  \* Arabic  \* MERGEFORMAT </w:instrText>
        </w:r>
        <w:r w:rsidRPr="008E05F2">
          <w:rPr>
            <w:rStyle w:val="Paginanummer"/>
          </w:rPr>
          <w:fldChar w:fldCharType="separate"/>
        </w:r>
        <w:r w:rsidRPr="008E05F2">
          <w:rPr>
            <w:rStyle w:val="Paginanummer"/>
          </w:rPr>
          <w:t>3</w:t>
        </w:r>
        <w:r w:rsidRPr="008E05F2">
          <w:rPr>
            <w:rStyle w:val="Paginanumm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BCEF" w14:textId="77777777" w:rsidR="00895BE6" w:rsidRDefault="00895BE6">
      <w:pPr>
        <w:spacing w:line="240" w:lineRule="auto"/>
      </w:pPr>
      <w:r>
        <w:separator/>
      </w:r>
    </w:p>
  </w:footnote>
  <w:footnote w:type="continuationSeparator" w:id="0">
    <w:p w14:paraId="5BAC6F44" w14:textId="77777777" w:rsidR="00895BE6" w:rsidRDefault="00895BE6">
      <w:pPr>
        <w:spacing w:line="240" w:lineRule="auto"/>
      </w:pPr>
      <w:r>
        <w:continuationSeparator/>
      </w:r>
    </w:p>
  </w:footnote>
  <w:footnote w:type="continuationNotice" w:id="1">
    <w:p w14:paraId="77526F2A" w14:textId="77777777" w:rsidR="00895BE6" w:rsidRDefault="00895BE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9743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37"/>
      <w:gridCol w:w="273"/>
      <w:gridCol w:w="2513"/>
    </w:tblGrid>
    <w:tr w:rsidR="00DB48B4" w14:paraId="3756673A" w14:textId="77777777" w:rsidTr="005F4225">
      <w:tc>
        <w:tcPr>
          <w:tcW w:w="3261" w:type="dxa"/>
        </w:tcPr>
        <w:p w14:paraId="0C615030" w14:textId="35F841D3" w:rsidR="00CF33FD" w:rsidRPr="001531D1" w:rsidRDefault="002D1388" w:rsidP="00CF33FD">
          <w:pPr>
            <w:pStyle w:val="Titelformulier"/>
          </w:pPr>
          <w:r>
            <w:t>Dagelijks en periodiek onderhoud gemeentelijk vastgoed</w:t>
          </w:r>
        </w:p>
      </w:tc>
      <w:tc>
        <w:tcPr>
          <w:tcW w:w="3359" w:type="dxa"/>
          <w:vMerge w:val="restart"/>
        </w:tcPr>
        <w:p w14:paraId="0C4DE6D5" w14:textId="77777777" w:rsidR="00CF33FD" w:rsidRDefault="00CF33FD" w:rsidP="00CF33FD">
          <w:pPr>
            <w:pStyle w:val="Titelformulier"/>
          </w:pPr>
        </w:p>
      </w:tc>
      <w:tc>
        <w:tcPr>
          <w:tcW w:w="337" w:type="dxa"/>
          <w:vMerge w:val="restart"/>
        </w:tcPr>
        <w:p w14:paraId="239D1EFF" w14:textId="77777777" w:rsidR="00CF33FD" w:rsidRDefault="00CF33FD" w:rsidP="00CF33FD">
          <w:pPr>
            <w:pStyle w:val="Titelformulier"/>
            <w:rPr>
              <w:caps w:val="0"/>
            </w:rPr>
          </w:pPr>
        </w:p>
      </w:tc>
      <w:tc>
        <w:tcPr>
          <w:tcW w:w="2786" w:type="dxa"/>
          <w:gridSpan w:val="2"/>
        </w:tcPr>
        <w:p w14:paraId="5DBAD727" w14:textId="77777777" w:rsidR="00CF33FD" w:rsidRDefault="00915CD1" w:rsidP="00CF33FD">
          <w:pPr>
            <w:pStyle w:val="Adresgegevens"/>
          </w:pPr>
          <w:r>
            <w:t>Locatie Laan van de Glazen Stad</w:t>
          </w:r>
        </w:p>
        <w:p w14:paraId="63DCEE0C" w14:textId="77777777" w:rsidR="00CF33FD" w:rsidRDefault="00915CD1" w:rsidP="00CF33FD">
          <w:pPr>
            <w:pStyle w:val="Adresgegevens"/>
          </w:pPr>
          <w:r>
            <w:t>Postadres:</w:t>
          </w:r>
        </w:p>
        <w:p w14:paraId="2DA53E5E" w14:textId="77777777" w:rsidR="00CF33FD" w:rsidRPr="00AB760D" w:rsidRDefault="00915CD1" w:rsidP="00CF33FD">
          <w:pPr>
            <w:pStyle w:val="Adresgegevens"/>
            <w:rPr>
              <w:caps/>
            </w:rPr>
          </w:pPr>
          <w:r>
            <w:t>Postbus 150 - 2670 AD Naaldwijk</w:t>
          </w:r>
        </w:p>
      </w:tc>
    </w:tr>
    <w:tr w:rsidR="00DB48B4" w14:paraId="05B70443" w14:textId="77777777" w:rsidTr="005F4225">
      <w:trPr>
        <w:trHeight w:val="600"/>
      </w:trPr>
      <w:tc>
        <w:tcPr>
          <w:tcW w:w="3261" w:type="dxa"/>
        </w:tcPr>
        <w:p w14:paraId="08C2F610" w14:textId="77777777" w:rsidR="00CF33FD" w:rsidRPr="008828FD" w:rsidRDefault="00915CD1" w:rsidP="00CF33FD">
          <w:pPr>
            <w:pStyle w:val="Subtitelformulier"/>
            <w:rPr>
              <w:b/>
            </w:rPr>
          </w:pPr>
          <w:r>
            <w:rPr>
              <w:b/>
            </w:rPr>
            <w:t>Bedrijfsvoering</w:t>
          </w:r>
          <w:r w:rsidRPr="008828FD">
            <w:t>/</w:t>
          </w:r>
          <w:r>
            <w:rPr>
              <w:b/>
            </w:rPr>
            <w:t>Inkoop</w:t>
          </w:r>
        </w:p>
      </w:tc>
      <w:tc>
        <w:tcPr>
          <w:tcW w:w="3359" w:type="dxa"/>
          <w:vMerge/>
        </w:tcPr>
        <w:p w14:paraId="3A667D0F" w14:textId="77777777" w:rsidR="00CF33FD" w:rsidRDefault="00CF33FD" w:rsidP="00CF33FD">
          <w:pPr>
            <w:pStyle w:val="Titelformulier"/>
          </w:pPr>
        </w:p>
      </w:tc>
      <w:tc>
        <w:tcPr>
          <w:tcW w:w="337" w:type="dxa"/>
          <w:vMerge/>
        </w:tcPr>
        <w:p w14:paraId="08D8799A" w14:textId="77777777" w:rsidR="00CF33FD" w:rsidRDefault="00CF33FD" w:rsidP="00CF33FD">
          <w:pPr>
            <w:pStyle w:val="Titelformulier"/>
            <w:rPr>
              <w:caps w:val="0"/>
            </w:rPr>
          </w:pPr>
        </w:p>
      </w:tc>
      <w:tc>
        <w:tcPr>
          <w:tcW w:w="273" w:type="dxa"/>
        </w:tcPr>
        <w:p w14:paraId="73BDB18E" w14:textId="77777777" w:rsidR="00CF33FD" w:rsidRDefault="00915CD1" w:rsidP="00CF33FD">
          <w:pPr>
            <w:pStyle w:val="Adresgegevens"/>
          </w:pPr>
          <w:r>
            <w:t>T</w:t>
          </w:r>
        </w:p>
        <w:p w14:paraId="4F517FA8" w14:textId="77777777" w:rsidR="00CF33FD" w:rsidRDefault="00915CD1" w:rsidP="00CF33FD">
          <w:pPr>
            <w:pStyle w:val="Adresgegevens"/>
          </w:pPr>
          <w:r>
            <w:t>E</w:t>
          </w:r>
        </w:p>
      </w:tc>
      <w:tc>
        <w:tcPr>
          <w:tcW w:w="2513" w:type="dxa"/>
        </w:tcPr>
        <w:p w14:paraId="049B3F9A" w14:textId="77777777" w:rsidR="00CF33FD" w:rsidRDefault="00915CD1" w:rsidP="00CF33FD">
          <w:pPr>
            <w:pStyle w:val="Adresgegevens"/>
          </w:pPr>
          <w:r>
            <w:t>14 0174</w:t>
          </w:r>
        </w:p>
        <w:p w14:paraId="52E3BC2E" w14:textId="77777777" w:rsidR="00CF33FD" w:rsidRPr="00AB760D" w:rsidRDefault="00915CD1" w:rsidP="00CF33FD">
          <w:pPr>
            <w:pStyle w:val="Adresgegevens"/>
            <w:rPr>
              <w:caps/>
            </w:rPr>
          </w:pPr>
          <w:r>
            <w:t>info@gemeentewestland.nl</w:t>
          </w:r>
        </w:p>
      </w:tc>
    </w:tr>
  </w:tbl>
  <w:p w14:paraId="592B1FC2" w14:textId="77777777" w:rsidR="00157330" w:rsidRPr="00DB470F" w:rsidRDefault="00915CD1" w:rsidP="009E052B">
    <w:pPr>
      <w:spacing w:after="120"/>
    </w:pPr>
    <w:r>
      <w:rPr>
        <w:noProof/>
      </w:rPr>
      <w:drawing>
        <wp:anchor distT="0" distB="0" distL="114300" distR="114300" simplePos="0" relativeHeight="251658241" behindDoc="1" locked="1" layoutInCell="1" allowOverlap="0" wp14:anchorId="6CE92F80" wp14:editId="48D0400E">
          <wp:simplePos x="0" y="0"/>
          <wp:positionH relativeFrom="page">
            <wp:posOffset>2779395</wp:posOffset>
          </wp:positionH>
          <wp:positionV relativeFrom="page">
            <wp:posOffset>381000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9743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37"/>
      <w:gridCol w:w="273"/>
      <w:gridCol w:w="2513"/>
    </w:tblGrid>
    <w:tr w:rsidR="00DB48B4" w14:paraId="70ECBB1F" w14:textId="77777777" w:rsidTr="00CF33FD">
      <w:tc>
        <w:tcPr>
          <w:tcW w:w="3261" w:type="dxa"/>
        </w:tcPr>
        <w:p w14:paraId="198C8FAB" w14:textId="066325F5" w:rsidR="008B1176" w:rsidRPr="001531D1" w:rsidRDefault="00360A27" w:rsidP="00C51F9D">
          <w:pPr>
            <w:pStyle w:val="Titelformulier"/>
          </w:pPr>
          <w:r>
            <w:t>Dagelijks</w:t>
          </w:r>
          <w:r w:rsidR="00FB6472">
            <w:t xml:space="preserve"> en periodiek onderhoud gemeentelijk vastgoed</w:t>
          </w:r>
        </w:p>
      </w:tc>
      <w:tc>
        <w:tcPr>
          <w:tcW w:w="3359" w:type="dxa"/>
          <w:vMerge w:val="restart"/>
        </w:tcPr>
        <w:p w14:paraId="4070489F" w14:textId="77777777" w:rsidR="00DB470F" w:rsidRDefault="00DB470F" w:rsidP="00793B0A">
          <w:pPr>
            <w:pStyle w:val="Titelformulier"/>
          </w:pPr>
        </w:p>
      </w:tc>
      <w:tc>
        <w:tcPr>
          <w:tcW w:w="337" w:type="dxa"/>
          <w:vMerge w:val="restart"/>
        </w:tcPr>
        <w:p w14:paraId="2E9EC9C3" w14:textId="77777777" w:rsidR="00DB470F" w:rsidRDefault="00DB470F" w:rsidP="00793B0A">
          <w:pPr>
            <w:pStyle w:val="Titelformulier"/>
            <w:rPr>
              <w:caps w:val="0"/>
            </w:rPr>
          </w:pPr>
        </w:p>
      </w:tc>
      <w:tc>
        <w:tcPr>
          <w:tcW w:w="2786" w:type="dxa"/>
          <w:gridSpan w:val="2"/>
        </w:tcPr>
        <w:p w14:paraId="1CAF1B0E" w14:textId="77777777" w:rsidR="005E1D5E" w:rsidRDefault="00915CD1" w:rsidP="00CD5A5E">
          <w:pPr>
            <w:pStyle w:val="Adresgegevens"/>
          </w:pPr>
          <w:r>
            <w:t>Locatie Laan van de Glazen Stad</w:t>
          </w:r>
        </w:p>
        <w:p w14:paraId="04AD9A11" w14:textId="77777777" w:rsidR="005E1D5E" w:rsidRDefault="00915CD1" w:rsidP="00276B88">
          <w:pPr>
            <w:pStyle w:val="Adresgegevens"/>
          </w:pPr>
          <w:r>
            <w:t>Postadres:</w:t>
          </w:r>
        </w:p>
        <w:p w14:paraId="12FC3793" w14:textId="77777777" w:rsidR="00DB470F" w:rsidRPr="00AB760D" w:rsidRDefault="00915CD1" w:rsidP="00276B88">
          <w:pPr>
            <w:pStyle w:val="Adresgegevens"/>
            <w:rPr>
              <w:caps/>
            </w:rPr>
          </w:pPr>
          <w:r>
            <w:t>Postbus 150 - 2670 AD Naaldwijk</w:t>
          </w:r>
        </w:p>
      </w:tc>
    </w:tr>
    <w:tr w:rsidR="00DB48B4" w14:paraId="489AC3E0" w14:textId="77777777" w:rsidTr="00CF33FD">
      <w:trPr>
        <w:trHeight w:val="600"/>
      </w:trPr>
      <w:tc>
        <w:tcPr>
          <w:tcW w:w="3261" w:type="dxa"/>
        </w:tcPr>
        <w:p w14:paraId="44D3815B" w14:textId="77777777" w:rsidR="00DB470F" w:rsidRPr="008828FD" w:rsidRDefault="00915CD1" w:rsidP="00D4750C">
          <w:pPr>
            <w:pStyle w:val="Subtitelformulier"/>
            <w:rPr>
              <w:b/>
            </w:rPr>
          </w:pPr>
          <w:r>
            <w:rPr>
              <w:b/>
            </w:rPr>
            <w:t>Bedrijfsvoering</w:t>
          </w:r>
          <w:r w:rsidRPr="008828FD">
            <w:t>/</w:t>
          </w:r>
          <w:r>
            <w:rPr>
              <w:b/>
            </w:rPr>
            <w:t>Inkoop</w:t>
          </w:r>
        </w:p>
      </w:tc>
      <w:tc>
        <w:tcPr>
          <w:tcW w:w="3359" w:type="dxa"/>
          <w:vMerge/>
        </w:tcPr>
        <w:p w14:paraId="01166BE2" w14:textId="77777777" w:rsidR="00DB470F" w:rsidRDefault="00DB470F" w:rsidP="00793B0A">
          <w:pPr>
            <w:pStyle w:val="Titelformulier"/>
          </w:pPr>
        </w:p>
      </w:tc>
      <w:tc>
        <w:tcPr>
          <w:tcW w:w="337" w:type="dxa"/>
          <w:vMerge/>
        </w:tcPr>
        <w:p w14:paraId="54357F30" w14:textId="77777777" w:rsidR="00DB470F" w:rsidRDefault="00DB470F" w:rsidP="00793B0A">
          <w:pPr>
            <w:pStyle w:val="Titelformulier"/>
            <w:rPr>
              <w:caps w:val="0"/>
            </w:rPr>
          </w:pPr>
        </w:p>
      </w:tc>
      <w:tc>
        <w:tcPr>
          <w:tcW w:w="273" w:type="dxa"/>
        </w:tcPr>
        <w:p w14:paraId="235D3639" w14:textId="77777777" w:rsidR="00DB470F" w:rsidRDefault="00915CD1" w:rsidP="00793B0A">
          <w:pPr>
            <w:pStyle w:val="Adresgegevens"/>
          </w:pPr>
          <w:r>
            <w:t>T</w:t>
          </w:r>
        </w:p>
        <w:p w14:paraId="49F5E938" w14:textId="77777777" w:rsidR="00DB470F" w:rsidRDefault="00915CD1" w:rsidP="00793B0A">
          <w:pPr>
            <w:pStyle w:val="Adresgegevens"/>
          </w:pPr>
          <w:r>
            <w:t>E</w:t>
          </w:r>
        </w:p>
      </w:tc>
      <w:tc>
        <w:tcPr>
          <w:tcW w:w="2513" w:type="dxa"/>
        </w:tcPr>
        <w:p w14:paraId="7A00F23D" w14:textId="77777777" w:rsidR="00DB470F" w:rsidRDefault="00915CD1" w:rsidP="00793B0A">
          <w:pPr>
            <w:pStyle w:val="Adresgegevens"/>
          </w:pPr>
          <w:r>
            <w:t>14 0174</w:t>
          </w:r>
        </w:p>
        <w:p w14:paraId="115A19C1" w14:textId="77777777" w:rsidR="00DB470F" w:rsidRPr="00AB760D" w:rsidRDefault="00915CD1" w:rsidP="00793B0A">
          <w:pPr>
            <w:pStyle w:val="Adresgegevens"/>
            <w:rPr>
              <w:caps/>
            </w:rPr>
          </w:pPr>
          <w:r>
            <w:t>info@gemeentewestland.nl</w:t>
          </w:r>
        </w:p>
      </w:tc>
    </w:tr>
  </w:tbl>
  <w:p w14:paraId="74593C24" w14:textId="77777777" w:rsidR="001531D1" w:rsidRPr="00DB470F" w:rsidRDefault="00915CD1" w:rsidP="009E052B">
    <w:pPr>
      <w:spacing w:after="120"/>
    </w:pPr>
    <w:r>
      <w:rPr>
        <w:noProof/>
      </w:rPr>
      <w:drawing>
        <wp:anchor distT="0" distB="0" distL="114300" distR="114300" simplePos="0" relativeHeight="251658240" behindDoc="1" locked="1" layoutInCell="1" allowOverlap="0" wp14:anchorId="78362AFB" wp14:editId="511BCD7A">
          <wp:simplePos x="0" y="0"/>
          <wp:positionH relativeFrom="page">
            <wp:posOffset>2779395</wp:posOffset>
          </wp:positionH>
          <wp:positionV relativeFrom="page">
            <wp:posOffset>381000</wp:posOffset>
          </wp:positionV>
          <wp:extent cx="2062800" cy="687600"/>
          <wp:effectExtent l="0" t="0" r="0" b="0"/>
          <wp:wrapNone/>
          <wp:docPr id="1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A8B18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03E47858"/>
    <w:multiLevelType w:val="multilevel"/>
    <w:tmpl w:val="1C069C7A"/>
    <w:lvl w:ilvl="0">
      <w:start w:val="1"/>
      <w:numFmt w:val="decimal"/>
      <w:pStyle w:val="Artikel"/>
      <w:lvlText w:val="Artikel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"/>
      <w:lvlJc w:val="left"/>
      <w:pPr>
        <w:ind w:left="792" w:hanging="79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46A0C34"/>
    <w:multiLevelType w:val="hybridMultilevel"/>
    <w:tmpl w:val="D8B097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59DD5"/>
    <w:multiLevelType w:val="hybridMultilevel"/>
    <w:tmpl w:val="9BE66214"/>
    <w:lvl w:ilvl="0" w:tplc="293C468C">
      <w:start w:val="1"/>
      <w:numFmt w:val="decimal"/>
      <w:lvlText w:val="%1."/>
      <w:lvlJc w:val="left"/>
      <w:pPr>
        <w:ind w:left="720" w:hanging="360"/>
      </w:pPr>
    </w:lvl>
    <w:lvl w:ilvl="1" w:tplc="C262CEF6">
      <w:start w:val="1"/>
      <w:numFmt w:val="lowerLetter"/>
      <w:lvlText w:val="%2."/>
      <w:lvlJc w:val="left"/>
      <w:pPr>
        <w:ind w:left="1440" w:hanging="360"/>
      </w:pPr>
    </w:lvl>
    <w:lvl w:ilvl="2" w:tplc="45509298">
      <w:start w:val="1"/>
      <w:numFmt w:val="lowerRoman"/>
      <w:lvlText w:val="%3."/>
      <w:lvlJc w:val="right"/>
      <w:pPr>
        <w:ind w:left="2160" w:hanging="180"/>
      </w:pPr>
    </w:lvl>
    <w:lvl w:ilvl="3" w:tplc="7E0AB91E">
      <w:start w:val="1"/>
      <w:numFmt w:val="decimal"/>
      <w:lvlText w:val="%4."/>
      <w:lvlJc w:val="left"/>
      <w:pPr>
        <w:ind w:left="2880" w:hanging="360"/>
      </w:pPr>
    </w:lvl>
    <w:lvl w:ilvl="4" w:tplc="4A703ACA">
      <w:start w:val="1"/>
      <w:numFmt w:val="lowerLetter"/>
      <w:lvlText w:val="%5."/>
      <w:lvlJc w:val="left"/>
      <w:pPr>
        <w:ind w:left="3600" w:hanging="360"/>
      </w:pPr>
    </w:lvl>
    <w:lvl w:ilvl="5" w:tplc="D2AEF088">
      <w:start w:val="1"/>
      <w:numFmt w:val="lowerRoman"/>
      <w:lvlText w:val="%6."/>
      <w:lvlJc w:val="right"/>
      <w:pPr>
        <w:ind w:left="4320" w:hanging="180"/>
      </w:pPr>
    </w:lvl>
    <w:lvl w:ilvl="6" w:tplc="1DD6F4E0">
      <w:start w:val="1"/>
      <w:numFmt w:val="decimal"/>
      <w:lvlText w:val="%7."/>
      <w:lvlJc w:val="left"/>
      <w:pPr>
        <w:ind w:left="5040" w:hanging="360"/>
      </w:pPr>
    </w:lvl>
    <w:lvl w:ilvl="7" w:tplc="BC5A721A">
      <w:start w:val="1"/>
      <w:numFmt w:val="lowerLetter"/>
      <w:lvlText w:val="%8."/>
      <w:lvlJc w:val="left"/>
      <w:pPr>
        <w:ind w:left="5760" w:hanging="360"/>
      </w:pPr>
    </w:lvl>
    <w:lvl w:ilvl="8" w:tplc="DD14D8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5B5938"/>
    <w:multiLevelType w:val="hybridMultilevel"/>
    <w:tmpl w:val="A2A2AF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D3BE6"/>
    <w:multiLevelType w:val="hybridMultilevel"/>
    <w:tmpl w:val="4B0C8652"/>
    <w:lvl w:ilvl="0" w:tplc="209C4260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D26AA27C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5D6294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77A9B4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D14D77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908C33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654603A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9CA793E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AA62EB14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918094A"/>
    <w:multiLevelType w:val="hybridMultilevel"/>
    <w:tmpl w:val="17162614"/>
    <w:lvl w:ilvl="0" w:tplc="8500F7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C48E9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828B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D8EF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8405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2052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5029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285B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990F4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4D784F"/>
    <w:multiLevelType w:val="hybridMultilevel"/>
    <w:tmpl w:val="5D2E1C9E"/>
    <w:lvl w:ilvl="0" w:tplc="82E29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2FE32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5E0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69D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4B8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964D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C4B8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508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B4BA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7D0E2B"/>
    <w:multiLevelType w:val="hybridMultilevel"/>
    <w:tmpl w:val="2EB072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5E4E8E"/>
    <w:multiLevelType w:val="hybridMultilevel"/>
    <w:tmpl w:val="DF9E43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F10746"/>
    <w:multiLevelType w:val="hybridMultilevel"/>
    <w:tmpl w:val="E07C8E90"/>
    <w:lvl w:ilvl="0" w:tplc="19D8F6A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1656B"/>
    <w:multiLevelType w:val="multilevel"/>
    <w:tmpl w:val="0C08FF58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D990433"/>
    <w:multiLevelType w:val="hybridMultilevel"/>
    <w:tmpl w:val="83D629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31AB6"/>
    <w:multiLevelType w:val="multilevel"/>
    <w:tmpl w:val="D44C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115A8E"/>
    <w:multiLevelType w:val="hybridMultilevel"/>
    <w:tmpl w:val="DCCC1A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0F5E"/>
    <w:multiLevelType w:val="hybridMultilevel"/>
    <w:tmpl w:val="6B120B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E17D9"/>
    <w:multiLevelType w:val="hybridMultilevel"/>
    <w:tmpl w:val="B3345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C70D2"/>
    <w:multiLevelType w:val="hybridMultilevel"/>
    <w:tmpl w:val="BD3076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CE20306C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84EFC"/>
    <w:multiLevelType w:val="hybridMultilevel"/>
    <w:tmpl w:val="F27E927E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4B14B6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E825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347A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7C3D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8A87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529C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E24AF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EB438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B3507C"/>
    <w:multiLevelType w:val="hybridMultilevel"/>
    <w:tmpl w:val="2670D940"/>
    <w:lvl w:ilvl="0" w:tplc="27181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E5567"/>
    <w:multiLevelType w:val="hybridMultilevel"/>
    <w:tmpl w:val="BF56E1B0"/>
    <w:lvl w:ilvl="0" w:tplc="807234B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9173F5"/>
    <w:multiLevelType w:val="hybridMultilevel"/>
    <w:tmpl w:val="B5481BD2"/>
    <w:lvl w:ilvl="0" w:tplc="1C101988">
      <w:start w:val="1"/>
      <w:numFmt w:val="upperLetter"/>
      <w:pStyle w:val="Appendix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C6124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820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00E2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1432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56D0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C8D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494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2CA0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746576"/>
    <w:multiLevelType w:val="hybridMultilevel"/>
    <w:tmpl w:val="56FC74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A66C4"/>
    <w:multiLevelType w:val="hybridMultilevel"/>
    <w:tmpl w:val="B4D276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71E65"/>
    <w:multiLevelType w:val="hybridMultilevel"/>
    <w:tmpl w:val="89087F82"/>
    <w:lvl w:ilvl="0" w:tplc="FFE207BE">
      <w:start w:val="1"/>
      <w:numFmt w:val="decimal"/>
      <w:lvlText w:val="%1."/>
      <w:lvlJc w:val="left"/>
      <w:pPr>
        <w:ind w:left="720" w:hanging="360"/>
      </w:pPr>
    </w:lvl>
    <w:lvl w:ilvl="1" w:tplc="8700A884">
      <w:start w:val="1"/>
      <w:numFmt w:val="lowerLetter"/>
      <w:lvlText w:val="%2."/>
      <w:lvlJc w:val="left"/>
      <w:pPr>
        <w:ind w:left="1440" w:hanging="360"/>
      </w:pPr>
    </w:lvl>
    <w:lvl w:ilvl="2" w:tplc="3F040F1C">
      <w:start w:val="1"/>
      <w:numFmt w:val="lowerRoman"/>
      <w:lvlText w:val="%3."/>
      <w:lvlJc w:val="right"/>
      <w:pPr>
        <w:ind w:left="2160" w:hanging="180"/>
      </w:pPr>
    </w:lvl>
    <w:lvl w:ilvl="3" w:tplc="F2322C9E">
      <w:start w:val="1"/>
      <w:numFmt w:val="decimal"/>
      <w:lvlText w:val="%4."/>
      <w:lvlJc w:val="left"/>
      <w:pPr>
        <w:ind w:left="2880" w:hanging="360"/>
      </w:pPr>
    </w:lvl>
    <w:lvl w:ilvl="4" w:tplc="33245B60">
      <w:start w:val="1"/>
      <w:numFmt w:val="lowerLetter"/>
      <w:lvlText w:val="%5."/>
      <w:lvlJc w:val="left"/>
      <w:pPr>
        <w:ind w:left="3600" w:hanging="360"/>
      </w:pPr>
    </w:lvl>
    <w:lvl w:ilvl="5" w:tplc="0D444224">
      <w:start w:val="1"/>
      <w:numFmt w:val="lowerRoman"/>
      <w:lvlText w:val="%6."/>
      <w:lvlJc w:val="right"/>
      <w:pPr>
        <w:ind w:left="4320" w:hanging="180"/>
      </w:pPr>
    </w:lvl>
    <w:lvl w:ilvl="6" w:tplc="C03AE23E">
      <w:start w:val="1"/>
      <w:numFmt w:val="decimal"/>
      <w:lvlText w:val="%7."/>
      <w:lvlJc w:val="left"/>
      <w:pPr>
        <w:ind w:left="5040" w:hanging="360"/>
      </w:pPr>
    </w:lvl>
    <w:lvl w:ilvl="7" w:tplc="EB28EDD0">
      <w:start w:val="1"/>
      <w:numFmt w:val="lowerLetter"/>
      <w:lvlText w:val="%8."/>
      <w:lvlJc w:val="left"/>
      <w:pPr>
        <w:ind w:left="5760" w:hanging="360"/>
      </w:pPr>
    </w:lvl>
    <w:lvl w:ilvl="8" w:tplc="02D04C7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19861"/>
    <w:multiLevelType w:val="hybridMultilevel"/>
    <w:tmpl w:val="BFA801AC"/>
    <w:lvl w:ilvl="0" w:tplc="6A801A28">
      <w:start w:val="1"/>
      <w:numFmt w:val="decimal"/>
      <w:lvlText w:val="%1."/>
      <w:lvlJc w:val="left"/>
      <w:pPr>
        <w:ind w:left="720" w:hanging="360"/>
      </w:pPr>
    </w:lvl>
    <w:lvl w:ilvl="1" w:tplc="D0B068AC">
      <w:start w:val="1"/>
      <w:numFmt w:val="lowerLetter"/>
      <w:lvlText w:val="%2."/>
      <w:lvlJc w:val="left"/>
      <w:pPr>
        <w:ind w:left="1440" w:hanging="360"/>
      </w:pPr>
    </w:lvl>
    <w:lvl w:ilvl="2" w:tplc="12BAD1CE">
      <w:start w:val="1"/>
      <w:numFmt w:val="lowerRoman"/>
      <w:lvlText w:val="%3."/>
      <w:lvlJc w:val="right"/>
      <w:pPr>
        <w:ind w:left="2160" w:hanging="180"/>
      </w:pPr>
    </w:lvl>
    <w:lvl w:ilvl="3" w:tplc="84BA400A">
      <w:start w:val="1"/>
      <w:numFmt w:val="decimal"/>
      <w:lvlText w:val="%4."/>
      <w:lvlJc w:val="left"/>
      <w:pPr>
        <w:ind w:left="2880" w:hanging="360"/>
      </w:pPr>
    </w:lvl>
    <w:lvl w:ilvl="4" w:tplc="39083C82">
      <w:start w:val="1"/>
      <w:numFmt w:val="lowerLetter"/>
      <w:lvlText w:val="%5."/>
      <w:lvlJc w:val="left"/>
      <w:pPr>
        <w:ind w:left="3600" w:hanging="360"/>
      </w:pPr>
    </w:lvl>
    <w:lvl w:ilvl="5" w:tplc="967EE36E">
      <w:start w:val="1"/>
      <w:numFmt w:val="lowerRoman"/>
      <w:lvlText w:val="%6."/>
      <w:lvlJc w:val="right"/>
      <w:pPr>
        <w:ind w:left="4320" w:hanging="180"/>
      </w:pPr>
    </w:lvl>
    <w:lvl w:ilvl="6" w:tplc="8DBAB984">
      <w:start w:val="1"/>
      <w:numFmt w:val="decimal"/>
      <w:lvlText w:val="%7."/>
      <w:lvlJc w:val="left"/>
      <w:pPr>
        <w:ind w:left="5040" w:hanging="360"/>
      </w:pPr>
    </w:lvl>
    <w:lvl w:ilvl="7" w:tplc="9D52D666">
      <w:start w:val="1"/>
      <w:numFmt w:val="lowerLetter"/>
      <w:lvlText w:val="%8."/>
      <w:lvlJc w:val="left"/>
      <w:pPr>
        <w:ind w:left="5760" w:hanging="360"/>
      </w:pPr>
    </w:lvl>
    <w:lvl w:ilvl="8" w:tplc="8A52171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C0896"/>
    <w:multiLevelType w:val="hybridMultilevel"/>
    <w:tmpl w:val="1CC03318"/>
    <w:lvl w:ilvl="0" w:tplc="E856D5A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C338B2FC" w:tentative="1">
      <w:start w:val="1"/>
      <w:numFmt w:val="lowerLetter"/>
      <w:lvlText w:val="%2."/>
      <w:lvlJc w:val="left"/>
      <w:pPr>
        <w:ind w:left="1440" w:hanging="360"/>
      </w:pPr>
    </w:lvl>
    <w:lvl w:ilvl="2" w:tplc="E9E471F0" w:tentative="1">
      <w:start w:val="1"/>
      <w:numFmt w:val="lowerRoman"/>
      <w:lvlText w:val="%3."/>
      <w:lvlJc w:val="right"/>
      <w:pPr>
        <w:ind w:left="2160" w:hanging="180"/>
      </w:pPr>
    </w:lvl>
    <w:lvl w:ilvl="3" w:tplc="914CA82E" w:tentative="1">
      <w:start w:val="1"/>
      <w:numFmt w:val="decimal"/>
      <w:lvlText w:val="%4."/>
      <w:lvlJc w:val="left"/>
      <w:pPr>
        <w:ind w:left="2880" w:hanging="360"/>
      </w:pPr>
    </w:lvl>
    <w:lvl w:ilvl="4" w:tplc="70527AD0" w:tentative="1">
      <w:start w:val="1"/>
      <w:numFmt w:val="lowerLetter"/>
      <w:lvlText w:val="%5."/>
      <w:lvlJc w:val="left"/>
      <w:pPr>
        <w:ind w:left="3600" w:hanging="360"/>
      </w:pPr>
    </w:lvl>
    <w:lvl w:ilvl="5" w:tplc="065A20AC" w:tentative="1">
      <w:start w:val="1"/>
      <w:numFmt w:val="lowerRoman"/>
      <w:lvlText w:val="%6."/>
      <w:lvlJc w:val="right"/>
      <w:pPr>
        <w:ind w:left="4320" w:hanging="180"/>
      </w:pPr>
    </w:lvl>
    <w:lvl w:ilvl="6" w:tplc="D576C9F6" w:tentative="1">
      <w:start w:val="1"/>
      <w:numFmt w:val="decimal"/>
      <w:lvlText w:val="%7."/>
      <w:lvlJc w:val="left"/>
      <w:pPr>
        <w:ind w:left="5040" w:hanging="360"/>
      </w:pPr>
    </w:lvl>
    <w:lvl w:ilvl="7" w:tplc="9DC2BEC8" w:tentative="1">
      <w:start w:val="1"/>
      <w:numFmt w:val="lowerLetter"/>
      <w:lvlText w:val="%8."/>
      <w:lvlJc w:val="left"/>
      <w:pPr>
        <w:ind w:left="5760" w:hanging="360"/>
      </w:pPr>
    </w:lvl>
    <w:lvl w:ilvl="8" w:tplc="873C8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D9C8AE4"/>
    <w:multiLevelType w:val="hybridMultilevel"/>
    <w:tmpl w:val="8A60F708"/>
    <w:lvl w:ilvl="0" w:tplc="71CAB95A">
      <w:start w:val="1"/>
      <w:numFmt w:val="decimal"/>
      <w:lvlText w:val="%1."/>
      <w:lvlJc w:val="left"/>
      <w:pPr>
        <w:ind w:left="785" w:hanging="360"/>
      </w:pPr>
    </w:lvl>
    <w:lvl w:ilvl="1" w:tplc="64D23810">
      <w:start w:val="1"/>
      <w:numFmt w:val="lowerLetter"/>
      <w:lvlText w:val="%2."/>
      <w:lvlJc w:val="left"/>
      <w:pPr>
        <w:ind w:left="1505" w:hanging="360"/>
      </w:pPr>
    </w:lvl>
    <w:lvl w:ilvl="2" w:tplc="3B0E184C">
      <w:start w:val="1"/>
      <w:numFmt w:val="lowerRoman"/>
      <w:lvlText w:val="%3."/>
      <w:lvlJc w:val="right"/>
      <w:pPr>
        <w:ind w:left="2225" w:hanging="180"/>
      </w:pPr>
    </w:lvl>
    <w:lvl w:ilvl="3" w:tplc="A210A9B8">
      <w:start w:val="1"/>
      <w:numFmt w:val="decimal"/>
      <w:lvlText w:val="%4."/>
      <w:lvlJc w:val="left"/>
      <w:pPr>
        <w:ind w:left="2945" w:hanging="360"/>
      </w:pPr>
    </w:lvl>
    <w:lvl w:ilvl="4" w:tplc="6476640C">
      <w:start w:val="1"/>
      <w:numFmt w:val="lowerLetter"/>
      <w:lvlText w:val="%5."/>
      <w:lvlJc w:val="left"/>
      <w:pPr>
        <w:ind w:left="3665" w:hanging="360"/>
      </w:pPr>
    </w:lvl>
    <w:lvl w:ilvl="5" w:tplc="7E9ED552">
      <w:start w:val="1"/>
      <w:numFmt w:val="lowerRoman"/>
      <w:lvlText w:val="%6."/>
      <w:lvlJc w:val="right"/>
      <w:pPr>
        <w:ind w:left="4385" w:hanging="180"/>
      </w:pPr>
    </w:lvl>
    <w:lvl w:ilvl="6" w:tplc="5E6812FE">
      <w:start w:val="1"/>
      <w:numFmt w:val="decimal"/>
      <w:lvlText w:val="%7."/>
      <w:lvlJc w:val="left"/>
      <w:pPr>
        <w:ind w:left="5105" w:hanging="360"/>
      </w:pPr>
    </w:lvl>
    <w:lvl w:ilvl="7" w:tplc="EF3A38CC">
      <w:start w:val="1"/>
      <w:numFmt w:val="lowerLetter"/>
      <w:lvlText w:val="%8."/>
      <w:lvlJc w:val="left"/>
      <w:pPr>
        <w:ind w:left="5825" w:hanging="360"/>
      </w:pPr>
    </w:lvl>
    <w:lvl w:ilvl="8" w:tplc="67D864CE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5F230DEE"/>
    <w:multiLevelType w:val="hybridMultilevel"/>
    <w:tmpl w:val="3042D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351EA5"/>
    <w:multiLevelType w:val="hybridMultilevel"/>
    <w:tmpl w:val="82543C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95210"/>
    <w:multiLevelType w:val="multilevel"/>
    <w:tmpl w:val="04130023"/>
    <w:styleLink w:val="Artikelsectie"/>
    <w:lvl w:ilvl="0">
      <w:start w:val="1"/>
      <w:numFmt w:val="decimal"/>
      <w:lvlText w:val="Artikel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21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7319689B"/>
    <w:multiLevelType w:val="hybridMultilevel"/>
    <w:tmpl w:val="717638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Verdana" w:eastAsia="Calibri" w:hAnsi="Verdana" w:cs="Verdan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401757601">
    <w:abstractNumId w:val="5"/>
  </w:num>
  <w:num w:numId="2" w16cid:durableId="532573406">
    <w:abstractNumId w:val="26"/>
  </w:num>
  <w:num w:numId="3" w16cid:durableId="1068305734">
    <w:abstractNumId w:val="27"/>
  </w:num>
  <w:num w:numId="4" w16cid:durableId="1580410273">
    <w:abstractNumId w:val="30"/>
  </w:num>
  <w:num w:numId="5" w16cid:durableId="509443622">
    <w:abstractNumId w:val="2"/>
  </w:num>
  <w:num w:numId="6" w16cid:durableId="788160744">
    <w:abstractNumId w:val="28"/>
  </w:num>
  <w:num w:numId="7" w16cid:durableId="1012604142">
    <w:abstractNumId w:val="3"/>
  </w:num>
  <w:num w:numId="8" w16cid:durableId="1990287782">
    <w:abstractNumId w:val="13"/>
  </w:num>
  <w:num w:numId="9" w16cid:durableId="1718972698">
    <w:abstractNumId w:val="3"/>
  </w:num>
  <w:num w:numId="10" w16cid:durableId="1239755112">
    <w:abstractNumId w:val="29"/>
  </w:num>
  <w:num w:numId="11" w16cid:durableId="854920866">
    <w:abstractNumId w:val="35"/>
  </w:num>
  <w:num w:numId="12" w16cid:durableId="77555055">
    <w:abstractNumId w:val="1"/>
  </w:num>
  <w:num w:numId="13" w16cid:durableId="313148970">
    <w:abstractNumId w:val="0"/>
  </w:num>
  <w:num w:numId="14" w16cid:durableId="405536781">
    <w:abstractNumId w:val="23"/>
  </w:num>
  <w:num w:numId="15" w16cid:durableId="864753688">
    <w:abstractNumId w:val="33"/>
  </w:num>
  <w:num w:numId="16" w16cid:durableId="987588100">
    <w:abstractNumId w:val="9"/>
  </w:num>
  <w:num w:numId="17" w16cid:durableId="1043216652">
    <w:abstractNumId w:val="7"/>
  </w:num>
  <w:num w:numId="18" w16cid:durableId="2136676621">
    <w:abstractNumId w:val="8"/>
  </w:num>
  <w:num w:numId="19" w16cid:durableId="181209246">
    <w:abstractNumId w:val="21"/>
  </w:num>
  <w:num w:numId="20" w16cid:durableId="1106655114">
    <w:abstractNumId w:val="11"/>
  </w:num>
  <w:num w:numId="21" w16cid:durableId="432438671">
    <w:abstractNumId w:val="31"/>
  </w:num>
  <w:num w:numId="22" w16cid:durableId="2080202075">
    <w:abstractNumId w:val="14"/>
  </w:num>
  <w:num w:numId="23" w16cid:durableId="684939114">
    <w:abstractNumId w:val="22"/>
  </w:num>
  <w:num w:numId="24" w16cid:durableId="2092657610">
    <w:abstractNumId w:val="4"/>
  </w:num>
  <w:num w:numId="25" w16cid:durableId="256209933">
    <w:abstractNumId w:val="25"/>
  </w:num>
  <w:num w:numId="26" w16cid:durableId="893349246">
    <w:abstractNumId w:val="19"/>
  </w:num>
  <w:num w:numId="27" w16cid:durableId="1986009217">
    <w:abstractNumId w:val="6"/>
  </w:num>
  <w:num w:numId="28" w16cid:durableId="1157839474">
    <w:abstractNumId w:val="10"/>
  </w:num>
  <w:num w:numId="29" w16cid:durableId="1300913493">
    <w:abstractNumId w:val="16"/>
  </w:num>
  <w:num w:numId="30" w16cid:durableId="1298098722">
    <w:abstractNumId w:val="34"/>
  </w:num>
  <w:num w:numId="31" w16cid:durableId="1771967251">
    <w:abstractNumId w:val="32"/>
  </w:num>
  <w:num w:numId="32" w16cid:durableId="1326275968">
    <w:abstractNumId w:val="24"/>
  </w:num>
  <w:num w:numId="33" w16cid:durableId="1933391682">
    <w:abstractNumId w:val="20"/>
  </w:num>
  <w:num w:numId="34" w16cid:durableId="459805077">
    <w:abstractNumId w:val="18"/>
  </w:num>
  <w:num w:numId="35" w16cid:durableId="1307973971">
    <w:abstractNumId w:val="17"/>
  </w:num>
  <w:num w:numId="36" w16cid:durableId="746002806">
    <w:abstractNumId w:val="15"/>
  </w:num>
  <w:num w:numId="37" w16cid:durableId="487013185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9D"/>
    <w:rsid w:val="00001F72"/>
    <w:rsid w:val="0000516D"/>
    <w:rsid w:val="00010DE1"/>
    <w:rsid w:val="00013740"/>
    <w:rsid w:val="00021AEF"/>
    <w:rsid w:val="00022042"/>
    <w:rsid w:val="00027719"/>
    <w:rsid w:val="00032E85"/>
    <w:rsid w:val="000347D4"/>
    <w:rsid w:val="000354B2"/>
    <w:rsid w:val="00035610"/>
    <w:rsid w:val="0004027A"/>
    <w:rsid w:val="000405F2"/>
    <w:rsid w:val="00052D18"/>
    <w:rsid w:val="00055508"/>
    <w:rsid w:val="0006296C"/>
    <w:rsid w:val="00065000"/>
    <w:rsid w:val="00067798"/>
    <w:rsid w:val="00075C3A"/>
    <w:rsid w:val="0008437B"/>
    <w:rsid w:val="00084A04"/>
    <w:rsid w:val="00085DEF"/>
    <w:rsid w:val="0009713A"/>
    <w:rsid w:val="000A3D16"/>
    <w:rsid w:val="000A48E2"/>
    <w:rsid w:val="000B4670"/>
    <w:rsid w:val="000C420D"/>
    <w:rsid w:val="000C6AAB"/>
    <w:rsid w:val="000D37FB"/>
    <w:rsid w:val="000E31AA"/>
    <w:rsid w:val="000E519B"/>
    <w:rsid w:val="000F07FC"/>
    <w:rsid w:val="000F2C15"/>
    <w:rsid w:val="000F4922"/>
    <w:rsid w:val="000F5000"/>
    <w:rsid w:val="000F5C8C"/>
    <w:rsid w:val="001033D0"/>
    <w:rsid w:val="00104036"/>
    <w:rsid w:val="001279A5"/>
    <w:rsid w:val="001303CC"/>
    <w:rsid w:val="00131B26"/>
    <w:rsid w:val="001344EA"/>
    <w:rsid w:val="00136CCD"/>
    <w:rsid w:val="0014631F"/>
    <w:rsid w:val="001531D1"/>
    <w:rsid w:val="00157330"/>
    <w:rsid w:val="001613A7"/>
    <w:rsid w:val="00162EE9"/>
    <w:rsid w:val="00163637"/>
    <w:rsid w:val="0016733B"/>
    <w:rsid w:val="00170B3F"/>
    <w:rsid w:val="0017372E"/>
    <w:rsid w:val="001744C7"/>
    <w:rsid w:val="0017489D"/>
    <w:rsid w:val="0017503F"/>
    <w:rsid w:val="00176CA9"/>
    <w:rsid w:val="00184AC5"/>
    <w:rsid w:val="001857B9"/>
    <w:rsid w:val="00186B47"/>
    <w:rsid w:val="00187FDF"/>
    <w:rsid w:val="001A3692"/>
    <w:rsid w:val="001B07A1"/>
    <w:rsid w:val="001B2553"/>
    <w:rsid w:val="001B2A50"/>
    <w:rsid w:val="001C4823"/>
    <w:rsid w:val="001C5956"/>
    <w:rsid w:val="001C7C30"/>
    <w:rsid w:val="001D0268"/>
    <w:rsid w:val="001D184C"/>
    <w:rsid w:val="001E0794"/>
    <w:rsid w:val="001E6BCF"/>
    <w:rsid w:val="001F1313"/>
    <w:rsid w:val="001F419C"/>
    <w:rsid w:val="001F7BA2"/>
    <w:rsid w:val="00210BC7"/>
    <w:rsid w:val="002166D2"/>
    <w:rsid w:val="00221FB8"/>
    <w:rsid w:val="0022614A"/>
    <w:rsid w:val="00230F10"/>
    <w:rsid w:val="00233429"/>
    <w:rsid w:val="00242789"/>
    <w:rsid w:val="00242AB2"/>
    <w:rsid w:val="00244E11"/>
    <w:rsid w:val="00245F2C"/>
    <w:rsid w:val="00250ADC"/>
    <w:rsid w:val="00263851"/>
    <w:rsid w:val="00263E1D"/>
    <w:rsid w:val="00265F55"/>
    <w:rsid w:val="002666FE"/>
    <w:rsid w:val="00267553"/>
    <w:rsid w:val="00272254"/>
    <w:rsid w:val="0027364D"/>
    <w:rsid w:val="002750E7"/>
    <w:rsid w:val="00276440"/>
    <w:rsid w:val="00276B88"/>
    <w:rsid w:val="002805D8"/>
    <w:rsid w:val="00281D7D"/>
    <w:rsid w:val="0029062D"/>
    <w:rsid w:val="0029142D"/>
    <w:rsid w:val="002A0128"/>
    <w:rsid w:val="002B36C6"/>
    <w:rsid w:val="002B3C90"/>
    <w:rsid w:val="002B60A3"/>
    <w:rsid w:val="002C4CFF"/>
    <w:rsid w:val="002C5F81"/>
    <w:rsid w:val="002D1388"/>
    <w:rsid w:val="002D170A"/>
    <w:rsid w:val="002D55AD"/>
    <w:rsid w:val="002D5AAF"/>
    <w:rsid w:val="002E7192"/>
    <w:rsid w:val="002F2E1D"/>
    <w:rsid w:val="002F3E51"/>
    <w:rsid w:val="002F575C"/>
    <w:rsid w:val="002F59AC"/>
    <w:rsid w:val="00311A2B"/>
    <w:rsid w:val="003129C7"/>
    <w:rsid w:val="00313C47"/>
    <w:rsid w:val="003219FB"/>
    <w:rsid w:val="00321A54"/>
    <w:rsid w:val="00322921"/>
    <w:rsid w:val="00335B0C"/>
    <w:rsid w:val="00350817"/>
    <w:rsid w:val="00351902"/>
    <w:rsid w:val="00351A10"/>
    <w:rsid w:val="00355996"/>
    <w:rsid w:val="00355A88"/>
    <w:rsid w:val="00360A27"/>
    <w:rsid w:val="00364C95"/>
    <w:rsid w:val="00366B36"/>
    <w:rsid w:val="00366D03"/>
    <w:rsid w:val="0036732C"/>
    <w:rsid w:val="00374923"/>
    <w:rsid w:val="0037795D"/>
    <w:rsid w:val="00377F98"/>
    <w:rsid w:val="003824E0"/>
    <w:rsid w:val="00382867"/>
    <w:rsid w:val="003857C0"/>
    <w:rsid w:val="003872AD"/>
    <w:rsid w:val="00387BAA"/>
    <w:rsid w:val="00392BA3"/>
    <w:rsid w:val="003943F7"/>
    <w:rsid w:val="003A07B1"/>
    <w:rsid w:val="003A53F3"/>
    <w:rsid w:val="003B089F"/>
    <w:rsid w:val="003B4B76"/>
    <w:rsid w:val="003D0A6F"/>
    <w:rsid w:val="003E021A"/>
    <w:rsid w:val="003E4139"/>
    <w:rsid w:val="003F0F33"/>
    <w:rsid w:val="003F41D8"/>
    <w:rsid w:val="00407A63"/>
    <w:rsid w:val="00410395"/>
    <w:rsid w:val="00414D5E"/>
    <w:rsid w:val="00420109"/>
    <w:rsid w:val="004213DE"/>
    <w:rsid w:val="0042568F"/>
    <w:rsid w:val="004258DC"/>
    <w:rsid w:val="00430764"/>
    <w:rsid w:val="00432A8C"/>
    <w:rsid w:val="00441266"/>
    <w:rsid w:val="00441352"/>
    <w:rsid w:val="00445B62"/>
    <w:rsid w:val="004560AD"/>
    <w:rsid w:val="00461B58"/>
    <w:rsid w:val="00465EBE"/>
    <w:rsid w:val="0047219E"/>
    <w:rsid w:val="00475E1F"/>
    <w:rsid w:val="00480877"/>
    <w:rsid w:val="004961FB"/>
    <w:rsid w:val="004A2513"/>
    <w:rsid w:val="004A283D"/>
    <w:rsid w:val="004B1229"/>
    <w:rsid w:val="004B3A79"/>
    <w:rsid w:val="004B4AB8"/>
    <w:rsid w:val="004C0C00"/>
    <w:rsid w:val="004C1AD2"/>
    <w:rsid w:val="004C4DE0"/>
    <w:rsid w:val="004C5D6B"/>
    <w:rsid w:val="004D4D7E"/>
    <w:rsid w:val="004D6716"/>
    <w:rsid w:val="004E06BB"/>
    <w:rsid w:val="004E12CA"/>
    <w:rsid w:val="004E68CE"/>
    <w:rsid w:val="00503999"/>
    <w:rsid w:val="00505C18"/>
    <w:rsid w:val="005063D0"/>
    <w:rsid w:val="00511D40"/>
    <w:rsid w:val="00515C9D"/>
    <w:rsid w:val="00516357"/>
    <w:rsid w:val="00531B55"/>
    <w:rsid w:val="0053342F"/>
    <w:rsid w:val="00540E18"/>
    <w:rsid w:val="00551246"/>
    <w:rsid w:val="00557595"/>
    <w:rsid w:val="00561969"/>
    <w:rsid w:val="00563953"/>
    <w:rsid w:val="005652F9"/>
    <w:rsid w:val="0056772D"/>
    <w:rsid w:val="005748C0"/>
    <w:rsid w:val="0058638E"/>
    <w:rsid w:val="0059216B"/>
    <w:rsid w:val="005926BB"/>
    <w:rsid w:val="005930E8"/>
    <w:rsid w:val="00595B24"/>
    <w:rsid w:val="0059694F"/>
    <w:rsid w:val="005A110B"/>
    <w:rsid w:val="005A25F6"/>
    <w:rsid w:val="005A49DC"/>
    <w:rsid w:val="005B4520"/>
    <w:rsid w:val="005C1732"/>
    <w:rsid w:val="005C3CE4"/>
    <w:rsid w:val="005C508E"/>
    <w:rsid w:val="005E1D5E"/>
    <w:rsid w:val="005E3A33"/>
    <w:rsid w:val="005E5986"/>
    <w:rsid w:val="005F04E2"/>
    <w:rsid w:val="005F2B97"/>
    <w:rsid w:val="005F3477"/>
    <w:rsid w:val="005F4225"/>
    <w:rsid w:val="005F495A"/>
    <w:rsid w:val="005F69C1"/>
    <w:rsid w:val="00602250"/>
    <w:rsid w:val="00605191"/>
    <w:rsid w:val="0061524A"/>
    <w:rsid w:val="006213AD"/>
    <w:rsid w:val="0062482A"/>
    <w:rsid w:val="00627769"/>
    <w:rsid w:val="006322F7"/>
    <w:rsid w:val="0063655A"/>
    <w:rsid w:val="00636853"/>
    <w:rsid w:val="00637099"/>
    <w:rsid w:val="0063790A"/>
    <w:rsid w:val="006440AF"/>
    <w:rsid w:val="00646FFB"/>
    <w:rsid w:val="00652ADF"/>
    <w:rsid w:val="00657AE0"/>
    <w:rsid w:val="00663E5C"/>
    <w:rsid w:val="00663FB4"/>
    <w:rsid w:val="006700D9"/>
    <w:rsid w:val="006738D0"/>
    <w:rsid w:val="00674C39"/>
    <w:rsid w:val="0068535D"/>
    <w:rsid w:val="0068621E"/>
    <w:rsid w:val="006918AA"/>
    <w:rsid w:val="006970AC"/>
    <w:rsid w:val="006A09E4"/>
    <w:rsid w:val="006B00C7"/>
    <w:rsid w:val="006B19F1"/>
    <w:rsid w:val="006B3454"/>
    <w:rsid w:val="006C1D2F"/>
    <w:rsid w:val="006C7E62"/>
    <w:rsid w:val="006D09FD"/>
    <w:rsid w:val="006D35F6"/>
    <w:rsid w:val="006E03C8"/>
    <w:rsid w:val="006E1127"/>
    <w:rsid w:val="006E4E89"/>
    <w:rsid w:val="006E74AB"/>
    <w:rsid w:val="006F6261"/>
    <w:rsid w:val="00703422"/>
    <w:rsid w:val="00713217"/>
    <w:rsid w:val="0071469A"/>
    <w:rsid w:val="00721CBE"/>
    <w:rsid w:val="00721D24"/>
    <w:rsid w:val="0072436E"/>
    <w:rsid w:val="00727A47"/>
    <w:rsid w:val="00740B91"/>
    <w:rsid w:val="00752043"/>
    <w:rsid w:val="0075422B"/>
    <w:rsid w:val="007633C8"/>
    <w:rsid w:val="0076432E"/>
    <w:rsid w:val="007715E3"/>
    <w:rsid w:val="00782066"/>
    <w:rsid w:val="007848D2"/>
    <w:rsid w:val="0078509A"/>
    <w:rsid w:val="007852B4"/>
    <w:rsid w:val="007852F6"/>
    <w:rsid w:val="00785CF8"/>
    <w:rsid w:val="00786163"/>
    <w:rsid w:val="00786290"/>
    <w:rsid w:val="00790A55"/>
    <w:rsid w:val="007927BB"/>
    <w:rsid w:val="00793B0A"/>
    <w:rsid w:val="00795496"/>
    <w:rsid w:val="007A0395"/>
    <w:rsid w:val="007A3FC3"/>
    <w:rsid w:val="007B042A"/>
    <w:rsid w:val="007B0CF5"/>
    <w:rsid w:val="007B185E"/>
    <w:rsid w:val="007B7F06"/>
    <w:rsid w:val="007C39E8"/>
    <w:rsid w:val="007E15EC"/>
    <w:rsid w:val="007F2040"/>
    <w:rsid w:val="007F2E8E"/>
    <w:rsid w:val="007F5048"/>
    <w:rsid w:val="00801AE8"/>
    <w:rsid w:val="008103FC"/>
    <w:rsid w:val="00811476"/>
    <w:rsid w:val="00812233"/>
    <w:rsid w:val="0082637A"/>
    <w:rsid w:val="00831217"/>
    <w:rsid w:val="008319C0"/>
    <w:rsid w:val="0083467A"/>
    <w:rsid w:val="00835A1C"/>
    <w:rsid w:val="00836196"/>
    <w:rsid w:val="00836583"/>
    <w:rsid w:val="00837BA8"/>
    <w:rsid w:val="00843BDE"/>
    <w:rsid w:val="00846AAF"/>
    <w:rsid w:val="008520D8"/>
    <w:rsid w:val="00852BAE"/>
    <w:rsid w:val="00855582"/>
    <w:rsid w:val="0086128C"/>
    <w:rsid w:val="0086230B"/>
    <w:rsid w:val="00870935"/>
    <w:rsid w:val="00870B69"/>
    <w:rsid w:val="00876BD8"/>
    <w:rsid w:val="00876D58"/>
    <w:rsid w:val="008828FD"/>
    <w:rsid w:val="00883618"/>
    <w:rsid w:val="00895BE6"/>
    <w:rsid w:val="00896408"/>
    <w:rsid w:val="008B1176"/>
    <w:rsid w:val="008B1793"/>
    <w:rsid w:val="008B1968"/>
    <w:rsid w:val="008B447A"/>
    <w:rsid w:val="008B4588"/>
    <w:rsid w:val="008B5E61"/>
    <w:rsid w:val="008C586D"/>
    <w:rsid w:val="008C741C"/>
    <w:rsid w:val="008D0070"/>
    <w:rsid w:val="008E05F2"/>
    <w:rsid w:val="008E3CF8"/>
    <w:rsid w:val="008F1166"/>
    <w:rsid w:val="008F52F2"/>
    <w:rsid w:val="00901484"/>
    <w:rsid w:val="00901A18"/>
    <w:rsid w:val="0090666C"/>
    <w:rsid w:val="00915CD1"/>
    <w:rsid w:val="00921679"/>
    <w:rsid w:val="00940E3C"/>
    <w:rsid w:val="00941DBC"/>
    <w:rsid w:val="00950DAF"/>
    <w:rsid w:val="009559FA"/>
    <w:rsid w:val="009731A5"/>
    <w:rsid w:val="00973725"/>
    <w:rsid w:val="009770BD"/>
    <w:rsid w:val="00983947"/>
    <w:rsid w:val="009977A0"/>
    <w:rsid w:val="009A19AF"/>
    <w:rsid w:val="009A4AB6"/>
    <w:rsid w:val="009B4F09"/>
    <w:rsid w:val="009C0509"/>
    <w:rsid w:val="009C14A7"/>
    <w:rsid w:val="009C4F79"/>
    <w:rsid w:val="009C61BF"/>
    <w:rsid w:val="009C6522"/>
    <w:rsid w:val="009D0731"/>
    <w:rsid w:val="009D2691"/>
    <w:rsid w:val="009D636D"/>
    <w:rsid w:val="009D73D3"/>
    <w:rsid w:val="009E052B"/>
    <w:rsid w:val="009E3CEC"/>
    <w:rsid w:val="009E42A1"/>
    <w:rsid w:val="009F0D4B"/>
    <w:rsid w:val="009F5779"/>
    <w:rsid w:val="00A14D3A"/>
    <w:rsid w:val="00A15DB0"/>
    <w:rsid w:val="00A278AA"/>
    <w:rsid w:val="00A3148D"/>
    <w:rsid w:val="00A3181B"/>
    <w:rsid w:val="00A3619D"/>
    <w:rsid w:val="00A425FC"/>
    <w:rsid w:val="00A518F4"/>
    <w:rsid w:val="00A767B2"/>
    <w:rsid w:val="00A836EF"/>
    <w:rsid w:val="00A86233"/>
    <w:rsid w:val="00AA6CE8"/>
    <w:rsid w:val="00AB174F"/>
    <w:rsid w:val="00AB1F76"/>
    <w:rsid w:val="00AB760D"/>
    <w:rsid w:val="00AC37B4"/>
    <w:rsid w:val="00AC7B97"/>
    <w:rsid w:val="00AD044F"/>
    <w:rsid w:val="00AD0582"/>
    <w:rsid w:val="00AD0FC4"/>
    <w:rsid w:val="00AD3B26"/>
    <w:rsid w:val="00AD5F6C"/>
    <w:rsid w:val="00AD66BF"/>
    <w:rsid w:val="00AE14B4"/>
    <w:rsid w:val="00AE2C4D"/>
    <w:rsid w:val="00AF13DB"/>
    <w:rsid w:val="00AF29B0"/>
    <w:rsid w:val="00B03C13"/>
    <w:rsid w:val="00B06F94"/>
    <w:rsid w:val="00B07FAC"/>
    <w:rsid w:val="00B10137"/>
    <w:rsid w:val="00B13BCC"/>
    <w:rsid w:val="00B15146"/>
    <w:rsid w:val="00B20536"/>
    <w:rsid w:val="00B308D6"/>
    <w:rsid w:val="00B4167F"/>
    <w:rsid w:val="00B42163"/>
    <w:rsid w:val="00B43A94"/>
    <w:rsid w:val="00B45592"/>
    <w:rsid w:val="00B52392"/>
    <w:rsid w:val="00B56296"/>
    <w:rsid w:val="00B676C7"/>
    <w:rsid w:val="00B81D1A"/>
    <w:rsid w:val="00B82201"/>
    <w:rsid w:val="00B8449E"/>
    <w:rsid w:val="00BA3A75"/>
    <w:rsid w:val="00BA3E78"/>
    <w:rsid w:val="00BA5CF2"/>
    <w:rsid w:val="00BB0D2C"/>
    <w:rsid w:val="00BB3DD2"/>
    <w:rsid w:val="00BB5BCE"/>
    <w:rsid w:val="00BB65DA"/>
    <w:rsid w:val="00BB7F97"/>
    <w:rsid w:val="00BC106C"/>
    <w:rsid w:val="00BC5E1E"/>
    <w:rsid w:val="00BC5EF2"/>
    <w:rsid w:val="00BC5FFF"/>
    <w:rsid w:val="00BC7193"/>
    <w:rsid w:val="00BD3640"/>
    <w:rsid w:val="00BE1949"/>
    <w:rsid w:val="00BE5BCF"/>
    <w:rsid w:val="00BE643B"/>
    <w:rsid w:val="00BF3CC8"/>
    <w:rsid w:val="00BF6AAF"/>
    <w:rsid w:val="00C00963"/>
    <w:rsid w:val="00C061B1"/>
    <w:rsid w:val="00C10415"/>
    <w:rsid w:val="00C12546"/>
    <w:rsid w:val="00C16ED2"/>
    <w:rsid w:val="00C18678"/>
    <w:rsid w:val="00C26242"/>
    <w:rsid w:val="00C316E5"/>
    <w:rsid w:val="00C377B1"/>
    <w:rsid w:val="00C43E9D"/>
    <w:rsid w:val="00C459CE"/>
    <w:rsid w:val="00C45CCB"/>
    <w:rsid w:val="00C51F9D"/>
    <w:rsid w:val="00C5695A"/>
    <w:rsid w:val="00C73A85"/>
    <w:rsid w:val="00C82F23"/>
    <w:rsid w:val="00C84FDE"/>
    <w:rsid w:val="00C94A9A"/>
    <w:rsid w:val="00CA0489"/>
    <w:rsid w:val="00CA10DC"/>
    <w:rsid w:val="00CA1337"/>
    <w:rsid w:val="00CA2273"/>
    <w:rsid w:val="00CA32FA"/>
    <w:rsid w:val="00CB0C50"/>
    <w:rsid w:val="00CB3ADF"/>
    <w:rsid w:val="00CB5F09"/>
    <w:rsid w:val="00CB7D21"/>
    <w:rsid w:val="00CC277B"/>
    <w:rsid w:val="00CC5DDF"/>
    <w:rsid w:val="00CC79AD"/>
    <w:rsid w:val="00CD5A5E"/>
    <w:rsid w:val="00CD7DF0"/>
    <w:rsid w:val="00CF33FD"/>
    <w:rsid w:val="00CF3F72"/>
    <w:rsid w:val="00CF4D14"/>
    <w:rsid w:val="00D07D17"/>
    <w:rsid w:val="00D114A5"/>
    <w:rsid w:val="00D161DC"/>
    <w:rsid w:val="00D238EB"/>
    <w:rsid w:val="00D3072C"/>
    <w:rsid w:val="00D309C1"/>
    <w:rsid w:val="00D30A1B"/>
    <w:rsid w:val="00D35F2B"/>
    <w:rsid w:val="00D40903"/>
    <w:rsid w:val="00D42BAD"/>
    <w:rsid w:val="00D4750C"/>
    <w:rsid w:val="00D50F44"/>
    <w:rsid w:val="00D5175F"/>
    <w:rsid w:val="00D52900"/>
    <w:rsid w:val="00D54324"/>
    <w:rsid w:val="00D561A5"/>
    <w:rsid w:val="00D57E79"/>
    <w:rsid w:val="00D6306F"/>
    <w:rsid w:val="00D64B5D"/>
    <w:rsid w:val="00D716C4"/>
    <w:rsid w:val="00D72C6E"/>
    <w:rsid w:val="00D74CBE"/>
    <w:rsid w:val="00D8118F"/>
    <w:rsid w:val="00D83CCE"/>
    <w:rsid w:val="00D918E4"/>
    <w:rsid w:val="00DA0145"/>
    <w:rsid w:val="00DA1989"/>
    <w:rsid w:val="00DA2A2D"/>
    <w:rsid w:val="00DB470F"/>
    <w:rsid w:val="00DB48B4"/>
    <w:rsid w:val="00DB7B8F"/>
    <w:rsid w:val="00DC3E27"/>
    <w:rsid w:val="00DC6221"/>
    <w:rsid w:val="00DC62C2"/>
    <w:rsid w:val="00DD4015"/>
    <w:rsid w:val="00DE0C90"/>
    <w:rsid w:val="00DF35C3"/>
    <w:rsid w:val="00DF3E7E"/>
    <w:rsid w:val="00DF47F8"/>
    <w:rsid w:val="00E00521"/>
    <w:rsid w:val="00E01503"/>
    <w:rsid w:val="00E05823"/>
    <w:rsid w:val="00E158ED"/>
    <w:rsid w:val="00E23B46"/>
    <w:rsid w:val="00E2504A"/>
    <w:rsid w:val="00E26B7D"/>
    <w:rsid w:val="00E33517"/>
    <w:rsid w:val="00E35563"/>
    <w:rsid w:val="00E40D08"/>
    <w:rsid w:val="00E4401D"/>
    <w:rsid w:val="00E47CCB"/>
    <w:rsid w:val="00E5085C"/>
    <w:rsid w:val="00E56E9B"/>
    <w:rsid w:val="00E57E83"/>
    <w:rsid w:val="00E609B9"/>
    <w:rsid w:val="00E62171"/>
    <w:rsid w:val="00E6303F"/>
    <w:rsid w:val="00E66B1B"/>
    <w:rsid w:val="00E71670"/>
    <w:rsid w:val="00E76E4B"/>
    <w:rsid w:val="00EA0726"/>
    <w:rsid w:val="00EA54F6"/>
    <w:rsid w:val="00EA7498"/>
    <w:rsid w:val="00EB3BAC"/>
    <w:rsid w:val="00EC60FD"/>
    <w:rsid w:val="00EC7ADE"/>
    <w:rsid w:val="00ED7529"/>
    <w:rsid w:val="00EE1CC8"/>
    <w:rsid w:val="00EE4F3D"/>
    <w:rsid w:val="00EF1B5D"/>
    <w:rsid w:val="00EF1EDF"/>
    <w:rsid w:val="00EF4CC7"/>
    <w:rsid w:val="00EF6565"/>
    <w:rsid w:val="00EF6EE3"/>
    <w:rsid w:val="00F03C17"/>
    <w:rsid w:val="00F13C43"/>
    <w:rsid w:val="00F16497"/>
    <w:rsid w:val="00F21598"/>
    <w:rsid w:val="00F22E0F"/>
    <w:rsid w:val="00F26E44"/>
    <w:rsid w:val="00F47F15"/>
    <w:rsid w:val="00F61050"/>
    <w:rsid w:val="00F76E36"/>
    <w:rsid w:val="00F804F9"/>
    <w:rsid w:val="00F8600B"/>
    <w:rsid w:val="00F879BC"/>
    <w:rsid w:val="00F87C01"/>
    <w:rsid w:val="00F94526"/>
    <w:rsid w:val="00F97416"/>
    <w:rsid w:val="00FA1271"/>
    <w:rsid w:val="00FA4D50"/>
    <w:rsid w:val="00FA6F2C"/>
    <w:rsid w:val="00FB5439"/>
    <w:rsid w:val="00FB6472"/>
    <w:rsid w:val="00FC4113"/>
    <w:rsid w:val="00FC4334"/>
    <w:rsid w:val="00FC7A24"/>
    <w:rsid w:val="00FD45D4"/>
    <w:rsid w:val="00FE1785"/>
    <w:rsid w:val="00FF496A"/>
    <w:rsid w:val="00FF55DA"/>
    <w:rsid w:val="02A541F4"/>
    <w:rsid w:val="03705700"/>
    <w:rsid w:val="0437F127"/>
    <w:rsid w:val="05559EA9"/>
    <w:rsid w:val="0681C0A6"/>
    <w:rsid w:val="06E86915"/>
    <w:rsid w:val="07C9FE3A"/>
    <w:rsid w:val="07F88CF1"/>
    <w:rsid w:val="08E80951"/>
    <w:rsid w:val="0AAD82B6"/>
    <w:rsid w:val="0B369393"/>
    <w:rsid w:val="0BFB384A"/>
    <w:rsid w:val="0F20B709"/>
    <w:rsid w:val="129776D8"/>
    <w:rsid w:val="129F5837"/>
    <w:rsid w:val="1396A41F"/>
    <w:rsid w:val="15087D68"/>
    <w:rsid w:val="15F52865"/>
    <w:rsid w:val="160E449A"/>
    <w:rsid w:val="16A5F72B"/>
    <w:rsid w:val="17AF8354"/>
    <w:rsid w:val="18E58757"/>
    <w:rsid w:val="19282C05"/>
    <w:rsid w:val="1AF3F2E3"/>
    <w:rsid w:val="1B4637E2"/>
    <w:rsid w:val="1BB28176"/>
    <w:rsid w:val="1BB8BBD9"/>
    <w:rsid w:val="1C61A961"/>
    <w:rsid w:val="1CAE05D4"/>
    <w:rsid w:val="1E029178"/>
    <w:rsid w:val="1E739F4E"/>
    <w:rsid w:val="20DB4DF9"/>
    <w:rsid w:val="21E1E097"/>
    <w:rsid w:val="24C56057"/>
    <w:rsid w:val="24FF63FF"/>
    <w:rsid w:val="255197FF"/>
    <w:rsid w:val="256ADB6A"/>
    <w:rsid w:val="259550D8"/>
    <w:rsid w:val="25BD5077"/>
    <w:rsid w:val="25C6FCDD"/>
    <w:rsid w:val="269D4574"/>
    <w:rsid w:val="26C1A320"/>
    <w:rsid w:val="2735C0FB"/>
    <w:rsid w:val="2807B723"/>
    <w:rsid w:val="282AFF61"/>
    <w:rsid w:val="291A12BD"/>
    <w:rsid w:val="29E1BC0A"/>
    <w:rsid w:val="2A0170B2"/>
    <w:rsid w:val="2AEDD024"/>
    <w:rsid w:val="2C777611"/>
    <w:rsid w:val="2CB77E9F"/>
    <w:rsid w:val="2DD7EBF5"/>
    <w:rsid w:val="2E17687D"/>
    <w:rsid w:val="2EA71935"/>
    <w:rsid w:val="2ED3E030"/>
    <w:rsid w:val="2EE733CD"/>
    <w:rsid w:val="2F2D4FCD"/>
    <w:rsid w:val="304FFB71"/>
    <w:rsid w:val="3145B7F5"/>
    <w:rsid w:val="32002675"/>
    <w:rsid w:val="32341071"/>
    <w:rsid w:val="333C8E9D"/>
    <w:rsid w:val="349E7D30"/>
    <w:rsid w:val="34E4CFAD"/>
    <w:rsid w:val="34F92FA0"/>
    <w:rsid w:val="35498D55"/>
    <w:rsid w:val="357AE19E"/>
    <w:rsid w:val="3790DEBE"/>
    <w:rsid w:val="39F0461E"/>
    <w:rsid w:val="3CAD05D2"/>
    <w:rsid w:val="3CD2C68D"/>
    <w:rsid w:val="3EB0DE57"/>
    <w:rsid w:val="4038BFD0"/>
    <w:rsid w:val="4086681A"/>
    <w:rsid w:val="429F1E1E"/>
    <w:rsid w:val="443ED673"/>
    <w:rsid w:val="48031EB9"/>
    <w:rsid w:val="48BD0BF8"/>
    <w:rsid w:val="48E15AED"/>
    <w:rsid w:val="499E4E72"/>
    <w:rsid w:val="4A01C81D"/>
    <w:rsid w:val="4BC2636F"/>
    <w:rsid w:val="4D651A70"/>
    <w:rsid w:val="4FD632CE"/>
    <w:rsid w:val="50C48D78"/>
    <w:rsid w:val="5203921C"/>
    <w:rsid w:val="52F08DB5"/>
    <w:rsid w:val="531FA5E4"/>
    <w:rsid w:val="55786853"/>
    <w:rsid w:val="5580C3D8"/>
    <w:rsid w:val="55DE207A"/>
    <w:rsid w:val="56833305"/>
    <w:rsid w:val="57688D2B"/>
    <w:rsid w:val="577C67AF"/>
    <w:rsid w:val="57DAD974"/>
    <w:rsid w:val="5A3AB4FA"/>
    <w:rsid w:val="5AB993F5"/>
    <w:rsid w:val="5BF00DD8"/>
    <w:rsid w:val="5E67DB90"/>
    <w:rsid w:val="5E8561CE"/>
    <w:rsid w:val="5EFCF948"/>
    <w:rsid w:val="5F35A48A"/>
    <w:rsid w:val="5FEF142F"/>
    <w:rsid w:val="5FF79F42"/>
    <w:rsid w:val="600F0CCC"/>
    <w:rsid w:val="610EE58E"/>
    <w:rsid w:val="6118568B"/>
    <w:rsid w:val="61E2FB2A"/>
    <w:rsid w:val="625EC444"/>
    <w:rsid w:val="62A2C376"/>
    <w:rsid w:val="62B60D15"/>
    <w:rsid w:val="642FCBFF"/>
    <w:rsid w:val="652F0AFE"/>
    <w:rsid w:val="6632C007"/>
    <w:rsid w:val="66AD22BD"/>
    <w:rsid w:val="66CBB6A3"/>
    <w:rsid w:val="68A621B7"/>
    <w:rsid w:val="6A1F0906"/>
    <w:rsid w:val="6AA19B96"/>
    <w:rsid w:val="6B562155"/>
    <w:rsid w:val="6BDB1D4C"/>
    <w:rsid w:val="6C663839"/>
    <w:rsid w:val="6CBDB559"/>
    <w:rsid w:val="6D013D03"/>
    <w:rsid w:val="6E6312E4"/>
    <w:rsid w:val="6E8E860A"/>
    <w:rsid w:val="6FC72798"/>
    <w:rsid w:val="7015FE92"/>
    <w:rsid w:val="70D1FB88"/>
    <w:rsid w:val="71133958"/>
    <w:rsid w:val="71B57273"/>
    <w:rsid w:val="71FB47A5"/>
    <w:rsid w:val="74F94BDE"/>
    <w:rsid w:val="75330150"/>
    <w:rsid w:val="7928BD63"/>
    <w:rsid w:val="7A5FAEBA"/>
    <w:rsid w:val="7BA95E2C"/>
    <w:rsid w:val="7C4BF817"/>
    <w:rsid w:val="7D8C48CE"/>
    <w:rsid w:val="7E66B62E"/>
    <w:rsid w:val="7E914082"/>
    <w:rsid w:val="7FB76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32CBC"/>
  <w15:docId w15:val="{2E1C3850-FE20-454B-9141-D345C406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14"/>
    <w:lsdException w:name="macro" w:semiHidden="1" w:unhideWhenUsed="1"/>
    <w:lsdException w:name="toa heading" w:semiHidden="1" w:unhideWhenUsed="1"/>
    <w:lsdException w:name="List" w:uiPriority="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4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70B3F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3"/>
    <w:qFormat/>
    <w:rsid w:val="00245F2C"/>
    <w:pPr>
      <w:keepNext/>
      <w:numPr>
        <w:numId w:val="10"/>
      </w:numPr>
      <w:shd w:val="clear" w:color="auto" w:fill="000000" w:themeFill="text1"/>
      <w:tabs>
        <w:tab w:val="clear" w:pos="357"/>
      </w:tabs>
      <w:spacing w:after="120"/>
      <w:outlineLvl w:val="0"/>
    </w:pPr>
    <w:rPr>
      <w:rFonts w:eastAsia="Times New Roman"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245F2C"/>
    <w:pPr>
      <w:keepNext/>
      <w:numPr>
        <w:ilvl w:val="1"/>
        <w:numId w:val="10"/>
      </w:numPr>
      <w:shd w:val="clear" w:color="auto" w:fill="D9D9D9" w:themeFill="background1" w:themeFillShade="D9"/>
      <w:tabs>
        <w:tab w:val="clear" w:pos="357"/>
      </w:tabs>
      <w:spacing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245F2C"/>
    <w:pPr>
      <w:keepNext/>
      <w:numPr>
        <w:ilvl w:val="2"/>
        <w:numId w:val="10"/>
      </w:numPr>
      <w:shd w:val="clear" w:color="auto" w:fill="D9D9D9" w:themeFill="background1" w:themeFillShade="D9"/>
      <w:tabs>
        <w:tab w:val="clear" w:pos="357"/>
      </w:tabs>
      <w:spacing w:after="12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rsid w:val="00245F2C"/>
    <w:pPr>
      <w:keepNext/>
      <w:numPr>
        <w:ilvl w:val="3"/>
        <w:numId w:val="10"/>
      </w:numPr>
      <w:shd w:val="clear" w:color="auto" w:fill="D9D9D9" w:themeFill="background1" w:themeFillShade="D9"/>
      <w:tabs>
        <w:tab w:val="clear" w:pos="357"/>
      </w:tabs>
      <w:spacing w:after="12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rsid w:val="00245F2C"/>
    <w:pPr>
      <w:numPr>
        <w:ilvl w:val="4"/>
        <w:numId w:val="10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45F2C"/>
    <w:pPr>
      <w:numPr>
        <w:ilvl w:val="5"/>
        <w:numId w:val="10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45F2C"/>
    <w:pPr>
      <w:numPr>
        <w:ilvl w:val="6"/>
        <w:numId w:val="10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45F2C"/>
    <w:pPr>
      <w:numPr>
        <w:ilvl w:val="7"/>
        <w:numId w:val="10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45F2C"/>
    <w:pPr>
      <w:numPr>
        <w:ilvl w:val="8"/>
        <w:numId w:val="10"/>
      </w:numPr>
      <w:tabs>
        <w:tab w:val="clear" w:pos="357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245F2C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245F2C"/>
    <w:rPr>
      <w:rFonts w:ascii="Calibri" w:hAnsi="Calibri" w:cs="Times New Roman"/>
      <w:b/>
      <w:bCs/>
      <w:i/>
      <w:iCs/>
      <w:spacing w:val="20"/>
      <w:kern w:val="30"/>
      <w:sz w:val="26"/>
      <w:szCs w:val="26"/>
      <w:lang w:val="nl-NL" w:eastAsia="nl-NL"/>
    </w:rPr>
  </w:style>
  <w:style w:type="table" w:styleId="Tabelraster">
    <w:name w:val="Table Grid"/>
    <w:basedOn w:val="Standaardtabel"/>
    <w:rsid w:val="00245F2C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245F2C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245F2C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245F2C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245F2C"/>
    <w:rPr>
      <w:color w:val="00A14B"/>
      <w:u w:val="single"/>
    </w:rPr>
  </w:style>
  <w:style w:type="paragraph" w:styleId="Voetnoottekst">
    <w:name w:val="footnote text"/>
    <w:basedOn w:val="Standaard"/>
    <w:link w:val="VoetnoottekstChar"/>
    <w:uiPriority w:val="9"/>
    <w:unhideWhenUsed/>
    <w:rsid w:val="00245F2C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uiPriority w:val="9"/>
    <w:rsid w:val="00CF33FD"/>
    <w:rPr>
      <w:rFonts w:ascii="Arial" w:hAnsi="Arial" w:cs="Times New Roman"/>
      <w:spacing w:val="20"/>
      <w:kern w:val="30"/>
      <w:sz w:val="14"/>
      <w:szCs w:val="20"/>
      <w:lang w:val="nl-NL" w:eastAsia="nl-NL"/>
    </w:rPr>
  </w:style>
  <w:style w:type="character" w:styleId="Voetnootmarkering">
    <w:name w:val="footnote reference"/>
    <w:uiPriority w:val="9"/>
    <w:unhideWhenUsed/>
    <w:rsid w:val="00245F2C"/>
    <w:rPr>
      <w:vertAlign w:val="superscript"/>
    </w:rPr>
  </w:style>
  <w:style w:type="paragraph" w:styleId="Bijschrift">
    <w:name w:val="caption"/>
    <w:basedOn w:val="Standaard"/>
    <w:next w:val="Standaard"/>
    <w:uiPriority w:val="14"/>
    <w:rsid w:val="00245F2C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uiPriority w:val="4"/>
    <w:qFormat/>
    <w:rsid w:val="00245F2C"/>
    <w:pPr>
      <w:pageBreakBefore/>
      <w:shd w:val="clear" w:color="auto" w:fill="D9D9D9" w:themeFill="background1" w:themeFillShade="D9"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245F2C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uiPriority w:val="9"/>
    <w:rsid w:val="00245F2C"/>
    <w:rPr>
      <w:color w:val="007B85"/>
      <w:u w:val="single"/>
    </w:rPr>
  </w:style>
  <w:style w:type="character" w:customStyle="1" w:styleId="Kop6Char">
    <w:name w:val="Kop 6 Char"/>
    <w:link w:val="Kop6"/>
    <w:semiHidden/>
    <w:rsid w:val="00245F2C"/>
    <w:rPr>
      <w:rFonts w:ascii="Calibri" w:hAnsi="Calibri" w:cs="Times New Roman"/>
      <w:b/>
      <w:bCs/>
      <w:spacing w:val="20"/>
      <w:kern w:val="30"/>
      <w:lang w:val="nl-NL" w:eastAsia="nl-NL"/>
    </w:rPr>
  </w:style>
  <w:style w:type="character" w:customStyle="1" w:styleId="Kop7Char">
    <w:name w:val="Kop 7 Char"/>
    <w:link w:val="Kop7"/>
    <w:semiHidden/>
    <w:rsid w:val="00245F2C"/>
    <w:rPr>
      <w:rFonts w:ascii="Calibri" w:hAnsi="Calibri" w:cs="Times New Roman"/>
      <w:spacing w:val="20"/>
      <w:kern w:val="30"/>
      <w:sz w:val="24"/>
      <w:szCs w:val="24"/>
      <w:lang w:val="nl-NL" w:eastAsia="nl-NL"/>
    </w:rPr>
  </w:style>
  <w:style w:type="character" w:customStyle="1" w:styleId="Kop8Char">
    <w:name w:val="Kop 8 Char"/>
    <w:link w:val="Kop8"/>
    <w:semiHidden/>
    <w:rsid w:val="00245F2C"/>
    <w:rPr>
      <w:rFonts w:ascii="Calibri" w:hAnsi="Calibri" w:cs="Times New Roman"/>
      <w:i/>
      <w:iCs/>
      <w:spacing w:val="20"/>
      <w:kern w:val="30"/>
      <w:sz w:val="24"/>
      <w:szCs w:val="24"/>
      <w:lang w:val="nl-NL" w:eastAsia="nl-NL"/>
    </w:rPr>
  </w:style>
  <w:style w:type="character" w:customStyle="1" w:styleId="Kop9Char">
    <w:name w:val="Kop 9 Char"/>
    <w:link w:val="Kop9"/>
    <w:semiHidden/>
    <w:rsid w:val="00245F2C"/>
    <w:rPr>
      <w:rFonts w:ascii="Cambria" w:hAnsi="Cambria" w:cs="Times New Roman"/>
      <w:spacing w:val="20"/>
      <w:kern w:val="30"/>
      <w:lang w:val="nl-NL" w:eastAsia="nl-NL"/>
    </w:rPr>
  </w:style>
  <w:style w:type="numbering" w:customStyle="1" w:styleId="OpsommingWestland">
    <w:name w:val="Opsomming_Westland"/>
    <w:basedOn w:val="Geenlijst"/>
    <w:uiPriority w:val="99"/>
    <w:rsid w:val="00245F2C"/>
    <w:pPr>
      <w:numPr>
        <w:numId w:val="5"/>
      </w:numPr>
    </w:pPr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unhideWhenUsed/>
    <w:qFormat/>
    <w:rsid w:val="00245F2C"/>
    <w:pPr>
      <w:ind w:left="720"/>
      <w:contextualSpacing/>
    </w:pPr>
  </w:style>
  <w:style w:type="paragraph" w:styleId="Koptekst">
    <w:name w:val="header"/>
    <w:basedOn w:val="Standaard"/>
    <w:link w:val="KoptekstChar"/>
    <w:uiPriority w:val="14"/>
    <w:rsid w:val="00245F2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14"/>
    <w:rsid w:val="00CF33FD"/>
    <w:rPr>
      <w:rFonts w:ascii="Arial" w:hAnsi="Arial" w:cs="Times New Roman"/>
      <w:spacing w:val="20"/>
      <w:sz w:val="18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"/>
    <w:unhideWhenUsed/>
    <w:rsid w:val="004961FB"/>
    <w:pPr>
      <w:tabs>
        <w:tab w:val="clear" w:pos="357"/>
        <w:tab w:val="center" w:pos="4536"/>
        <w:tab w:val="right" w:pos="9072"/>
      </w:tabs>
      <w:spacing w:line="240" w:lineRule="atLeast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"/>
    <w:rsid w:val="00CF33FD"/>
    <w:rPr>
      <w:rFonts w:ascii="Arial" w:hAnsi="Arial" w:cs="Times New Roman"/>
      <w:spacing w:val="20"/>
      <w:kern w:val="30"/>
      <w:sz w:val="14"/>
      <w:szCs w:val="24"/>
      <w:lang w:val="nl-NL" w:eastAsia="nl-NL"/>
    </w:rPr>
  </w:style>
  <w:style w:type="paragraph" w:customStyle="1" w:styleId="Adresgegevens">
    <w:name w:val="Adresgegevens"/>
    <w:basedOn w:val="Standaard"/>
    <w:uiPriority w:val="5"/>
    <w:rsid w:val="00245F2C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Titelformulier">
    <w:name w:val="Titelformulier"/>
    <w:basedOn w:val="Standaard"/>
    <w:link w:val="TitelformulierChar"/>
    <w:uiPriority w:val="5"/>
    <w:rsid w:val="00245F2C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CF33FD"/>
    <w:rPr>
      <w:rFonts w:ascii="Arial Vet" w:hAnsi="Arial Vet" w:cs="Times New Roman"/>
      <w:b/>
      <w:caps/>
      <w:spacing w:val="20"/>
      <w:kern w:val="100"/>
      <w:sz w:val="14"/>
      <w:szCs w:val="12"/>
      <w:lang w:val="nl-NL" w:eastAsia="nl-NL"/>
    </w:rPr>
  </w:style>
  <w:style w:type="paragraph" w:customStyle="1" w:styleId="Afdelingformulier">
    <w:name w:val="Afdelingformulier"/>
    <w:basedOn w:val="Titelformulier"/>
    <w:semiHidden/>
    <w:rsid w:val="004961FB"/>
    <w:rPr>
      <w:b w:val="0"/>
      <w:szCs w:val="14"/>
    </w:rPr>
  </w:style>
  <w:style w:type="paragraph" w:styleId="Ballontekst">
    <w:name w:val="Balloon Text"/>
    <w:basedOn w:val="Standaard"/>
    <w:link w:val="BallontekstChar"/>
    <w:uiPriority w:val="14"/>
    <w:rsid w:val="001531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4"/>
    <w:rsid w:val="00CF33FD"/>
    <w:rPr>
      <w:rFonts w:ascii="Tahoma" w:hAnsi="Tahoma" w:cs="Tahoma"/>
      <w:spacing w:val="20"/>
      <w:kern w:val="30"/>
      <w:sz w:val="16"/>
      <w:szCs w:val="16"/>
      <w:lang w:val="nl-NL" w:eastAsia="nl-NL"/>
    </w:rPr>
  </w:style>
  <w:style w:type="paragraph" w:customStyle="1" w:styleId="Artikelstijl">
    <w:name w:val="Artikelstijl"/>
    <w:basedOn w:val="Standaard"/>
    <w:next w:val="Standaard"/>
    <w:semiHidden/>
    <w:qFormat/>
    <w:rsid w:val="00C73A85"/>
    <w:pPr>
      <w:numPr>
        <w:numId w:val="6"/>
      </w:numPr>
      <w:shd w:val="clear" w:color="auto" w:fill="D9D9D9" w:themeFill="background1" w:themeFillShade="D9"/>
      <w:tabs>
        <w:tab w:val="clear" w:pos="357"/>
      </w:tabs>
      <w:spacing w:before="240" w:after="120"/>
      <w:ind w:left="357" w:hanging="357"/>
    </w:pPr>
    <w:rPr>
      <w:rFonts w:ascii="Arial Vet" w:eastAsia="Times New Roman" w:hAnsi="Arial Vet"/>
      <w:b/>
    </w:rPr>
  </w:style>
  <w:style w:type="paragraph" w:customStyle="1" w:styleId="Bijlage-geenkop1">
    <w:name w:val="Bijlage - geen kop 1"/>
    <w:basedOn w:val="Standaard"/>
    <w:next w:val="Standaard"/>
    <w:semiHidden/>
    <w:qFormat/>
    <w:rsid w:val="00D4750C"/>
    <w:pPr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Kop1rapport">
    <w:name w:val="Kop 1 rapport"/>
    <w:basedOn w:val="Kop1"/>
    <w:next w:val="Standaard"/>
    <w:semiHidden/>
    <w:rsid w:val="00245F2C"/>
    <w:pPr>
      <w:numPr>
        <w:numId w:val="11"/>
      </w:numPr>
      <w:shd w:val="clear" w:color="auto" w:fill="000000"/>
    </w:pPr>
    <w:rPr>
      <w:kern w:val="30"/>
    </w:rPr>
  </w:style>
  <w:style w:type="paragraph" w:customStyle="1" w:styleId="Kop2rapport">
    <w:name w:val="Kop 2 rapport"/>
    <w:basedOn w:val="Kop2"/>
    <w:next w:val="Standaard"/>
    <w:semiHidden/>
    <w:rsid w:val="00245F2C"/>
    <w:pPr>
      <w:numPr>
        <w:numId w:val="11"/>
      </w:numPr>
      <w:shd w:val="clear" w:color="auto" w:fill="D9D9D9"/>
    </w:pPr>
  </w:style>
  <w:style w:type="character" w:customStyle="1" w:styleId="Kop3Char">
    <w:name w:val="Kop 3 Char"/>
    <w:link w:val="Kop3"/>
    <w:uiPriority w:val="3"/>
    <w:rsid w:val="00CF33FD"/>
    <w:rPr>
      <w:rFonts w:ascii="Arial" w:eastAsia="Times New Roman" w:hAnsi="Arial" w:cs="Arial"/>
      <w:b/>
      <w:bCs/>
      <w:spacing w:val="20"/>
      <w:kern w:val="30"/>
      <w:sz w:val="18"/>
      <w:szCs w:val="26"/>
      <w:shd w:val="clear" w:color="auto" w:fill="D9D9D9" w:themeFill="background1" w:themeFillShade="D9"/>
      <w:lang w:val="nl-NL" w:eastAsia="nl-NL"/>
    </w:rPr>
  </w:style>
  <w:style w:type="paragraph" w:customStyle="1" w:styleId="Kop3rapport">
    <w:name w:val="Kop 3 rapport"/>
    <w:basedOn w:val="Kop3"/>
    <w:next w:val="Standaard"/>
    <w:semiHidden/>
    <w:rsid w:val="00245F2C"/>
    <w:pPr>
      <w:numPr>
        <w:numId w:val="11"/>
      </w:numPr>
      <w:shd w:val="clear" w:color="auto" w:fill="D9D9D9"/>
    </w:pPr>
  </w:style>
  <w:style w:type="paragraph" w:customStyle="1" w:styleId="Subtitelformulier">
    <w:name w:val="Subtitelformulier"/>
    <w:basedOn w:val="Standaard"/>
    <w:uiPriority w:val="5"/>
    <w:rsid w:val="00245F2C"/>
    <w:pPr>
      <w:spacing w:line="200" w:lineRule="exact"/>
    </w:pPr>
    <w:rPr>
      <w:rFonts w:eastAsia="Times New Roman"/>
      <w:caps/>
      <w:kern w:val="100"/>
      <w:sz w:val="14"/>
    </w:rPr>
  </w:style>
  <w:style w:type="table" w:customStyle="1" w:styleId="Tabelstijlsjablonen">
    <w:name w:val="Tabelstijl sjablonen"/>
    <w:basedOn w:val="Standaardtabel"/>
    <w:uiPriority w:val="99"/>
    <w:rsid w:val="00245F2C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semiHidden/>
    <w:qFormat/>
    <w:rsid w:val="00245F2C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Titelstijlcentrum">
    <w:name w:val="Titelstijl centrum"/>
    <w:basedOn w:val="Standaard"/>
    <w:next w:val="Standaard"/>
    <w:semiHidden/>
    <w:qFormat/>
    <w:rsid w:val="00245F2C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Agendapunt">
    <w:name w:val="Agendapunt"/>
    <w:basedOn w:val="Lijstalinea"/>
    <w:next w:val="Standaard"/>
    <w:uiPriority w:val="4"/>
    <w:qFormat/>
    <w:rsid w:val="00245F2C"/>
    <w:pPr>
      <w:numPr>
        <w:numId w:val="8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uiPriority w:val="4"/>
    <w:qFormat/>
    <w:rsid w:val="00245F2C"/>
    <w:pPr>
      <w:numPr>
        <w:ilvl w:val="1"/>
        <w:numId w:val="8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245F2C"/>
    <w:pPr>
      <w:keepNext w:val="0"/>
      <w:pageBreakBefore/>
      <w:widowControl w:val="0"/>
      <w:numPr>
        <w:numId w:val="0"/>
      </w:numPr>
      <w:tabs>
        <w:tab w:val="left" w:pos="357"/>
      </w:tabs>
      <w:spacing w:line="240" w:lineRule="auto"/>
    </w:pPr>
    <w:rPr>
      <w:rFonts w:ascii="Arial Vet" w:eastAsia="Calibri" w:hAnsi="Arial Vet" w:cs="Times New Roman"/>
      <w:kern w:val="30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245F2C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Centrumtitelstijl">
    <w:name w:val="Centrum titelstijl"/>
    <w:basedOn w:val="Titelstijlcentrum"/>
    <w:next w:val="Standaard"/>
    <w:semiHidden/>
    <w:rsid w:val="00245F2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uiPriority w:val="5"/>
    <w:rsid w:val="00245F2C"/>
    <w:pPr>
      <w:spacing w:line="240" w:lineRule="auto"/>
    </w:pPr>
    <w:rPr>
      <w:sz w:val="14"/>
    </w:rPr>
  </w:style>
  <w:style w:type="table" w:styleId="Gemiddeldraster3-accent1">
    <w:name w:val="Medium Grid 3 Accent 1"/>
    <w:aliases w:val="Westland standaard"/>
    <w:basedOn w:val="Standaardtabel"/>
    <w:uiPriority w:val="69"/>
    <w:rsid w:val="00245F2C"/>
    <w:pPr>
      <w:spacing w:after="0" w:line="240" w:lineRule="auto"/>
    </w:pPr>
    <w:rPr>
      <w:rFonts w:ascii="Arial" w:hAnsi="Arial" w:cs="Times New Roman"/>
      <w:spacing w:val="20"/>
      <w:sz w:val="18"/>
      <w:szCs w:val="20"/>
      <w:lang w:val="nl-NL"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character" w:customStyle="1" w:styleId="Kop4Char">
    <w:name w:val="Kop 4 Char"/>
    <w:link w:val="Kop4"/>
    <w:uiPriority w:val="3"/>
    <w:rsid w:val="00CF33FD"/>
    <w:rPr>
      <w:rFonts w:ascii="Arial" w:eastAsia="Times New Roman" w:hAnsi="Arial" w:cs="Times New Roman"/>
      <w:b/>
      <w:b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paragraph" w:customStyle="1" w:styleId="Kop4rapport">
    <w:name w:val="Kop 4 rapport"/>
    <w:basedOn w:val="Kop3rapport"/>
    <w:next w:val="Standaard"/>
    <w:semiHidden/>
    <w:rsid w:val="00245F2C"/>
    <w:pPr>
      <w:numPr>
        <w:ilvl w:val="3"/>
      </w:numPr>
    </w:pPr>
  </w:style>
  <w:style w:type="paragraph" w:customStyle="1" w:styleId="Subtitelstijl">
    <w:name w:val="Subtitelstijl"/>
    <w:basedOn w:val="Standaard"/>
    <w:next w:val="Standaard"/>
    <w:uiPriority w:val="9"/>
    <w:qFormat/>
    <w:rsid w:val="00245F2C"/>
    <w:pPr>
      <w:shd w:val="clear" w:color="auto" w:fill="D9D9D9"/>
      <w:spacing w:after="120"/>
    </w:pPr>
    <w:rPr>
      <w:rFonts w:eastAsia="Times New Roman"/>
      <w:b/>
    </w:rPr>
  </w:style>
  <w:style w:type="paragraph" w:customStyle="1" w:styleId="Team">
    <w:name w:val="Team"/>
    <w:basedOn w:val="Standaard"/>
    <w:semiHidden/>
    <w:qFormat/>
    <w:rsid w:val="00245F2C"/>
    <w:rPr>
      <w:caps/>
      <w:kern w:val="100"/>
      <w:sz w:val="14"/>
      <w:szCs w:val="14"/>
    </w:rPr>
  </w:style>
  <w:style w:type="paragraph" w:customStyle="1" w:styleId="Stijl1">
    <w:name w:val="Stijl1"/>
    <w:basedOn w:val="Artikelstijl"/>
    <w:uiPriority w:val="14"/>
    <w:rsid w:val="00067798"/>
  </w:style>
  <w:style w:type="character" w:customStyle="1" w:styleId="Kop1Char">
    <w:name w:val="Kop 1 Char"/>
    <w:basedOn w:val="Standaardalinea-lettertype"/>
    <w:link w:val="Kop1"/>
    <w:uiPriority w:val="3"/>
    <w:rsid w:val="00CF33FD"/>
    <w:rPr>
      <w:rFonts w:ascii="Arial" w:eastAsia="Times New Roman" w:hAnsi="Arial" w:cs="Arial"/>
      <w:b/>
      <w:bCs/>
      <w:spacing w:val="20"/>
      <w:kern w:val="32"/>
      <w:sz w:val="24"/>
      <w:szCs w:val="32"/>
      <w:shd w:val="clear" w:color="auto" w:fill="000000" w:themeFill="text1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CF33FD"/>
    <w:rPr>
      <w:rFonts w:ascii="Arial" w:eastAsia="Times New Roman" w:hAnsi="Arial" w:cs="Arial"/>
      <w:b/>
      <w:bCs/>
      <w:i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paragraph" w:customStyle="1" w:styleId="Formulierenstandaardstijl">
    <w:name w:val="Formulieren standaardstijl"/>
    <w:basedOn w:val="Standaard"/>
    <w:uiPriority w:val="4"/>
    <w:qFormat/>
    <w:rsid w:val="00691393"/>
    <w:pPr>
      <w:spacing w:line="240" w:lineRule="atLeast"/>
    </w:pPr>
    <w:rPr>
      <w:spacing w:val="0"/>
    </w:rPr>
  </w:style>
  <w:style w:type="paragraph" w:customStyle="1" w:styleId="Invulgedeelteinvul">
    <w:name w:val="Invulgedeelteinvul"/>
    <w:basedOn w:val="Standaard"/>
    <w:uiPriority w:val="5"/>
    <w:rsid w:val="00CC5D2C"/>
    <w:pPr>
      <w:tabs>
        <w:tab w:val="center" w:pos="4536"/>
        <w:tab w:val="right" w:pos="9072"/>
      </w:tabs>
      <w:spacing w:line="200" w:lineRule="exact"/>
    </w:pPr>
    <w:rPr>
      <w:sz w:val="14"/>
      <w:szCs w:val="14"/>
    </w:rPr>
  </w:style>
  <w:style w:type="paragraph" w:customStyle="1" w:styleId="Invulgedeeltekop">
    <w:name w:val="Invulgedeeltekop"/>
    <w:basedOn w:val="Koptekst"/>
    <w:uiPriority w:val="5"/>
    <w:rsid w:val="00CC5D2C"/>
    <w:pPr>
      <w:spacing w:line="200" w:lineRule="exact"/>
    </w:pPr>
    <w:rPr>
      <w:caps/>
      <w:sz w:val="12"/>
      <w:szCs w:val="12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character" w:customStyle="1" w:styleId="OndertitelChar">
    <w:name w:val="Ondertitel Char"/>
    <w:basedOn w:val="Standaardalinea-lettertype"/>
    <w:link w:val="Ondertitel"/>
    <w:uiPriority w:val="2"/>
    <w:rsid w:val="00CF33FD"/>
    <w:rPr>
      <w:rFonts w:ascii="Arial Black" w:eastAsiaTheme="majorEastAsia" w:hAnsi="Arial Black" w:cstheme="majorBidi"/>
      <w:iCs/>
      <w:spacing w:val="15"/>
      <w:kern w:val="30"/>
      <w:sz w:val="20"/>
      <w:szCs w:val="24"/>
      <w:shd w:val="clear" w:color="auto" w:fill="000000" w:themeFill="text1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841CD9"/>
    <w:pPr>
      <w:numPr>
        <w:ilvl w:val="1"/>
      </w:numPr>
      <w:shd w:val="clear" w:color="auto" w:fill="000000" w:themeFill="text1"/>
      <w:jc w:val="center"/>
    </w:pPr>
    <w:rPr>
      <w:rFonts w:ascii="Arial Black" w:eastAsiaTheme="majorEastAsia" w:hAnsi="Arial Black" w:cstheme="majorBidi"/>
      <w:iCs/>
      <w:spacing w:val="15"/>
      <w:sz w:val="20"/>
    </w:rPr>
  </w:style>
  <w:style w:type="character" w:customStyle="1" w:styleId="TitelChar">
    <w:name w:val="Titel Char"/>
    <w:basedOn w:val="Standaardalinea-lettertype"/>
    <w:link w:val="Titel"/>
    <w:uiPriority w:val="1"/>
    <w:rsid w:val="00CF33FD"/>
    <w:rPr>
      <w:rFonts w:ascii="Arial Black" w:eastAsiaTheme="majorEastAsia" w:hAnsi="Arial Black" w:cstheme="majorBidi"/>
      <w:spacing w:val="20"/>
      <w:kern w:val="30"/>
      <w:sz w:val="24"/>
      <w:szCs w:val="52"/>
      <w:shd w:val="clear" w:color="auto" w:fill="000000" w:themeFill="text1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841CD9"/>
    <w:pPr>
      <w:shd w:val="clear" w:color="auto" w:fill="000000" w:themeFill="text1"/>
      <w:contextualSpacing/>
      <w:jc w:val="center"/>
    </w:pPr>
    <w:rPr>
      <w:rFonts w:ascii="Arial Black" w:eastAsiaTheme="majorEastAsia" w:hAnsi="Arial Black" w:cstheme="majorBidi"/>
      <w:sz w:val="24"/>
      <w:szCs w:val="52"/>
    </w:rPr>
  </w:style>
  <w:style w:type="paragraph" w:customStyle="1" w:styleId="Artikel">
    <w:name w:val="Artikel"/>
    <w:basedOn w:val="Lijstalinea"/>
    <w:next w:val="Standaard"/>
    <w:uiPriority w:val="4"/>
    <w:qFormat/>
    <w:rsid w:val="00787CD2"/>
    <w:pPr>
      <w:numPr>
        <w:numId w:val="9"/>
      </w:numPr>
      <w:shd w:val="clear" w:color="auto" w:fill="D9D9D9" w:themeFill="background1" w:themeFillShade="D9"/>
      <w:spacing w:after="120"/>
    </w:pPr>
    <w:rPr>
      <w:b/>
    </w:rPr>
  </w:style>
  <w:style w:type="paragraph" w:customStyle="1" w:styleId="Artikelsub">
    <w:name w:val="Artikel sub"/>
    <w:basedOn w:val="Artikel"/>
    <w:uiPriority w:val="4"/>
    <w:qFormat/>
    <w:rsid w:val="00D20339"/>
    <w:pPr>
      <w:numPr>
        <w:ilvl w:val="1"/>
      </w:numPr>
      <w:shd w:val="clear" w:color="auto" w:fill="auto"/>
      <w:tabs>
        <w:tab w:val="clear" w:pos="357"/>
        <w:tab w:val="left" w:pos="714"/>
      </w:tabs>
      <w:ind w:left="714" w:hanging="714"/>
      <w:contextualSpacing w:val="0"/>
    </w:pPr>
    <w:rPr>
      <w:b w:val="0"/>
    </w:rPr>
  </w:style>
  <w:style w:type="paragraph" w:customStyle="1" w:styleId="Clausulenieuw">
    <w:name w:val="Clausule nieuw"/>
    <w:basedOn w:val="Standaard"/>
    <w:uiPriority w:val="5"/>
    <w:rsid w:val="005406E9"/>
    <w:pPr>
      <w:spacing w:line="240" w:lineRule="atLeast"/>
    </w:pPr>
    <w:rPr>
      <w:sz w:val="15"/>
    </w:rPr>
  </w:style>
  <w:style w:type="table" w:styleId="Tabelrasterlicht">
    <w:name w:val="Grid Table Light"/>
    <w:basedOn w:val="Standaardtabel"/>
    <w:uiPriority w:val="40"/>
    <w:rsid w:val="00F00BC9"/>
    <w:pPr>
      <w:spacing w:after="0" w:line="270" w:lineRule="atLeast"/>
    </w:pPr>
    <w:rPr>
      <w:rFonts w:ascii="Arial" w:hAnsi="Arial"/>
      <w:spacing w:val="20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28" w:type="dxa"/>
        <w:right w:w="28" w:type="dxa"/>
      </w:tblCellMar>
    </w:tblPr>
  </w:style>
  <w:style w:type="paragraph" w:styleId="Lijstopsomteken">
    <w:name w:val="List Bullet"/>
    <w:basedOn w:val="Standaard"/>
    <w:uiPriority w:val="99"/>
    <w:semiHidden/>
    <w:unhideWhenUsed/>
    <w:qFormat/>
    <w:rsid w:val="00F35E92"/>
    <w:pPr>
      <w:numPr>
        <w:numId w:val="12"/>
      </w:numPr>
      <w:contextualSpacing/>
    </w:pPr>
  </w:style>
  <w:style w:type="paragraph" w:customStyle="1" w:styleId="Ondertitelrapport">
    <w:name w:val="Ondertitel rapport"/>
    <w:basedOn w:val="Standaard"/>
    <w:semiHidden/>
    <w:qFormat/>
    <w:rsid w:val="00C56081"/>
    <w:pPr>
      <w:shd w:val="clear" w:color="auto" w:fill="000000" w:themeFill="text1"/>
      <w:spacing w:after="120"/>
      <w:jc w:val="center"/>
    </w:pPr>
    <w:rPr>
      <w:rFonts w:ascii="Arial Black" w:hAnsi="Arial Black"/>
      <w:spacing w:val="15"/>
      <w:sz w:val="20"/>
    </w:rPr>
  </w:style>
  <w:style w:type="character" w:styleId="Paginanummer">
    <w:name w:val="page number"/>
    <w:basedOn w:val="Standaardalinea-lettertype"/>
    <w:uiPriority w:val="5"/>
    <w:rsid w:val="009F1CB4"/>
    <w:rPr>
      <w:rFonts w:ascii="Arial" w:hAnsi="Arial"/>
      <w:b w:val="0"/>
      <w:i w:val="0"/>
      <w:caps/>
      <w:smallCaps w:val="0"/>
      <w:sz w:val="12"/>
    </w:rPr>
  </w:style>
  <w:style w:type="paragraph" w:styleId="Kopvaninhoudsopgave">
    <w:name w:val="TOC Heading"/>
    <w:basedOn w:val="Kop1"/>
    <w:next w:val="Standaard"/>
    <w:uiPriority w:val="3"/>
    <w:unhideWhenUsed/>
    <w:rsid w:val="00787CD2"/>
    <w:pPr>
      <w:keepLines/>
      <w:numPr>
        <w:numId w:val="0"/>
      </w:numPr>
      <w:tabs>
        <w:tab w:val="left" w:pos="357"/>
      </w:tabs>
      <w:outlineLvl w:val="9"/>
    </w:pPr>
    <w:rPr>
      <w:rFonts w:ascii="Arial Vet" w:eastAsiaTheme="majorEastAsia" w:hAnsi="Arial Vet" w:cstheme="majorBidi"/>
      <w:bCs w:val="0"/>
      <w:kern w:val="0"/>
    </w:rPr>
  </w:style>
  <w:style w:type="table" w:customStyle="1" w:styleId="Tabelstijlarcering">
    <w:name w:val="Tabelstijl arcering"/>
    <w:basedOn w:val="Standaardtabel"/>
    <w:uiPriority w:val="99"/>
    <w:rsid w:val="00531ED6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zonderlijnen">
    <w:name w:val="tabel zonder lijnen"/>
    <w:basedOn w:val="Standaardtabel"/>
    <w:uiPriority w:val="99"/>
    <w:rsid w:val="0096084C"/>
    <w:pPr>
      <w:spacing w:after="0" w:line="270" w:lineRule="atLeast"/>
    </w:pPr>
    <w:rPr>
      <w:rFonts w:ascii="Arial" w:hAnsi="Arial"/>
      <w:sz w:val="18"/>
    </w:rPr>
    <w:tblPr>
      <w:tblCellMar>
        <w:left w:w="0" w:type="dxa"/>
        <w:right w:w="0" w:type="dxa"/>
      </w:tblCellMar>
    </w:tblPr>
  </w:style>
  <w:style w:type="paragraph" w:customStyle="1" w:styleId="Tussentitel">
    <w:name w:val="Tussentitel"/>
    <w:basedOn w:val="Standaard"/>
    <w:next w:val="Standaard"/>
    <w:uiPriority w:val="2"/>
    <w:qFormat/>
    <w:rsid w:val="00EB5E2C"/>
    <w:pPr>
      <w:shd w:val="clear" w:color="auto" w:fill="D9D9D9" w:themeFill="background1" w:themeFillShade="D9"/>
      <w:spacing w:after="60"/>
    </w:pPr>
    <w:rPr>
      <w:rFonts w:ascii="Arial Vet" w:hAnsi="Arial Vet"/>
      <w:b/>
    </w:rPr>
  </w:style>
  <w:style w:type="paragraph" w:customStyle="1" w:styleId="Titelbrief">
    <w:name w:val="Titelbrief"/>
    <w:basedOn w:val="Koptekst"/>
    <w:rsid w:val="005A25F6"/>
    <w:pPr>
      <w:spacing w:line="200" w:lineRule="exact"/>
    </w:pPr>
    <w:rPr>
      <w:caps/>
      <w:spacing w:val="40"/>
      <w:kern w:val="100"/>
      <w:sz w:val="14"/>
      <w:szCs w:val="14"/>
    </w:rPr>
  </w:style>
  <w:style w:type="paragraph" w:customStyle="1" w:styleId="Opvaltekst">
    <w:name w:val="Opvaltekst"/>
    <w:basedOn w:val="Standaard"/>
    <w:rsid w:val="005A25F6"/>
    <w:rPr>
      <w:b/>
    </w:rPr>
  </w:style>
  <w:style w:type="paragraph" w:customStyle="1" w:styleId="Titelagenda">
    <w:name w:val="Titel agenda"/>
    <w:basedOn w:val="Standaard"/>
    <w:rsid w:val="005A25F6"/>
    <w:pPr>
      <w:spacing w:line="500" w:lineRule="exact"/>
    </w:pPr>
    <w:rPr>
      <w:rFonts w:ascii="Arial Black" w:hAnsi="Arial Black"/>
      <w:caps/>
      <w:kern w:val="100"/>
      <w:sz w:val="34"/>
    </w:rPr>
  </w:style>
  <w:style w:type="paragraph" w:customStyle="1" w:styleId="Subtitelrapportverslag">
    <w:name w:val="Subtitel rapport/verslag"/>
    <w:basedOn w:val="Standaard"/>
    <w:rsid w:val="005A25F6"/>
    <w:pPr>
      <w:spacing w:line="400" w:lineRule="atLeast"/>
    </w:pPr>
    <w:rPr>
      <w:sz w:val="24"/>
    </w:rPr>
  </w:style>
  <w:style w:type="paragraph" w:customStyle="1" w:styleId="Koptekstrapportverslag">
    <w:name w:val="Koptekst rapport/verslag"/>
    <w:basedOn w:val="Standaard"/>
    <w:rsid w:val="005A25F6"/>
    <w:pPr>
      <w:tabs>
        <w:tab w:val="left" w:pos="7293"/>
      </w:tabs>
      <w:spacing w:line="200" w:lineRule="atLeast"/>
      <w:ind w:left="7280" w:hanging="7280"/>
    </w:pPr>
    <w:rPr>
      <w:caps/>
      <w:spacing w:val="40"/>
      <w:kern w:val="100"/>
      <w:sz w:val="14"/>
    </w:rPr>
  </w:style>
  <w:style w:type="character" w:styleId="Verwijzingopmerking">
    <w:name w:val="annotation reference"/>
    <w:semiHidden/>
    <w:rsid w:val="005A25F6"/>
    <w:rPr>
      <w:sz w:val="16"/>
      <w:szCs w:val="16"/>
    </w:rPr>
  </w:style>
  <w:style w:type="paragraph" w:styleId="Tekstopmerking">
    <w:name w:val="annotation text"/>
    <w:basedOn w:val="Standaard"/>
    <w:semiHidden/>
    <w:rsid w:val="005A25F6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5A25F6"/>
    <w:rPr>
      <w:b/>
      <w:bCs/>
    </w:rPr>
  </w:style>
  <w:style w:type="paragraph" w:styleId="Plattetekst">
    <w:name w:val="Body Text"/>
    <w:basedOn w:val="Standaard"/>
    <w:link w:val="PlattetekstChar"/>
    <w:rsid w:val="005A25F6"/>
    <w:rPr>
      <w:rFonts w:ascii="Arial (W1)" w:hAnsi="Arial (W1)"/>
      <w:color w:val="0000FF"/>
      <w:szCs w:val="18"/>
    </w:rPr>
  </w:style>
  <w:style w:type="paragraph" w:styleId="Plattetekstinspringen">
    <w:name w:val="Body Text Indent"/>
    <w:basedOn w:val="Standaard"/>
    <w:link w:val="PlattetekstinspringenChar"/>
    <w:rsid w:val="005A25F6"/>
    <w:pPr>
      <w:spacing w:after="120"/>
      <w:ind w:left="283"/>
    </w:pPr>
  </w:style>
  <w:style w:type="paragraph" w:customStyle="1" w:styleId="OpmaakprofielKop1Links0cmEersteregel0cm">
    <w:name w:val="Opmaakprofiel Kop 1 + Links:  0 cm Eerste regel:  0 cm"/>
    <w:basedOn w:val="Kop1"/>
    <w:rsid w:val="005A25F6"/>
    <w:rPr>
      <w:rFonts w:cs="Times New Roman"/>
      <w:szCs w:val="20"/>
    </w:rPr>
  </w:style>
  <w:style w:type="paragraph" w:customStyle="1" w:styleId="OpmaakprofielKop2Links0cmEersteregel0cm">
    <w:name w:val="Opmaakprofiel Kop 2 + Links:  0 cm Eerste regel:  0 cm"/>
    <w:basedOn w:val="Kop2"/>
    <w:rsid w:val="005A25F6"/>
    <w:rPr>
      <w:rFonts w:cs="Times New Roman"/>
      <w:iCs w:val="0"/>
      <w:szCs w:val="20"/>
    </w:rPr>
  </w:style>
  <w:style w:type="paragraph" w:styleId="Lijstopsomteken2">
    <w:name w:val="List Bullet 2"/>
    <w:basedOn w:val="Standaard"/>
    <w:autoRedefine/>
    <w:rsid w:val="005A25F6"/>
    <w:pPr>
      <w:numPr>
        <w:numId w:val="13"/>
      </w:numPr>
    </w:pPr>
  </w:style>
  <w:style w:type="paragraph" w:customStyle="1" w:styleId="Appendix">
    <w:name w:val="Appendix"/>
    <w:basedOn w:val="Kop1"/>
    <w:next w:val="Standaard"/>
    <w:rsid w:val="005A25F6"/>
    <w:pPr>
      <w:keepLines/>
      <w:pageBreakBefore/>
      <w:numPr>
        <w:numId w:val="14"/>
      </w:numPr>
      <w:spacing w:before="130" w:after="280" w:line="280" w:lineRule="atLeast"/>
      <w:outlineLvl w:val="9"/>
    </w:pPr>
    <w:rPr>
      <w:rFonts w:ascii="Times New Roman" w:hAnsi="Times New Roman" w:cs="Times New Roman"/>
      <w:bCs w:val="0"/>
      <w:spacing w:val="0"/>
      <w:kern w:val="0"/>
      <w:szCs w:val="20"/>
      <w:lang w:eastAsia="en-US"/>
    </w:rPr>
  </w:style>
  <w:style w:type="paragraph" w:styleId="Plattetekstinspringen2">
    <w:name w:val="Body Text Indent 2"/>
    <w:basedOn w:val="Standaard"/>
    <w:rsid w:val="005A25F6"/>
    <w:pPr>
      <w:spacing w:after="120"/>
      <w:ind w:left="284"/>
    </w:pPr>
  </w:style>
  <w:style w:type="paragraph" w:customStyle="1" w:styleId="Rubriekskop">
    <w:name w:val="Rubriekskop"/>
    <w:basedOn w:val="Standaard"/>
    <w:rsid w:val="005A25F6"/>
    <w:pPr>
      <w:spacing w:line="240" w:lineRule="auto"/>
    </w:pPr>
    <w:rPr>
      <w:rFonts w:ascii="FrnkGothITC Bk BT" w:hAnsi="FrnkGothITC Bk BT"/>
      <w:b/>
      <w:spacing w:val="0"/>
    </w:rPr>
  </w:style>
  <w:style w:type="paragraph" w:customStyle="1" w:styleId="Ondertekening">
    <w:name w:val="Ondertekening"/>
    <w:basedOn w:val="Standaard"/>
    <w:rsid w:val="005A25F6"/>
    <w:pPr>
      <w:spacing w:line="240" w:lineRule="auto"/>
    </w:pPr>
    <w:rPr>
      <w:rFonts w:ascii="FrnkGothITC Bk BT" w:hAnsi="FrnkGothITC Bk BT"/>
      <w:spacing w:val="0"/>
      <w:sz w:val="14"/>
      <w:szCs w:val="14"/>
    </w:rPr>
  </w:style>
  <w:style w:type="paragraph" w:customStyle="1" w:styleId="OpmaakprofielPlattetekstinspringen2Na0pt">
    <w:name w:val="Opmaakprofiel Platte tekst inspringen 2 + Na:  0 pt"/>
    <w:basedOn w:val="Plattetekstinspringen2"/>
    <w:rsid w:val="005A25F6"/>
    <w:pPr>
      <w:spacing w:after="0"/>
    </w:pPr>
    <w:rPr>
      <w:szCs w:val="20"/>
    </w:rPr>
  </w:style>
  <w:style w:type="numbering" w:styleId="Artikelsectie">
    <w:name w:val="Outline List 3"/>
    <w:basedOn w:val="Geenlijst"/>
    <w:rsid w:val="005A25F6"/>
    <w:pPr>
      <w:numPr>
        <w:numId w:val="15"/>
      </w:numPr>
    </w:pPr>
  </w:style>
  <w:style w:type="paragraph" w:customStyle="1" w:styleId="Formuliernummer">
    <w:name w:val="Formuliernummer"/>
    <w:basedOn w:val="Standaard"/>
    <w:rsid w:val="004A0B3F"/>
    <w:pPr>
      <w:spacing w:line="240" w:lineRule="auto"/>
    </w:pPr>
    <w:rPr>
      <w:rFonts w:ascii="FrnkGothITC Bk BT" w:hAnsi="FrnkGothITC Bk BT"/>
      <w:spacing w:val="0"/>
      <w:sz w:val="14"/>
      <w:szCs w:val="18"/>
    </w:rPr>
  </w:style>
  <w:style w:type="character" w:customStyle="1" w:styleId="PlattetekstChar">
    <w:name w:val="Platte tekst Char"/>
    <w:basedOn w:val="Standaardalinea-lettertype"/>
    <w:link w:val="Plattetekst"/>
    <w:rsid w:val="00AC37B4"/>
    <w:rPr>
      <w:rFonts w:ascii="Arial (W1)" w:hAnsi="Arial (W1)" w:cs="Times New Roman"/>
      <w:color w:val="0000FF"/>
      <w:spacing w:val="20"/>
      <w:kern w:val="30"/>
      <w:sz w:val="18"/>
      <w:szCs w:val="18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C37B4"/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customStyle="1" w:styleId="Document">
    <w:name w:val="Document"/>
    <w:basedOn w:val="Standaard"/>
    <w:semiHidden/>
    <w:rsid w:val="00AA014B"/>
    <w:pPr>
      <w:tabs>
        <w:tab w:val="clear" w:pos="357"/>
      </w:tabs>
      <w:spacing w:line="240" w:lineRule="auto"/>
    </w:pPr>
    <w:rPr>
      <w:rFonts w:ascii="Franklin Gothic Heavy" w:hAnsi="Franklin Gothic Heavy"/>
      <w:caps/>
      <w:sz w:val="22"/>
    </w:rPr>
  </w:style>
  <w:style w:type="paragraph" w:customStyle="1" w:styleId="Infoblok">
    <w:name w:val="Infoblok"/>
    <w:basedOn w:val="Standaard"/>
    <w:semiHidden/>
    <w:rsid w:val="00AA014B"/>
    <w:pPr>
      <w:shd w:val="clear" w:color="auto" w:fill="D9D9D9" w:themeFill="background1" w:themeFillShade="D9"/>
      <w:tabs>
        <w:tab w:val="clear" w:pos="357"/>
      </w:tabs>
      <w:jc w:val="center"/>
    </w:pPr>
    <w:rPr>
      <w:b/>
    </w:rPr>
  </w:style>
  <w:style w:type="paragraph" w:styleId="Lijstvoortzetting2">
    <w:name w:val="List Continue 2"/>
    <w:basedOn w:val="Standaard"/>
    <w:rsid w:val="00AA014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AA014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AA014B"/>
    <w:pPr>
      <w:spacing w:after="120"/>
      <w:ind w:left="1132"/>
      <w:contextualSpacing/>
    </w:pPr>
  </w:style>
  <w:style w:type="paragraph" w:styleId="Lijstvoortzetting5">
    <w:name w:val="List Continue 5"/>
    <w:basedOn w:val="Standaard"/>
    <w:unhideWhenUsed/>
    <w:rsid w:val="00AA014B"/>
    <w:pPr>
      <w:spacing w:after="120"/>
      <w:ind w:left="1415"/>
      <w:contextualSpacing/>
    </w:pPr>
  </w:style>
  <w:style w:type="paragraph" w:customStyle="1" w:styleId="Titelbloklinks">
    <w:name w:val="Titelblok links"/>
    <w:basedOn w:val="Standaard"/>
    <w:semiHidden/>
    <w:rsid w:val="00AA014B"/>
    <w:pPr>
      <w:tabs>
        <w:tab w:val="clear" w:pos="357"/>
      </w:tabs>
    </w:pPr>
    <w:rPr>
      <w:sz w:val="14"/>
      <w:szCs w:val="14"/>
    </w:rPr>
  </w:style>
  <w:style w:type="paragraph" w:customStyle="1" w:styleId="Titelblokrechts">
    <w:name w:val="Titelblok rechts"/>
    <w:basedOn w:val="Standaard"/>
    <w:semiHidden/>
    <w:rsid w:val="00AA014B"/>
    <w:pPr>
      <w:framePr w:w="5724" w:h="2342" w:hSpace="181" w:wrap="around" w:vAnchor="text" w:hAnchor="page" w:x="1093" w:y="256"/>
      <w:tabs>
        <w:tab w:val="clear" w:pos="357"/>
      </w:tabs>
      <w:spacing w:line="240" w:lineRule="auto"/>
      <w:jc w:val="right"/>
    </w:pPr>
    <w:rPr>
      <w:rFonts w:eastAsia="Times New Roman"/>
      <w:sz w:val="14"/>
    </w:rPr>
  </w:style>
  <w:style w:type="paragraph" w:customStyle="1" w:styleId="Tussenkop">
    <w:name w:val="Tussenkop"/>
    <w:basedOn w:val="Standaard"/>
    <w:uiPriority w:val="2"/>
    <w:rsid w:val="00AA014B"/>
    <w:pPr>
      <w:tabs>
        <w:tab w:val="clear" w:pos="357"/>
      </w:tabs>
      <w:spacing w:before="240"/>
    </w:pPr>
    <w:rPr>
      <w:rFonts w:ascii="Franklin Gothic Heavy" w:hAnsi="Franklin Gothic Heavy"/>
      <w:sz w:val="22"/>
      <w:szCs w:val="22"/>
    </w:rPr>
  </w:style>
  <w:style w:type="paragraph" w:customStyle="1" w:styleId="Voettekstnummer">
    <w:name w:val="Voettekstnummer"/>
    <w:basedOn w:val="Tussenkop"/>
    <w:semiHidden/>
    <w:rsid w:val="00AA014B"/>
    <w:pPr>
      <w:shd w:val="clear" w:color="auto" w:fill="D9D9D9" w:themeFill="background1" w:themeFillShade="D9"/>
      <w:jc w:val="center"/>
    </w:pPr>
    <w:rPr>
      <w:color w:val="000000" w:themeColor="text1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basedOn w:val="Standaardalinea-lettertype"/>
    <w:link w:val="Lijstalinea"/>
    <w:uiPriority w:val="34"/>
    <w:locked/>
    <w:rsid w:val="003E4139"/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table" w:customStyle="1" w:styleId="Tabelstijlsjablonen1">
    <w:name w:val="Tabelstijl sjablonen1"/>
    <w:basedOn w:val="Standaardtabel"/>
    <w:uiPriority w:val="99"/>
    <w:rsid w:val="007B0CF5"/>
    <w:pPr>
      <w:spacing w:after="120" w:line="270" w:lineRule="atLeast"/>
    </w:pPr>
    <w:rPr>
      <w:rFonts w:ascii="Arial" w:eastAsia="Times New Roman" w:hAnsi="Arial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character" w:styleId="Onopgelostemelding">
    <w:name w:val="Unresolved Mention"/>
    <w:basedOn w:val="Standaardalinea-lettertype"/>
    <w:rsid w:val="00350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6B2924FDB2E746AC1FAEE80A5921C6" ma:contentTypeVersion="4" ma:contentTypeDescription="Een nieuw document maken." ma:contentTypeScope="" ma:versionID="66f35945385bf1ff4fb61ba917932c39">
  <xsd:schema xmlns:xsd="http://www.w3.org/2001/XMLSchema" xmlns:xs="http://www.w3.org/2001/XMLSchema" xmlns:p="http://schemas.microsoft.com/office/2006/metadata/properties" xmlns:ns2="57a08b8d-4ec6-481c-b50d-89a4f7b897f9" targetNamespace="http://schemas.microsoft.com/office/2006/metadata/properties" ma:root="true" ma:fieldsID="c086134350cc7b91c200ec2456f1b1e2" ns2:_="">
    <xsd:import namespace="57a08b8d-4ec6-481c-b50d-89a4f7b89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08b8d-4ec6-481c-b50d-89a4f7b89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F9BF4-5D20-4245-B283-7B3C718B5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88BEA0-62C1-4403-84A2-0FBFE3289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286C3-719A-4814-B115-BC9D9994592E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EBD353B3-A0F5-44B6-9B04-F5440A397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08b8d-4ec6-481c-b50d-89a4f7b89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260</Words>
  <Characters>1430</Characters>
  <Application>Microsoft Office Word</Application>
  <DocSecurity>0</DocSecurity>
  <Lines>11</Lines>
  <Paragraphs>3</Paragraphs>
  <ScaleCrop>false</ScaleCrop>
  <Company>Gemeente Westland</Company>
  <LinksUpToDate>false</LinksUpToDate>
  <CharactersWithSpaces>1687</CharactersWithSpaces>
  <SharedDoc>false</SharedDoc>
  <HLinks>
    <vt:vector size="6" baseType="variant">
      <vt:variant>
        <vt:i4>4587632</vt:i4>
      </vt:variant>
      <vt:variant>
        <vt:i4>0</vt:i4>
      </vt:variant>
      <vt:variant>
        <vt:i4>0</vt:i4>
      </vt:variant>
      <vt:variant>
        <vt:i4>5</vt:i4>
      </vt:variant>
      <vt:variant>
        <vt:lpwstr>mailto:facturen@gemeentewestland.nl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Edmee Schreuders</dc:creator>
  <cp:keywords/>
  <cp:lastModifiedBy>Oorschot, PMJ van (Patricia)</cp:lastModifiedBy>
  <cp:revision>307</cp:revision>
  <cp:lastPrinted>2025-07-18T11:32:00Z</cp:lastPrinted>
  <dcterms:created xsi:type="dcterms:W3CDTF">2025-01-13T22:07:00Z</dcterms:created>
  <dcterms:modified xsi:type="dcterms:W3CDTF">2025-11-19T10:47:00Z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escschreuders</vt:lpwstr>
  </property>
  <property fmtid="{D5CDD505-2E9C-101B-9397-08002B2CF9AE}" pid="3" name="Header">
    <vt:lpwstr>KOP 020B koptekst extern document - vast hoofdonderwerp, vraag subonderwerp, vast cluster/team</vt:lpwstr>
  </property>
  <property fmtid="{D5CDD505-2E9C-101B-9397-08002B2CF9AE}" pid="4" name="HeaderId">
    <vt:lpwstr>702E575253AB4E9B9DE856E1859FDEE0</vt:lpwstr>
  </property>
  <property fmtid="{D5CDD505-2E9C-101B-9397-08002B2CF9AE}" pid="5" name="Template">
    <vt:lpwstr>INK 012 overeenkomst (contract)</vt:lpwstr>
  </property>
  <property fmtid="{D5CDD505-2E9C-101B-9397-08002B2CF9AE}" pid="6" name="TemplateId">
    <vt:lpwstr>610CE981E26D41F9A2B74DE21444AB2C</vt:lpwstr>
  </property>
  <property fmtid="{D5CDD505-2E9C-101B-9397-08002B2CF9AE}" pid="7" name="Typist">
    <vt:lpwstr>escschreuders</vt:lpwstr>
  </property>
  <property fmtid="{D5CDD505-2E9C-101B-9397-08002B2CF9AE}" pid="8" name="CORSA_GUID">
    <vt:lpwstr>e2fd8cdb-8cef-86a2-d114-cfd28c6a1855</vt:lpwstr>
  </property>
  <property fmtid="{D5CDD505-2E9C-101B-9397-08002B2CF9AE}" pid="9" name="CORSA_OBJECTTYPE">
    <vt:lpwstr>S</vt:lpwstr>
  </property>
  <property fmtid="{D5CDD505-2E9C-101B-9397-08002B2CF9AE}" pid="10" name="CORSA_OBJECTID">
    <vt:lpwstr>25-0005699</vt:lpwstr>
  </property>
  <property fmtid="{D5CDD505-2E9C-101B-9397-08002B2CF9AE}" pid="11" name="CORSA_VERSION">
    <vt:lpwstr>1</vt:lpwstr>
  </property>
  <property fmtid="{D5CDD505-2E9C-101B-9397-08002B2CF9AE}" pid="12" name="ContentTypeId">
    <vt:lpwstr>0x010100E06B2924FDB2E746AC1FAEE80A5921C6</vt:lpwstr>
  </property>
</Properties>
</file>