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3E2B9" w14:textId="7E02733B" w:rsidR="00114818" w:rsidRDefault="00114818" w:rsidP="46C1AFE0">
      <w:pPr>
        <w:pStyle w:val="Bijlage"/>
      </w:pPr>
      <w:r>
        <w:t xml:space="preserve">Formulier beantwoording gesloten wensen </w:t>
      </w:r>
    </w:p>
    <w:p w14:paraId="78DB6E7C" w14:textId="797B9EA5" w:rsidR="3346BD1D" w:rsidRDefault="3346BD1D" w:rsidP="45A923CC">
      <w:r>
        <w:t xml:space="preserve">EU </w:t>
      </w:r>
      <w:r w:rsidR="690E7142">
        <w:t xml:space="preserve">Aanbesteding </w:t>
      </w:r>
      <w:r w:rsidR="1EE5DE3F">
        <w:t>levering, implementatie S</w:t>
      </w:r>
      <w:r w:rsidR="33CBC15B">
        <w:t>aa</w:t>
      </w:r>
      <w:r w:rsidR="1EE5DE3F">
        <w:t xml:space="preserve">S-oplossing </w:t>
      </w:r>
      <w:proofErr w:type="spellStart"/>
      <w:r w:rsidR="1EE5DE3F">
        <w:t>tbv</w:t>
      </w:r>
      <w:proofErr w:type="spellEnd"/>
      <w:r w:rsidR="1EE5DE3F">
        <w:t xml:space="preserve"> </w:t>
      </w:r>
      <w:r w:rsidR="690E7142">
        <w:t>VTH-</w:t>
      </w:r>
      <w:r w:rsidR="39732F8A">
        <w:t>proces</w:t>
      </w:r>
      <w:r w:rsidR="6D5317F9">
        <w:t>s</w:t>
      </w:r>
      <w:r w:rsidR="39732F8A">
        <w:t>en</w:t>
      </w:r>
      <w:r w:rsidR="1F927967">
        <w:t xml:space="preserve"> </w:t>
      </w:r>
    </w:p>
    <w:p w14:paraId="55C9D197" w14:textId="536D0251" w:rsidR="1F927967" w:rsidRDefault="1F927967" w:rsidP="45A923CC">
      <w:r>
        <w:t xml:space="preserve">zaaknummer </w:t>
      </w:r>
      <w:r w:rsidR="1F348D42" w:rsidRPr="45A923CC">
        <w:rPr>
          <w:rFonts w:ascii="Verdana" w:eastAsia="Verdana" w:hAnsi="Verdana" w:cs="Verdana"/>
        </w:rPr>
        <w:t>31203741</w:t>
      </w:r>
    </w:p>
    <w:p w14:paraId="428F1476" w14:textId="77777777" w:rsidR="00114818" w:rsidRPr="0050061F" w:rsidRDefault="00114818" w:rsidP="0050061F"/>
    <w:p w14:paraId="02EE16C5" w14:textId="71349D4A" w:rsidR="45A923CC" w:rsidRDefault="45A923CC"/>
    <w:tbl>
      <w:tblPr>
        <w:tblStyle w:val="Tabelraster"/>
        <w:tblW w:w="7650" w:type="dxa"/>
        <w:tblLook w:val="04A0" w:firstRow="1" w:lastRow="0" w:firstColumn="1" w:lastColumn="0" w:noHBand="0" w:noVBand="1"/>
      </w:tblPr>
      <w:tblGrid>
        <w:gridCol w:w="3105"/>
        <w:gridCol w:w="4545"/>
      </w:tblGrid>
      <w:tr w:rsidR="00114818" w14:paraId="2305506B" w14:textId="77777777" w:rsidTr="45A92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05" w:type="dxa"/>
            <w:shd w:val="clear" w:color="auto" w:fill="D9D9D9" w:themeFill="background1" w:themeFillShade="D9"/>
          </w:tcPr>
          <w:p w14:paraId="7D6EF3D8" w14:textId="3041B613" w:rsidR="00114818" w:rsidRDefault="4C84E8BE" w:rsidP="003F5EB0">
            <w:pPr>
              <w:rPr>
                <w:b w:val="0"/>
              </w:rPr>
            </w:pPr>
            <w:r>
              <w:t xml:space="preserve">Gesloten </w:t>
            </w:r>
            <w:r w:rsidR="00114818">
              <w:t>wens</w:t>
            </w:r>
            <w:r w:rsidR="0D33F784">
              <w:t>en</w:t>
            </w:r>
          </w:p>
          <w:p w14:paraId="7453AF47" w14:textId="2DDC8A4B" w:rsidR="00CA4B06" w:rsidRDefault="00CA4B06" w:rsidP="003F5EB0"/>
        </w:tc>
        <w:tc>
          <w:tcPr>
            <w:tcW w:w="4545" w:type="dxa"/>
            <w:shd w:val="clear" w:color="auto" w:fill="D9D9D9" w:themeFill="background1" w:themeFillShade="D9"/>
          </w:tcPr>
          <w:p w14:paraId="4FCA834B" w14:textId="5965C33F" w:rsidR="00114818" w:rsidRDefault="00114818" w:rsidP="003F5EB0">
            <w:r>
              <w:t>voldoet ja / nee</w:t>
            </w:r>
            <w:r w:rsidR="76D11299">
              <w:t xml:space="preserve"> </w:t>
            </w:r>
            <w:r w:rsidR="7CEE5B66">
              <w:rPr>
                <w:b w:val="0"/>
              </w:rPr>
              <w:t>(inschrijver dient hieronder ja of nee in te vullen)</w:t>
            </w:r>
          </w:p>
          <w:p w14:paraId="4978313A" w14:textId="091E6F8E" w:rsidR="00114818" w:rsidRDefault="00114818" w:rsidP="003F5EB0">
            <w:pPr>
              <w:rPr>
                <w:b w:val="0"/>
              </w:rPr>
            </w:pPr>
          </w:p>
        </w:tc>
      </w:tr>
      <w:tr w:rsidR="00114818" w14:paraId="391C30B2" w14:textId="77777777" w:rsidTr="45A923CC">
        <w:tc>
          <w:tcPr>
            <w:tcW w:w="3105" w:type="dxa"/>
          </w:tcPr>
          <w:p w14:paraId="2E69E7C5" w14:textId="018FE368" w:rsidR="00114818" w:rsidRDefault="00114818" w:rsidP="003F5EB0">
            <w:r w:rsidRPr="0050061F">
              <w:t>G1</w:t>
            </w:r>
            <w:r w:rsidR="005C76B2">
              <w:t xml:space="preserve"> </w:t>
            </w:r>
            <w:r w:rsidR="005C76B2" w:rsidRPr="005C76B2">
              <w:t>Afnemersindicatie</w:t>
            </w:r>
          </w:p>
        </w:tc>
        <w:tc>
          <w:tcPr>
            <w:tcW w:w="4545" w:type="dxa"/>
          </w:tcPr>
          <w:p w14:paraId="2B046113" w14:textId="6A59574C" w:rsidR="00114818" w:rsidRDefault="00114818" w:rsidP="003F5EB0">
            <w:r w:rsidRPr="0050061F">
              <w:t>ja / nee</w:t>
            </w:r>
          </w:p>
          <w:p w14:paraId="2FED2E76" w14:textId="2F3E6888" w:rsidR="005D4230" w:rsidRDefault="005D4230" w:rsidP="003F5EB0"/>
        </w:tc>
      </w:tr>
      <w:tr w:rsidR="00114818" w14:paraId="2BE20F11" w14:textId="77777777" w:rsidTr="45A923CC">
        <w:tc>
          <w:tcPr>
            <w:tcW w:w="3105" w:type="dxa"/>
          </w:tcPr>
          <w:p w14:paraId="47284738" w14:textId="26050B3D" w:rsidR="00114818" w:rsidRDefault="00114818" w:rsidP="003F5EB0">
            <w:r>
              <w:t>G2</w:t>
            </w:r>
            <w:r w:rsidR="005C76B2">
              <w:t xml:space="preserve"> </w:t>
            </w:r>
            <w:r w:rsidR="005C76B2" w:rsidRPr="005C76B2">
              <w:t>Filteren binnen kaartlagen</w:t>
            </w:r>
          </w:p>
        </w:tc>
        <w:tc>
          <w:tcPr>
            <w:tcW w:w="4545" w:type="dxa"/>
          </w:tcPr>
          <w:p w14:paraId="252AFFA3" w14:textId="28F6C8F9" w:rsidR="00114818" w:rsidRDefault="00114818" w:rsidP="003F5EB0">
            <w:r w:rsidRPr="0050061F">
              <w:t>ja / nee</w:t>
            </w:r>
          </w:p>
          <w:p w14:paraId="6F410176" w14:textId="083D0439" w:rsidR="005D4230" w:rsidRDefault="005D4230" w:rsidP="003F5EB0"/>
        </w:tc>
      </w:tr>
      <w:tr w:rsidR="00114818" w14:paraId="1B55A54C" w14:textId="77777777" w:rsidTr="45A923CC">
        <w:tc>
          <w:tcPr>
            <w:tcW w:w="3105" w:type="dxa"/>
          </w:tcPr>
          <w:p w14:paraId="080E79F5" w14:textId="3BB1FC3E" w:rsidR="00114818" w:rsidRDefault="00114818" w:rsidP="003F5EB0">
            <w:r>
              <w:t>G3</w:t>
            </w:r>
            <w:r w:rsidR="005C76B2">
              <w:t xml:space="preserve"> </w:t>
            </w:r>
            <w:r w:rsidR="005C76B2" w:rsidRPr="005C76B2">
              <w:t>Veranderdetectie en omgaan met externe signalen</w:t>
            </w:r>
          </w:p>
        </w:tc>
        <w:tc>
          <w:tcPr>
            <w:tcW w:w="4545" w:type="dxa"/>
          </w:tcPr>
          <w:p w14:paraId="2BDBA745" w14:textId="453A4CE3" w:rsidR="00114818" w:rsidRDefault="00114818" w:rsidP="003F5EB0">
            <w:r w:rsidRPr="0050061F">
              <w:t>ja / nee</w:t>
            </w:r>
          </w:p>
          <w:p w14:paraId="2E695E5B" w14:textId="27D7B7E1" w:rsidR="005D4230" w:rsidRDefault="005D4230" w:rsidP="003F5EB0"/>
        </w:tc>
      </w:tr>
    </w:tbl>
    <w:p w14:paraId="64FBE340" w14:textId="14236EEC" w:rsidR="003F5EB0" w:rsidRDefault="003F5EB0" w:rsidP="003F5EB0"/>
    <w:p w14:paraId="41A948F3" w14:textId="77777777" w:rsidR="005D4230" w:rsidRDefault="005D4230" w:rsidP="003F5EB0"/>
    <w:p w14:paraId="662115C0" w14:textId="0ED5D297" w:rsidR="45A923CC" w:rsidRDefault="45A923CC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4545"/>
      </w:tblGrid>
      <w:tr w:rsidR="005D4230" w14:paraId="13856598" w14:textId="77777777" w:rsidTr="45A923CC">
        <w:trPr>
          <w:trHeight w:val="318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B539D" w14:textId="265F5927" w:rsidR="005D4230" w:rsidRDefault="40D3081E" w:rsidP="00096D17">
            <w:r>
              <w:t>Naam Inschrijver</w:t>
            </w:r>
            <w:r w:rsidR="41FB784E">
              <w:t xml:space="preserve"> en ondertek</w:t>
            </w:r>
            <w:r w:rsidR="7CC9357E">
              <w:t>en</w:t>
            </w:r>
            <w:r w:rsidR="41FB784E">
              <w:t>ing</w:t>
            </w:r>
            <w:r>
              <w:t>:</w:t>
            </w:r>
          </w:p>
          <w:p w14:paraId="61688ED4" w14:textId="77777777" w:rsidR="005D4230" w:rsidRDefault="005D4230" w:rsidP="00096D17"/>
          <w:p w14:paraId="388DBE2E" w14:textId="77777777" w:rsidR="005D4230" w:rsidRDefault="005D4230" w:rsidP="00096D17"/>
          <w:p w14:paraId="7AD36B53" w14:textId="77777777" w:rsidR="005D4230" w:rsidRDefault="005D4230" w:rsidP="00096D1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1BC93F53" w14:textId="77777777" w:rsidR="005D4230" w:rsidRDefault="005D4230" w:rsidP="00096D1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B72DA" w14:textId="78014120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20AA57C6" w14:textId="01703CB6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2B1A6DBD" w14:textId="47D35264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681B0016" w14:textId="70AAFA24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0597016C" w14:textId="319CF3C1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34A46453" w14:textId="5DF3BA60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4F0AA3CD" w14:textId="01050320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50734941" w14:textId="76CD03E8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55304CEC" w14:textId="111781F4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5E2EB309" w14:textId="1AFBD72F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2070864E" w14:textId="6AD74010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  <w:p w14:paraId="128F037C" w14:textId="42A4F698" w:rsidR="005D4230" w:rsidRDefault="005D4230" w:rsidP="45A923CC">
            <w:pPr>
              <w:tabs>
                <w:tab w:val="left" w:pos="284"/>
                <w:tab w:val="left" w:pos="850"/>
                <w:tab w:val="left" w:pos="2779"/>
              </w:tabs>
            </w:pPr>
          </w:p>
        </w:tc>
      </w:tr>
    </w:tbl>
    <w:p w14:paraId="23A87A99" w14:textId="16607A95" w:rsidR="005D4230" w:rsidRDefault="005D4230" w:rsidP="003F5EB0"/>
    <w:p w14:paraId="3F2B37C1" w14:textId="77777777" w:rsidR="005D4230" w:rsidRPr="003F5EB0" w:rsidRDefault="005D4230" w:rsidP="003F5EB0"/>
    <w:sectPr w:rsidR="005D423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E67C" w14:textId="77777777" w:rsidR="002578EB" w:rsidRDefault="002578EB" w:rsidP="0088501B">
      <w:r>
        <w:separator/>
      </w:r>
    </w:p>
  </w:endnote>
  <w:endnote w:type="continuationSeparator" w:id="0">
    <w:p w14:paraId="2173DE76" w14:textId="77777777" w:rsidR="002578EB" w:rsidRDefault="002578E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A5812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B582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7613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6E14" w14:textId="77777777" w:rsidR="002578EB" w:rsidRDefault="002578EB" w:rsidP="0088501B">
      <w:r>
        <w:separator/>
      </w:r>
    </w:p>
  </w:footnote>
  <w:footnote w:type="continuationSeparator" w:id="0">
    <w:p w14:paraId="05AFCD2E" w14:textId="77777777" w:rsidR="002578EB" w:rsidRDefault="002578E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C77F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9AAA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9F28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100679198">
    <w:abstractNumId w:val="9"/>
  </w:num>
  <w:num w:numId="2" w16cid:durableId="274482305">
    <w:abstractNumId w:val="11"/>
  </w:num>
  <w:num w:numId="3" w16cid:durableId="476530567">
    <w:abstractNumId w:val="27"/>
  </w:num>
  <w:num w:numId="4" w16cid:durableId="493305930">
    <w:abstractNumId w:val="10"/>
  </w:num>
  <w:num w:numId="5" w16cid:durableId="206183993">
    <w:abstractNumId w:val="15"/>
  </w:num>
  <w:num w:numId="6" w16cid:durableId="1810587970">
    <w:abstractNumId w:val="18"/>
  </w:num>
  <w:num w:numId="7" w16cid:durableId="1653286855">
    <w:abstractNumId w:val="2"/>
  </w:num>
  <w:num w:numId="8" w16cid:durableId="1846164537">
    <w:abstractNumId w:val="1"/>
  </w:num>
  <w:num w:numId="9" w16cid:durableId="503593247">
    <w:abstractNumId w:val="0"/>
  </w:num>
  <w:num w:numId="10" w16cid:durableId="1229026336">
    <w:abstractNumId w:val="7"/>
  </w:num>
  <w:num w:numId="11" w16cid:durableId="1294867840">
    <w:abstractNumId w:val="5"/>
  </w:num>
  <w:num w:numId="12" w16cid:durableId="1264459391">
    <w:abstractNumId w:val="5"/>
  </w:num>
  <w:num w:numId="13" w16cid:durableId="804734606">
    <w:abstractNumId w:val="28"/>
  </w:num>
  <w:num w:numId="14" w16cid:durableId="810635821">
    <w:abstractNumId w:val="3"/>
  </w:num>
  <w:num w:numId="15" w16cid:durableId="1137181366">
    <w:abstractNumId w:val="16"/>
  </w:num>
  <w:num w:numId="16" w16cid:durableId="1458908505">
    <w:abstractNumId w:val="22"/>
  </w:num>
  <w:num w:numId="17" w16cid:durableId="1354963756">
    <w:abstractNumId w:val="8"/>
  </w:num>
  <w:num w:numId="18" w16cid:durableId="1259362897">
    <w:abstractNumId w:val="19"/>
  </w:num>
  <w:num w:numId="19" w16cid:durableId="91051651">
    <w:abstractNumId w:val="29"/>
  </w:num>
  <w:num w:numId="20" w16cid:durableId="16396098">
    <w:abstractNumId w:val="12"/>
  </w:num>
  <w:num w:numId="21" w16cid:durableId="263803504">
    <w:abstractNumId w:val="21"/>
  </w:num>
  <w:num w:numId="22" w16cid:durableId="827478926">
    <w:abstractNumId w:val="24"/>
  </w:num>
  <w:num w:numId="23" w16cid:durableId="1088619490">
    <w:abstractNumId w:val="17"/>
  </w:num>
  <w:num w:numId="24" w16cid:durableId="418327762">
    <w:abstractNumId w:val="26"/>
  </w:num>
  <w:num w:numId="25" w16cid:durableId="1822850223">
    <w:abstractNumId w:val="25"/>
  </w:num>
  <w:num w:numId="26" w16cid:durableId="706225045">
    <w:abstractNumId w:val="6"/>
  </w:num>
  <w:num w:numId="27" w16cid:durableId="1567758837">
    <w:abstractNumId w:val="14"/>
  </w:num>
  <w:num w:numId="28" w16cid:durableId="1792942514">
    <w:abstractNumId w:val="20"/>
  </w:num>
  <w:num w:numId="29" w16cid:durableId="146168213">
    <w:abstractNumId w:val="4"/>
  </w:num>
  <w:num w:numId="30" w16cid:durableId="176817616">
    <w:abstractNumId w:val="13"/>
  </w:num>
  <w:num w:numId="31" w16cid:durableId="12141940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EB"/>
    <w:rsid w:val="00043163"/>
    <w:rsid w:val="00056D70"/>
    <w:rsid w:val="000B3F94"/>
    <w:rsid w:val="000E1F3B"/>
    <w:rsid w:val="00114818"/>
    <w:rsid w:val="00173156"/>
    <w:rsid w:val="001D6F03"/>
    <w:rsid w:val="002578EB"/>
    <w:rsid w:val="002A6578"/>
    <w:rsid w:val="002B1092"/>
    <w:rsid w:val="002E0FD2"/>
    <w:rsid w:val="002F6C67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061F"/>
    <w:rsid w:val="005A4FBE"/>
    <w:rsid w:val="005C76B2"/>
    <w:rsid w:val="005D2CF1"/>
    <w:rsid w:val="005D4230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931EF"/>
    <w:rsid w:val="00CA4B06"/>
    <w:rsid w:val="00CA55CC"/>
    <w:rsid w:val="00CB3317"/>
    <w:rsid w:val="00CE041D"/>
    <w:rsid w:val="00D17DC5"/>
    <w:rsid w:val="00DA3555"/>
    <w:rsid w:val="00E456EE"/>
    <w:rsid w:val="00EB256F"/>
    <w:rsid w:val="00ED7AB9"/>
    <w:rsid w:val="00EE5BBE"/>
    <w:rsid w:val="00F65492"/>
    <w:rsid w:val="00FB0705"/>
    <w:rsid w:val="00FF0FEF"/>
    <w:rsid w:val="0404E608"/>
    <w:rsid w:val="0CC44DBA"/>
    <w:rsid w:val="0D33F784"/>
    <w:rsid w:val="1EE5DE3F"/>
    <w:rsid w:val="1F348D42"/>
    <w:rsid w:val="1F927967"/>
    <w:rsid w:val="27111F24"/>
    <w:rsid w:val="3346BD1D"/>
    <w:rsid w:val="33CBC15B"/>
    <w:rsid w:val="361451EE"/>
    <w:rsid w:val="39732F8A"/>
    <w:rsid w:val="40D3081E"/>
    <w:rsid w:val="41FB784E"/>
    <w:rsid w:val="448A1EFD"/>
    <w:rsid w:val="459D488B"/>
    <w:rsid w:val="45A923CC"/>
    <w:rsid w:val="469FADDE"/>
    <w:rsid w:val="46C1AFE0"/>
    <w:rsid w:val="4C84E8BE"/>
    <w:rsid w:val="598DE1DE"/>
    <w:rsid w:val="6742982E"/>
    <w:rsid w:val="690E7142"/>
    <w:rsid w:val="6D5317F9"/>
    <w:rsid w:val="76D11299"/>
    <w:rsid w:val="7CC9357E"/>
    <w:rsid w:val="7CEE5B66"/>
    <w:rsid w:val="7EB1A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B2BE1"/>
  <w15:chartTrackingRefBased/>
  <w15:docId w15:val="{F89E877E-76E2-4C24-AC22-D1687888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2578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2578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2578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2578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2578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78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78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78EB"/>
    <w:rPr>
      <w:rFonts w:eastAsiaTheme="majorEastAsia" w:cstheme="majorBidi"/>
      <w:color w:val="272727" w:themeColor="text1" w:themeTint="D8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5D4230"/>
    <w:pPr>
      <w:keepLines w:val="0"/>
      <w:spacing w:before="240" w:after="240" w:line="240" w:lineRule="atLeast"/>
    </w:pPr>
    <w:rPr>
      <w:rFonts w:eastAsiaTheme="minorHAnsi" w:cs="Arial"/>
      <w:b/>
      <w:kern w:val="32"/>
      <w:szCs w:val="24"/>
      <w:lang w:eastAsia="nl-NL"/>
    </w:rPr>
  </w:style>
  <w:style w:type="character" w:customStyle="1" w:styleId="BijlageChar">
    <w:name w:val="Bijlage Char"/>
    <w:aliases w:val="Formulier Char"/>
    <w:link w:val="Bijlage"/>
    <w:locked/>
    <w:rsid w:val="005D4230"/>
    <w:rPr>
      <w:rFonts w:ascii="Verdana" w:hAnsi="Verdana" w:cs="Arial"/>
      <w:b/>
      <w:bCs/>
      <w:kern w:val="32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_x0020_document xmlns="9fb15e7a-025f-4ae6-9246-a62782358c1d">Handleiding</Type_x0020_document>
    <Onderwerp xmlns="9fb15e7a-025f-4ae6-9246-a62782358c1d" xsi:nil="true"/>
    <lcf76f155ced4ddcb4097134ff3c332f xmlns="9fb15e7a-025f-4ae6-9246-a62782358c1d">
      <Terms xmlns="http://schemas.microsoft.com/office/infopath/2007/PartnerControls"/>
    </lcf76f155ced4ddcb4097134ff3c332f>
    <Periode xmlns="9fb15e7a-025f-4ae6-9246-a62782358c1d" xsi:nil="true"/>
    <TaxCatchAll xmlns="965f11ea-069a-4aa4-bc0a-3260c801f1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6FECCBB54BF4F9CCB8BE881212C90" ma:contentTypeVersion="22" ma:contentTypeDescription="Een nieuw document maken." ma:contentTypeScope="" ma:versionID="469ab6b953c6a7de5c923020d9779186">
  <xsd:schema xmlns:xsd="http://www.w3.org/2001/XMLSchema" xmlns:xs="http://www.w3.org/2001/XMLSchema" xmlns:p="http://schemas.microsoft.com/office/2006/metadata/properties" xmlns:ns2="9fb15e7a-025f-4ae6-9246-a62782358c1d" xmlns:ns3="965f11ea-069a-4aa4-bc0a-3260c801f13d" targetNamespace="http://schemas.microsoft.com/office/2006/metadata/properties" ma:root="true" ma:fieldsID="f58e97d09baf38629d1d5e8b3c141c1b" ns2:_="" ns3:_="">
    <xsd:import namespace="9fb15e7a-025f-4ae6-9246-a62782358c1d"/>
    <xsd:import namespace="965f11ea-069a-4aa4-bc0a-3260c801f13d"/>
    <xsd:element name="properties">
      <xsd:complexType>
        <xsd:sequence>
          <xsd:element name="documentManagement">
            <xsd:complexType>
              <xsd:all>
                <xsd:element ref="ns2:Type_x0020_docume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Onderwerp" minOccurs="0"/>
                <xsd:element ref="ns2:Peri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15e7a-025f-4ae6-9246-a62782358c1d" elementFormDefault="qualified">
    <xsd:import namespace="http://schemas.microsoft.com/office/2006/documentManagement/types"/>
    <xsd:import namespace="http://schemas.microsoft.com/office/infopath/2007/PartnerControls"/>
    <xsd:element name="Type_x0020_document" ma:index="4" nillable="true" ma:displayName="Type document" ma:default="Handleiding" ma:format="Dropdown" ma:internalName="Type_x0020_document">
      <xsd:simpleType>
        <xsd:restriction base="dms:Choice">
          <xsd:enumeration value="Handleiding"/>
          <xsd:enumeration value="Werkinstructies"/>
          <xsd:enumeration value="Documentatie Volgwaterschappen"/>
          <xsd:enumeration value="Agenda WG bijeenkomst"/>
          <xsd:enumeration value="Overzicht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nderwerp" ma:index="27" nillable="true" ma:displayName="Onderwerp" ma:format="Dropdown" ma:internalName="Onderwer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owerMobiel"/>
                    <xsd:enumeration value="Licenties"/>
                    <xsd:enumeration value="PM"/>
                    <xsd:enumeration value="SPLUNK"/>
                    <xsd:enumeration value="Ontdubbelen bedrijven"/>
                    <xsd:enumeration value="Opleiding"/>
                    <xsd:enumeration value="Keuze 7"/>
                  </xsd:restriction>
                </xsd:simpleType>
              </xsd:element>
            </xsd:sequence>
          </xsd:extension>
        </xsd:complexContent>
      </xsd:complexType>
    </xsd:element>
    <xsd:element name="Periode" ma:index="28" nillable="true" ma:displayName="Periode" ma:format="Dropdown" ma:internalName="Periode">
      <xsd:simpleType>
        <xsd:restriction base="dms:Choice">
          <xsd:enumeration value="Maand"/>
          <xsd:enumeration value="Kwartaal"/>
          <xsd:enumeration value="Halfjaarlijkse"/>
          <xsd:enumeration value="Jaarlijks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f11ea-069a-4aa4-bc0a-3260c801f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694526c-8569-4784-aafd-977e89e55c34}" ma:internalName="TaxCatchAll" ma:showField="CatchAllData" ma:web="965f11ea-069a-4aa4-bc0a-3260c801f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92224B-70A1-4972-AD6D-89260313F4AA}">
  <ds:schemaRefs>
    <ds:schemaRef ds:uri="http://schemas.microsoft.com/office/2006/metadata/properties"/>
    <ds:schemaRef ds:uri="http://schemas.microsoft.com/office/infopath/2007/PartnerControls"/>
    <ds:schemaRef ds:uri="9fb15e7a-025f-4ae6-9246-a62782358c1d"/>
    <ds:schemaRef ds:uri="965f11ea-069a-4aa4-bc0a-3260c801f13d"/>
  </ds:schemaRefs>
</ds:datastoreItem>
</file>

<file path=customXml/itemProps2.xml><?xml version="1.0" encoding="utf-8"?>
<ds:datastoreItem xmlns:ds="http://schemas.openxmlformats.org/officeDocument/2006/customXml" ds:itemID="{1494A6A2-2470-493A-8C7B-E137EA02DF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AD086-AC71-4FC3-AACA-7F636E01A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15e7a-025f-4ae6-9246-a62782358c1d"/>
    <ds:schemaRef ds:uri="965f11ea-069a-4aa4-bc0a-3260c801f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Hsu, Jenny (RWS CIV)</dc:creator>
  <cp:keywords/>
  <dc:description/>
  <cp:lastModifiedBy>Hsu, Jenny (RWS CIV)</cp:lastModifiedBy>
  <cp:revision>2</cp:revision>
  <dcterms:created xsi:type="dcterms:W3CDTF">2025-04-15T14:56:00Z</dcterms:created>
  <dcterms:modified xsi:type="dcterms:W3CDTF">2025-04-15T14:56:00Z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0x0101000736FECCBB54BF4F9CCB8BE881212C90</vt:lpwstr>
  </property>
  <property fmtid="{D5CDD505-2E9C-101B-9397-08002B2CF9AE}" pid="3" name="MediaServiceImageTags">
    <vt:lpwstr/>
  </property>
</Properties>
</file>