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5ABEBCE1" w:rsidR="002A16DF" w:rsidRDefault="00B02404" w:rsidP="00B02404">
      <w:pPr>
        <w:pStyle w:val="Heading1titel"/>
        <w:pBdr>
          <w:bottom w:val="single" w:sz="6" w:space="1" w:color="auto"/>
        </w:pBdr>
      </w:pPr>
      <w:r>
        <w:t xml:space="preserve">Bijlage </w:t>
      </w:r>
      <w:r w:rsidR="0003038F">
        <w:t xml:space="preserve">V - </w:t>
      </w:r>
      <w:r>
        <w:t>Holdingverklaring</w:t>
      </w:r>
    </w:p>
    <w:p w14:paraId="2412B16C" w14:textId="77777777" w:rsidR="00D45518" w:rsidRDefault="00D45518" w:rsidP="00D45518">
      <w:pPr>
        <w:spacing w:line="240" w:lineRule="auto"/>
      </w:pPr>
    </w:p>
    <w:p w14:paraId="27600323" w14:textId="7003BD3B"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AE2640">
        <w:rPr>
          <w:b/>
          <w:bCs/>
          <w:sz w:val="22"/>
          <w:szCs w:val="22"/>
        </w:rPr>
        <w:t>voor Payrolling</w:t>
      </w:r>
      <w:r w:rsidR="00965332">
        <w:rPr>
          <w:b/>
          <w:bCs/>
          <w:sz w:val="22"/>
          <w:szCs w:val="22"/>
        </w:rPr>
        <w:t xml:space="preserve"> – gemeente Dalfsen</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5C9A5B77" w14:textId="77777777" w:rsidR="00B02404" w:rsidRDefault="00B02404" w:rsidP="00B02404">
            <w:pPr>
              <w:jc w:val="both"/>
            </w:pPr>
          </w:p>
          <w:p w14:paraId="0C01C221" w14:textId="77777777" w:rsidR="00456185" w:rsidRDefault="00456185"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6807CD2" w14:textId="77777777" w:rsidR="00B02404" w:rsidRDefault="00B02404" w:rsidP="00B02404">
            <w:pPr>
              <w:jc w:val="both"/>
            </w:pPr>
          </w:p>
          <w:p w14:paraId="1BC435F5" w14:textId="77777777" w:rsidR="00456185" w:rsidRDefault="00456185"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14A5F920" w14:textId="77777777" w:rsidR="00B02404" w:rsidRDefault="00B02404" w:rsidP="00B02404">
            <w:pPr>
              <w:jc w:val="both"/>
            </w:pPr>
          </w:p>
          <w:p w14:paraId="74CBBAB2" w14:textId="77777777" w:rsidR="00456185" w:rsidRDefault="00456185"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p w14:paraId="7F643B02" w14:textId="77777777" w:rsidR="00A01FDA" w:rsidRDefault="00A01FDA" w:rsidP="00A01FDA"/>
    <w:p w14:paraId="7DCE1D84" w14:textId="2ED6BED8" w:rsidR="00A01FDA" w:rsidRDefault="00A01FDA" w:rsidP="00A01FDA">
      <w:r w:rsidRPr="007C5621">
        <w:t xml:space="preserve">De </w:t>
      </w:r>
      <w:r>
        <w:t xml:space="preserve">rechtsgeldige </w:t>
      </w:r>
      <w:r w:rsidRPr="007C5621">
        <w:t>ondertekening van het UEA wordt door de Aanbestedende dienst gezien als rechtsgeldige ondertekening van dit document</w:t>
      </w:r>
      <w:r>
        <w:t>.</w:t>
      </w:r>
    </w:p>
    <w:p w14:paraId="02F10BF7" w14:textId="77777777" w:rsidR="00B02404" w:rsidRPr="00B02404" w:rsidRDefault="00B02404" w:rsidP="00D45518">
      <w:pPr>
        <w:jc w:val="both"/>
      </w:pPr>
    </w:p>
    <w:sectPr w:rsidR="00B02404" w:rsidRPr="00B02404"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72ECE" w14:textId="77777777" w:rsidR="00D84454" w:rsidRDefault="00D84454">
      <w:r>
        <w:separator/>
      </w:r>
    </w:p>
  </w:endnote>
  <w:endnote w:type="continuationSeparator" w:id="0">
    <w:p w14:paraId="5A678AF7" w14:textId="77777777" w:rsidR="00D84454" w:rsidRDefault="00D84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Overpass Roman"/>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D5C2" w14:textId="3F6A39C2" w:rsidR="00BD0F32" w:rsidRDefault="00BD0F32" w:rsidP="00BD0F32">
    <w:pPr>
      <w:pStyle w:val="Voettekst"/>
      <w:pBdr>
        <w:bottom w:val="single" w:sz="6" w:space="1" w:color="auto"/>
      </w:pBdr>
      <w:rPr>
        <w:sz w:val="16"/>
        <w:szCs w:val="16"/>
      </w:rPr>
    </w:pPr>
  </w:p>
  <w:p w14:paraId="21FE0ECC" w14:textId="7BE38423" w:rsidR="00BD0F32" w:rsidRPr="00BD0F32" w:rsidRDefault="00456185" w:rsidP="00833F59">
    <w:pPr>
      <w:pStyle w:val="Voettekst"/>
      <w:spacing w:line="240" w:lineRule="auto"/>
    </w:pPr>
    <w:r>
      <w:t>Holdingverklaring</w:t>
    </w:r>
    <w:r w:rsidR="00BD0F32" w:rsidRPr="00BD0F32">
      <w:t xml:space="preserve"> bij aanbesteding Payrolling – gemeente Dalfsen</w:t>
    </w:r>
    <w:r w:rsidR="00BD0F32" w:rsidRPr="00BD0F32">
      <w:tab/>
      <w:t xml:space="preserve">blz. </w:t>
    </w:r>
    <w:r w:rsidR="00BD0F32" w:rsidRPr="00BD0F32">
      <w:fldChar w:fldCharType="begin"/>
    </w:r>
    <w:r w:rsidR="00BD0F32" w:rsidRPr="00BD0F32">
      <w:instrText xml:space="preserve"> PAGE   \* MERGEFORMAT </w:instrText>
    </w:r>
    <w:r w:rsidR="00BD0F32" w:rsidRPr="00BD0F32">
      <w:fldChar w:fldCharType="separate"/>
    </w:r>
    <w:r w:rsidR="00BD0F32" w:rsidRPr="00BD0F32">
      <w:t>1</w:t>
    </w:r>
    <w:r w:rsidR="00BD0F32" w:rsidRPr="00BD0F32">
      <w:fldChar w:fldCharType="end"/>
    </w:r>
    <w:r w:rsidR="00BD0F32" w:rsidRPr="00BD0F32">
      <w:t>/</w:t>
    </w:r>
    <w:fldSimple w:instr="NUMPAGES   \* MERGEFORMAT">
      <w:r w:rsidR="00BD0F32" w:rsidRPr="00BD0F32">
        <w:t>2</w:t>
      </w:r>
    </w:fldSimple>
  </w:p>
  <w:p w14:paraId="6CAEAE98" w14:textId="2A8A61BB" w:rsidR="005C1431" w:rsidRPr="00833F59" w:rsidRDefault="00BD0F32" w:rsidP="00833F59">
    <w:pPr>
      <w:pStyle w:val="Voettekst"/>
      <w:spacing w:line="240" w:lineRule="auto"/>
    </w:pPr>
    <w:r w:rsidRPr="00833F59">
      <w:t>25.D.082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4F7CE" w14:textId="77777777" w:rsidR="00D84454" w:rsidRDefault="00D84454">
      <w:r>
        <w:separator/>
      </w:r>
    </w:p>
  </w:footnote>
  <w:footnote w:type="continuationSeparator" w:id="0">
    <w:p w14:paraId="4820F4A3" w14:textId="77777777" w:rsidR="00D84454" w:rsidRDefault="00D84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8624E" w14:textId="6260DC14" w:rsidR="00324099" w:rsidRDefault="00324099" w:rsidP="00081042">
    <w:pPr>
      <w:pStyle w:val="Koptekst"/>
    </w:pPr>
    <w:r w:rsidRPr="00097F3D">
      <w:rPr>
        <w:rFonts w:ascii="Candara" w:hAnsi="Candara"/>
        <w:noProof/>
        <w:szCs w:val="16"/>
      </w:rPr>
      <w:drawing>
        <wp:anchor distT="0" distB="0" distL="114300" distR="114300" simplePos="0" relativeHeight="251659264" behindDoc="1" locked="0" layoutInCell="1" allowOverlap="1" wp14:anchorId="24574BB1" wp14:editId="43737747">
          <wp:simplePos x="0" y="0"/>
          <wp:positionH relativeFrom="column">
            <wp:posOffset>-185420</wp:posOffset>
          </wp:positionH>
          <wp:positionV relativeFrom="paragraph">
            <wp:posOffset>154940</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1925553570"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CFFAF7" w14:textId="130FC07B" w:rsidR="00324099" w:rsidRDefault="00324099" w:rsidP="00081042">
    <w:pPr>
      <w:pStyle w:val="Koptekst"/>
    </w:pPr>
  </w:p>
  <w:p w14:paraId="4BDBAB26" w14:textId="5E57F005" w:rsidR="00324099" w:rsidRDefault="0003038F" w:rsidP="00081042">
    <w:pPr>
      <w:pStyle w:val="Koptekst"/>
    </w:pPr>
    <w:r>
      <w:rPr>
        <w:noProof/>
      </w:rPr>
      <w:drawing>
        <wp:anchor distT="0" distB="0" distL="114300" distR="114300" simplePos="0" relativeHeight="251660288" behindDoc="0" locked="0" layoutInCell="1" allowOverlap="1" wp14:anchorId="3C86C7EB" wp14:editId="0E414668">
          <wp:simplePos x="0" y="0"/>
          <wp:positionH relativeFrom="margin">
            <wp:posOffset>3940810</wp:posOffset>
          </wp:positionH>
          <wp:positionV relativeFrom="topMargin">
            <wp:posOffset>529590</wp:posOffset>
          </wp:positionV>
          <wp:extent cx="2533650" cy="600075"/>
          <wp:effectExtent l="0" t="0" r="0" b="9525"/>
          <wp:wrapSquare wrapText="bothSides"/>
          <wp:docPr id="858119723" name="Afbeelding 1" descr="Afbeelding met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19723" name="Afbeelding 1" descr="Afbeelding met Lettertype, ontwerp&#10;&#10;Door AI gegenereerde inhoud is mogelijk onjuist."/>
                  <pic:cNvPicPr/>
                </pic:nvPicPr>
                <pic:blipFill>
                  <a:blip r:embed="rId3">
                    <a:extLst>
                      <a:ext uri="{28A0092B-C50C-407E-A947-70E740481C1C}">
                        <a14:useLocalDpi xmlns:a14="http://schemas.microsoft.com/office/drawing/2010/main" val="0"/>
                      </a:ext>
                    </a:extLst>
                  </a:blip>
                  <a:stretch>
                    <a:fillRect/>
                  </a:stretch>
                </pic:blipFill>
                <pic:spPr>
                  <a:xfrm>
                    <a:off x="0" y="0"/>
                    <a:ext cx="2533650" cy="600075"/>
                  </a:xfrm>
                  <a:prstGeom prst="rect">
                    <a:avLst/>
                  </a:prstGeom>
                </pic:spPr>
              </pic:pic>
            </a:graphicData>
          </a:graphic>
        </wp:anchor>
      </w:drawing>
    </w:r>
  </w:p>
  <w:p w14:paraId="5680C01F" w14:textId="77777777" w:rsidR="00324099" w:rsidRDefault="00324099">
    <w:pPr>
      <w:pStyle w:val="Koptekst"/>
    </w:pPr>
  </w:p>
  <w:p w14:paraId="5550C1D2" w14:textId="1CFF4936"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3038F"/>
    <w:rsid w:val="00045278"/>
    <w:rsid w:val="00062E5C"/>
    <w:rsid w:val="000652D2"/>
    <w:rsid w:val="00065F64"/>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82D16"/>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813B7"/>
    <w:rsid w:val="002936E3"/>
    <w:rsid w:val="00294087"/>
    <w:rsid w:val="002960F9"/>
    <w:rsid w:val="002A16DF"/>
    <w:rsid w:val="002D1748"/>
    <w:rsid w:val="002E0806"/>
    <w:rsid w:val="002E1D90"/>
    <w:rsid w:val="002E48FD"/>
    <w:rsid w:val="002F4685"/>
    <w:rsid w:val="003018AB"/>
    <w:rsid w:val="00317079"/>
    <w:rsid w:val="0032409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56185"/>
    <w:rsid w:val="00464D2A"/>
    <w:rsid w:val="00471103"/>
    <w:rsid w:val="0049169D"/>
    <w:rsid w:val="004A2836"/>
    <w:rsid w:val="004E2F3F"/>
    <w:rsid w:val="004F2305"/>
    <w:rsid w:val="00543508"/>
    <w:rsid w:val="00547595"/>
    <w:rsid w:val="005576FD"/>
    <w:rsid w:val="00573DEF"/>
    <w:rsid w:val="005769AD"/>
    <w:rsid w:val="00595803"/>
    <w:rsid w:val="005958C4"/>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22D57"/>
    <w:rsid w:val="00752E48"/>
    <w:rsid w:val="00781755"/>
    <w:rsid w:val="007825BE"/>
    <w:rsid w:val="007827DF"/>
    <w:rsid w:val="007839C9"/>
    <w:rsid w:val="007866F0"/>
    <w:rsid w:val="007D21F3"/>
    <w:rsid w:val="007D4666"/>
    <w:rsid w:val="00812ED1"/>
    <w:rsid w:val="00814863"/>
    <w:rsid w:val="00815F61"/>
    <w:rsid w:val="00816AF9"/>
    <w:rsid w:val="008320BC"/>
    <w:rsid w:val="00833F59"/>
    <w:rsid w:val="0084090D"/>
    <w:rsid w:val="0084433E"/>
    <w:rsid w:val="00844BEB"/>
    <w:rsid w:val="00851215"/>
    <w:rsid w:val="0085611E"/>
    <w:rsid w:val="008702E6"/>
    <w:rsid w:val="008760CE"/>
    <w:rsid w:val="0088501C"/>
    <w:rsid w:val="008A09B5"/>
    <w:rsid w:val="008A0A7D"/>
    <w:rsid w:val="008A19F5"/>
    <w:rsid w:val="008B5239"/>
    <w:rsid w:val="008D33C4"/>
    <w:rsid w:val="008D4C91"/>
    <w:rsid w:val="00905574"/>
    <w:rsid w:val="00907863"/>
    <w:rsid w:val="00911E57"/>
    <w:rsid w:val="00923CEE"/>
    <w:rsid w:val="009246DA"/>
    <w:rsid w:val="00926422"/>
    <w:rsid w:val="00930C49"/>
    <w:rsid w:val="009325FB"/>
    <w:rsid w:val="00950882"/>
    <w:rsid w:val="0096533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E2640"/>
    <w:rsid w:val="00AF1471"/>
    <w:rsid w:val="00AF48F9"/>
    <w:rsid w:val="00B02404"/>
    <w:rsid w:val="00B0278A"/>
    <w:rsid w:val="00B13A1B"/>
    <w:rsid w:val="00B4408E"/>
    <w:rsid w:val="00B47772"/>
    <w:rsid w:val="00B550B9"/>
    <w:rsid w:val="00B731E4"/>
    <w:rsid w:val="00B77818"/>
    <w:rsid w:val="00B8000F"/>
    <w:rsid w:val="00B80EC3"/>
    <w:rsid w:val="00B8655F"/>
    <w:rsid w:val="00BA51C5"/>
    <w:rsid w:val="00BA6D84"/>
    <w:rsid w:val="00BB1CB3"/>
    <w:rsid w:val="00BC2211"/>
    <w:rsid w:val="00BD0F32"/>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454"/>
    <w:rsid w:val="00D8453C"/>
    <w:rsid w:val="00DA1B57"/>
    <w:rsid w:val="00DA7EF0"/>
    <w:rsid w:val="00DC210E"/>
    <w:rsid w:val="00DC3AD8"/>
    <w:rsid w:val="00DC7A91"/>
    <w:rsid w:val="00DD1C06"/>
    <w:rsid w:val="00E02E0B"/>
    <w:rsid w:val="00E04001"/>
    <w:rsid w:val="00E163BB"/>
    <w:rsid w:val="00E70C32"/>
    <w:rsid w:val="00E830EB"/>
    <w:rsid w:val="00E83488"/>
    <w:rsid w:val="00E9456E"/>
    <w:rsid w:val="00EC3AD8"/>
    <w:rsid w:val="00ED3122"/>
    <w:rsid w:val="00ED3DEB"/>
    <w:rsid w:val="00ED6943"/>
    <w:rsid w:val="00F10F4C"/>
    <w:rsid w:val="00F23CC1"/>
    <w:rsid w:val="00F349BD"/>
    <w:rsid w:val="00F46E1D"/>
    <w:rsid w:val="00F70DCF"/>
    <w:rsid w:val="00F74B93"/>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70EA7.26AC1CA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DAC25B7B375B468727C37BA5E649E4" ma:contentTypeVersion="3" ma:contentTypeDescription="Een nieuw document maken." ma:contentTypeScope="" ma:versionID="57d71b02d8d2d8fe1ec44ef5e84f27c2">
  <xsd:schema xmlns:xsd="http://www.w3.org/2001/XMLSchema" xmlns:xs="http://www.w3.org/2001/XMLSchema" xmlns:p="http://schemas.microsoft.com/office/2006/metadata/properties" xmlns:ns2="77afaee5-27eb-4803-8433-f9485108fcb2" targetNamespace="http://schemas.microsoft.com/office/2006/metadata/properties" ma:root="true" ma:fieldsID="cae547ac6417bdd0864ec9c1a0641a06" ns2:_="">
    <xsd:import namespace="77afaee5-27eb-4803-8433-f9485108fc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faee5-27eb-4803-8433-f9485108f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3E2DAC7B-F97C-47D7-B68A-E8A5854B5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faee5-27eb-4803-8433-f9485108f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1148</Characters>
  <Application>Microsoft Office Word</Application>
  <DocSecurity>0</DocSecurity>
  <Lines>9</Lines>
  <Paragraphs>2</Paragraphs>
  <ScaleCrop>false</ScaleCrop>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Vera Kroes</cp:lastModifiedBy>
  <cp:revision>2</cp:revision>
  <cp:lastPrinted>2019-01-04T09:57:00Z</cp:lastPrinted>
  <dcterms:created xsi:type="dcterms:W3CDTF">2025-11-26T11:54:00Z</dcterms:created>
  <dcterms:modified xsi:type="dcterms:W3CDTF">2025-11-26T11:54:00Z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0x0101007DDAC25B7B375B468727C37BA5E649E4</vt:lpwstr>
  </property>
  <property fmtid="{D5CDD505-2E9C-101B-9397-08002B2CF9AE}" pid="3" name="_dlc_DocIdItemGuid">
    <vt:lpwstr>6437700e-b209-4e8c-b02d-572960a26627</vt:lpwstr>
  </property>
  <property fmtid="{D5CDD505-2E9C-101B-9397-08002B2CF9AE}" pid="4" name="MediaServiceImageTags">
    <vt:lpwstr/>
  </property>
</Properties>
</file>