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08AF759C" w:rsidR="007866F0" w:rsidRDefault="00B42CEF" w:rsidP="00225F54">
      <w:pPr>
        <w:pStyle w:val="Heading1titel"/>
        <w:pBdr>
          <w:bottom w:val="single" w:sz="6" w:space="1" w:color="auto"/>
        </w:pBdr>
        <w:spacing w:line="276" w:lineRule="auto"/>
      </w:pPr>
      <w:r>
        <w:t xml:space="preserve">Bijlage </w:t>
      </w:r>
      <w:r w:rsidR="00282A51">
        <w:t>IV</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3B160E6" w14:textId="77777777" w:rsidR="00C5400E" w:rsidRDefault="00C5400E" w:rsidP="00225F54">
      <w:pPr>
        <w:spacing w:line="276" w:lineRule="auto"/>
        <w:jc w:val="both"/>
        <w:rPr>
          <w:b/>
          <w:bCs/>
        </w:rPr>
      </w:pP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2715B3CD" w14:textId="77777777" w:rsidR="00C5400E" w:rsidRDefault="00C5400E" w:rsidP="00225F54">
      <w:pPr>
        <w:spacing w:line="276" w:lineRule="auto"/>
        <w:jc w:val="both"/>
        <w:rPr>
          <w:b/>
          <w:bCs/>
        </w:rPr>
      </w:pP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31CEB7F" w14:textId="77777777" w:rsidR="00C5400E" w:rsidRDefault="00C5400E" w:rsidP="00225F54">
      <w:pPr>
        <w:spacing w:line="276" w:lineRule="auto"/>
        <w:jc w:val="both"/>
        <w:rPr>
          <w:b/>
          <w:bCs/>
        </w:rPr>
      </w:pP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Hierbij verklaar ik naar eer en geweten dat er geen sprake is van Russische betrokkenheid bij de uitvoering van deze overeenkomst die de drempels van artikel 5 duodecies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419D6" w14:textId="77777777" w:rsidR="00C27A71" w:rsidRDefault="00C27A71">
      <w:r>
        <w:separator/>
      </w:r>
    </w:p>
  </w:endnote>
  <w:endnote w:type="continuationSeparator" w:id="0">
    <w:p w14:paraId="5B445478" w14:textId="77777777" w:rsidR="00C27A71" w:rsidRDefault="00C27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Overpass Roman"/>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737D6" w14:textId="4495EB01" w:rsidR="00F75262" w:rsidRDefault="00F75262" w:rsidP="00F75262">
    <w:pPr>
      <w:pStyle w:val="Voettekst"/>
      <w:pBdr>
        <w:bottom w:val="single" w:sz="6" w:space="1" w:color="auto"/>
      </w:pBdr>
      <w:spacing w:line="240" w:lineRule="auto"/>
    </w:pPr>
  </w:p>
  <w:p w14:paraId="78822FDB" w14:textId="226062BD" w:rsidR="00F75262" w:rsidRPr="00F75262" w:rsidRDefault="00F75262" w:rsidP="00F75262">
    <w:pPr>
      <w:pStyle w:val="Voettekst"/>
      <w:spacing w:line="240" w:lineRule="auto"/>
    </w:pPr>
    <w:r w:rsidRPr="00F75262">
      <w:t xml:space="preserve">Verklaring </w:t>
    </w:r>
    <w:r w:rsidR="00292329">
      <w:t xml:space="preserve">Russische Partijen </w:t>
    </w:r>
    <w:r w:rsidRPr="00F75262">
      <w:t>bij aanbesteding Payrolling – gemeente Dalfsen</w:t>
    </w:r>
    <w:r w:rsidRPr="00F75262">
      <w:tab/>
      <w:t xml:space="preserve">blz. </w:t>
    </w:r>
    <w:r w:rsidRPr="00F75262">
      <w:fldChar w:fldCharType="begin"/>
    </w:r>
    <w:r w:rsidRPr="00F75262">
      <w:instrText xml:space="preserve"> PAGE   \* MERGEFORMAT </w:instrText>
    </w:r>
    <w:r w:rsidRPr="00F75262">
      <w:fldChar w:fldCharType="separate"/>
    </w:r>
    <w:r w:rsidRPr="00F75262">
      <w:t>1</w:t>
    </w:r>
    <w:r w:rsidRPr="00F75262">
      <w:fldChar w:fldCharType="end"/>
    </w:r>
    <w:r w:rsidRPr="00F75262">
      <w:t>/</w:t>
    </w:r>
    <w:fldSimple w:instr="NUMPAGES   \* MERGEFORMAT">
      <w:r w:rsidRPr="00F75262">
        <w:t>2</w:t>
      </w:r>
    </w:fldSimple>
  </w:p>
  <w:p w14:paraId="12002916" w14:textId="3572EEA7" w:rsidR="005C1431" w:rsidRPr="00F75262" w:rsidRDefault="00F75262" w:rsidP="00F75262">
    <w:pPr>
      <w:pStyle w:val="Voettekst"/>
      <w:spacing w:line="240" w:lineRule="auto"/>
    </w:pPr>
    <w:r w:rsidRPr="000E75E9">
      <w:t>25.D.082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F6ADD" w14:textId="77777777" w:rsidR="00C27A71" w:rsidRDefault="00C27A71">
      <w:r>
        <w:separator/>
      </w:r>
    </w:p>
  </w:footnote>
  <w:footnote w:type="continuationSeparator" w:id="0">
    <w:p w14:paraId="518B1AC0" w14:textId="77777777" w:rsidR="00C27A71" w:rsidRDefault="00C27A71">
      <w:r>
        <w:continuationSeparator/>
      </w:r>
    </w:p>
  </w:footnote>
  <w:footnote w:id="1">
    <w:p w14:paraId="25FF86E5" w14:textId="0F5AEB8A" w:rsidR="00DD0305" w:rsidRPr="009F26A0" w:rsidRDefault="00DD0305">
      <w:pPr>
        <w:pStyle w:val="Voetnoottekst"/>
        <w:rPr>
          <w:i/>
          <w:iCs/>
          <w:sz w:val="22"/>
          <w:szCs w:val="22"/>
        </w:rPr>
      </w:pPr>
      <w:r w:rsidRPr="009F26A0">
        <w:rPr>
          <w:rStyle w:val="Voetnootmarkering"/>
          <w:i/>
          <w:iCs/>
          <w:sz w:val="22"/>
          <w:szCs w:val="22"/>
        </w:rPr>
        <w:footnoteRef/>
      </w:r>
      <w:r w:rsidRPr="009F26A0">
        <w:rPr>
          <w:i/>
          <w:iCs/>
          <w:sz w:val="22"/>
          <w:szCs w:val="22"/>
        </w:rPr>
        <w:t xml:space="preserve"> </w:t>
      </w:r>
      <w:r w:rsidR="004755FF" w:rsidRPr="009F26A0">
        <w:rPr>
          <w:i/>
          <w:iCs/>
          <w:sz w:val="18"/>
          <w:szCs w:val="18"/>
        </w:rPr>
        <w:t xml:space="preserve">Als </w:t>
      </w:r>
      <w:r w:rsidRPr="009F26A0">
        <w:rPr>
          <w:i/>
          <w:iCs/>
          <w:sz w:val="18"/>
          <w:szCs w:val="18"/>
        </w:rPr>
        <w:t xml:space="preserve">er sprake is van een combinatie, </w:t>
      </w:r>
      <w:r w:rsidR="009F26A0" w:rsidRPr="009F26A0">
        <w:rPr>
          <w:i/>
          <w:iCs/>
          <w:sz w:val="18"/>
          <w:szCs w:val="18"/>
        </w:rPr>
        <w:t xml:space="preserve">dan </w:t>
      </w:r>
      <w:r w:rsidR="004755FF" w:rsidRPr="009F26A0">
        <w:rPr>
          <w:i/>
          <w:iCs/>
          <w:sz w:val="18"/>
          <w:szCs w:val="18"/>
        </w:rPr>
        <w:t xml:space="preserve">moeten </w:t>
      </w:r>
      <w:r w:rsidRPr="009F26A0">
        <w:rPr>
          <w:i/>
          <w:iCs/>
          <w:sz w:val="18"/>
          <w:szCs w:val="18"/>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18AD0" w14:textId="2BF55E1C" w:rsidR="00100C8F" w:rsidRDefault="00100C8F" w:rsidP="00081042">
    <w:pPr>
      <w:pStyle w:val="Koptekst"/>
    </w:pPr>
    <w:r w:rsidRPr="00097F3D">
      <w:rPr>
        <w:rFonts w:ascii="Candara" w:hAnsi="Candara"/>
        <w:noProof/>
        <w:szCs w:val="16"/>
      </w:rPr>
      <w:drawing>
        <wp:anchor distT="0" distB="0" distL="114300" distR="114300" simplePos="0" relativeHeight="251659264" behindDoc="1" locked="0" layoutInCell="1" allowOverlap="1" wp14:anchorId="5F6BBF15" wp14:editId="438E6072">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1925553570"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816CAC2" wp14:editId="2D6D4A0C">
          <wp:simplePos x="0" y="0"/>
          <wp:positionH relativeFrom="margin">
            <wp:posOffset>3721735</wp:posOffset>
          </wp:positionH>
          <wp:positionV relativeFrom="margin">
            <wp:posOffset>-800100</wp:posOffset>
          </wp:positionV>
          <wp:extent cx="2533650" cy="600075"/>
          <wp:effectExtent l="0" t="0" r="0" b="9525"/>
          <wp:wrapSquare wrapText="bothSides"/>
          <wp:docPr id="858119723" name="Afbeelding 1" descr="Afbeelding met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19723" name="Afbeelding 1" descr="Afbeelding met Lettertype, ontwerp&#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2533650" cy="600075"/>
                  </a:xfrm>
                  <a:prstGeom prst="rect">
                    <a:avLst/>
                  </a:prstGeom>
                </pic:spPr>
              </pic:pic>
            </a:graphicData>
          </a:graphic>
        </wp:anchor>
      </w:drawing>
    </w:r>
  </w:p>
  <w:p w14:paraId="0CB723E2" w14:textId="77777777" w:rsidR="00100C8F" w:rsidRDefault="00100C8F" w:rsidP="00081042">
    <w:pPr>
      <w:pStyle w:val="Koptekst"/>
    </w:pPr>
  </w:p>
  <w:p w14:paraId="68E8522A" w14:textId="77777777" w:rsidR="00100C8F" w:rsidRPr="00081042" w:rsidRDefault="00100C8F" w:rsidP="00081042">
    <w:pPr>
      <w:pStyle w:val="Koptekst"/>
    </w:pPr>
  </w:p>
  <w:p w14:paraId="33A516E3" w14:textId="77777777" w:rsidR="00100C8F" w:rsidRDefault="00100C8F">
    <w:pPr>
      <w:pStyle w:val="Koptekst"/>
    </w:pP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formatting="0" w:inkAnnotation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288E"/>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0C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2A51"/>
    <w:rsid w:val="0028603A"/>
    <w:rsid w:val="00292329"/>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1BA6"/>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B523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9F26A0"/>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27A71"/>
    <w:rsid w:val="00C32970"/>
    <w:rsid w:val="00C42533"/>
    <w:rsid w:val="00C5400E"/>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0430"/>
    <w:rsid w:val="00F349BD"/>
    <w:rsid w:val="00F428B4"/>
    <w:rsid w:val="00F46E1D"/>
    <w:rsid w:val="00F70DCF"/>
    <w:rsid w:val="00F74B93"/>
    <w:rsid w:val="00F75262"/>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70EA7.26AC1CA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AC25B7B375B468727C37BA5E649E4" ma:contentTypeVersion="3" ma:contentTypeDescription="Een nieuw document maken." ma:contentTypeScope="" ma:versionID="57d71b02d8d2d8fe1ec44ef5e84f27c2">
  <xsd:schema xmlns:xsd="http://www.w3.org/2001/XMLSchema" xmlns:xs="http://www.w3.org/2001/XMLSchema" xmlns:p="http://schemas.microsoft.com/office/2006/metadata/properties" xmlns:ns2="77afaee5-27eb-4803-8433-f9485108fcb2" targetNamespace="http://schemas.microsoft.com/office/2006/metadata/properties" ma:root="true" ma:fieldsID="cae547ac6417bdd0864ec9c1a0641a06" ns2:_="">
    <xsd:import namespace="77afaee5-27eb-4803-8433-f9485108fc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faee5-27eb-4803-8433-f9485108f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6C91E-9421-4F3F-BFFD-9F4E6F98A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faee5-27eb-4803-8433-f9485108f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1452</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2</cp:revision>
  <cp:lastPrinted>2019-01-04T09:57:00Z</cp:lastPrinted>
  <dcterms:created xsi:type="dcterms:W3CDTF">2025-11-26T11:54:00Z</dcterms:created>
  <dcterms:modified xsi:type="dcterms:W3CDTF">2025-11-26T11:54:00Z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0x0101007DDAC25B7B375B468727C37BA5E649E4</vt:lpwstr>
  </property>
  <property fmtid="{D5CDD505-2E9C-101B-9397-08002B2CF9AE}" pid="3" name="_dlc_DocIdItemGuid">
    <vt:lpwstr>b4e8aca2-1ab6-4b0f-948c-d1cd6f686cba</vt:lpwstr>
  </property>
  <property fmtid="{D5CDD505-2E9C-101B-9397-08002B2CF9AE}" pid="4" name="MediaServiceImageTags">
    <vt:lpwstr/>
  </property>
</Properties>
</file>