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1962C370" w:rsidR="007866F0" w:rsidRDefault="00B032EA" w:rsidP="000B34A5">
      <w:pPr>
        <w:pStyle w:val="Heading1titel"/>
        <w:pBdr>
          <w:bottom w:val="single" w:sz="6" w:space="1" w:color="auto"/>
        </w:pBdr>
      </w:pPr>
      <w:r w:rsidRPr="000271DB">
        <w:t>Bijlage</w:t>
      </w:r>
      <w:r w:rsidR="006D5CBA">
        <w:t xml:space="preserve"> </w:t>
      </w:r>
      <w:r w:rsidR="00B2793C">
        <w:t xml:space="preserve">III </w:t>
      </w:r>
      <w:r>
        <w:t xml:space="preserve">– </w:t>
      </w:r>
      <w:r w:rsidRPr="00B642A5">
        <w:t>Verklaring</w:t>
      </w:r>
      <w:r>
        <w:t xml:space="preserve"> Kerncompetenties</w:t>
      </w:r>
    </w:p>
    <w:p w14:paraId="5E212C0A" w14:textId="3EA0B78F" w:rsidR="007D4137" w:rsidRPr="00AB7031" w:rsidRDefault="006B2097" w:rsidP="00AB7031">
      <w:pPr>
        <w:spacing w:line="276" w:lineRule="auto"/>
        <w:rPr>
          <w:i/>
          <w:iCs/>
        </w:rPr>
      </w:pPr>
      <w:r w:rsidRPr="00AB7031">
        <w:rPr>
          <w:i/>
          <w:iCs/>
        </w:rPr>
        <w:t xml:space="preserve">Dit formulier </w:t>
      </w:r>
      <w:r w:rsidR="000E6986" w:rsidRPr="00AB7031">
        <w:rPr>
          <w:i/>
          <w:iCs/>
        </w:rPr>
        <w:t xml:space="preserve">moet </w:t>
      </w:r>
      <w:r w:rsidRPr="00AB7031">
        <w:rPr>
          <w:i/>
          <w:iCs/>
        </w:rPr>
        <w:t>door Inschrijver naar waarheid</w:t>
      </w:r>
      <w:r w:rsidR="000E6986" w:rsidRPr="00AB7031">
        <w:rPr>
          <w:i/>
          <w:iCs/>
        </w:rPr>
        <w:t xml:space="preserve"> </w:t>
      </w:r>
      <w:r w:rsidRPr="00AB7031">
        <w:rPr>
          <w:i/>
          <w:iCs/>
        </w:rPr>
        <w:t>worden ingevuld</w:t>
      </w:r>
      <w:r w:rsidR="00125CC1" w:rsidRPr="00AB7031">
        <w:rPr>
          <w:i/>
          <w:iCs/>
        </w:rPr>
        <w:t xml:space="preserve">. </w:t>
      </w:r>
    </w:p>
    <w:p w14:paraId="25BD796D" w14:textId="77777777" w:rsidR="007B6342" w:rsidRDefault="007B6342" w:rsidP="000B34A5"/>
    <w:p w14:paraId="12AB66CE" w14:textId="5206184E" w:rsidR="007B6342" w:rsidRDefault="007B6342" w:rsidP="000B34A5">
      <w:pPr>
        <w:rPr>
          <w:b/>
          <w:bCs/>
        </w:rPr>
      </w:pPr>
      <w:r>
        <w:rPr>
          <w:b/>
          <w:bCs/>
        </w:rPr>
        <w:t>Gevraagde kerncompetentie</w:t>
      </w:r>
      <w:r w:rsidR="00AB72CB">
        <w:rPr>
          <w:b/>
          <w:bCs/>
        </w:rPr>
        <w:t xml:space="preserve">: </w:t>
      </w:r>
    </w:p>
    <w:p w14:paraId="59CD9990" w14:textId="77777777" w:rsidR="00AB72CB" w:rsidRPr="00AB72CB" w:rsidRDefault="00AB72CB" w:rsidP="00AB72CB">
      <w:r w:rsidRPr="00AB72CB">
        <w:t>Inschrijver heeft aantoonbaar ervaring met payrolling conform de CAO voor Gemeenten. De referentieopdracht heeft een minimale waarde van € 100.000,- per jaar en is uitgevoerd in drie jaar voorafgaand aan de sluitingsdatum van deze aanbesteding.</w:t>
      </w:r>
    </w:p>
    <w:p w14:paraId="2211F002" w14:textId="77777777" w:rsidR="00AB72CB" w:rsidRDefault="00AB72CB" w:rsidP="000B34A5">
      <w:pPr>
        <w:rPr>
          <w:b/>
          <w:bCs/>
        </w:rPr>
      </w:pPr>
    </w:p>
    <w:p w14:paraId="20E26F36" w14:textId="4E9E5B70" w:rsidR="007B6342" w:rsidRDefault="007B6342" w:rsidP="000B34A5">
      <w:pPr>
        <w:rPr>
          <w:b/>
          <w:bCs/>
        </w:rPr>
      </w:pPr>
      <w:r>
        <w:rPr>
          <w:b/>
          <w:bCs/>
        </w:rPr>
        <w:t>Aandachtspunten</w:t>
      </w:r>
    </w:p>
    <w:p w14:paraId="6601DC5B" w14:textId="236C1EFE" w:rsidR="007B6342" w:rsidRDefault="007B6342" w:rsidP="000B34A5">
      <w:pPr>
        <w:pStyle w:val="Lijstalinea"/>
        <w:numPr>
          <w:ilvl w:val="0"/>
          <w:numId w:val="18"/>
        </w:numPr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FCAB5C1" w14:textId="6CA13AB0" w:rsidR="00F9531C" w:rsidRDefault="00F9531C" w:rsidP="000B34A5">
      <w:pPr>
        <w:pStyle w:val="Lijstalinea"/>
        <w:numPr>
          <w:ilvl w:val="0"/>
          <w:numId w:val="18"/>
        </w:numPr>
      </w:pPr>
      <w:r>
        <w:t>Inschrijver kan met één referent</w:t>
      </w:r>
      <w:r w:rsidR="00A33580">
        <w:t>i</w:t>
      </w:r>
      <w:r>
        <w:t>e</w:t>
      </w:r>
      <w:r w:rsidR="00A33580">
        <w:t xml:space="preserve"> </w:t>
      </w:r>
      <w:r w:rsidR="00AB7031">
        <w:t xml:space="preserve">de </w:t>
      </w:r>
      <w:r w:rsidR="00071E77">
        <w:t>kerncompetentie aantonen</w:t>
      </w:r>
      <w:r w:rsidR="00D61F2A">
        <w:t>;</w:t>
      </w:r>
    </w:p>
    <w:p w14:paraId="43AA357C" w14:textId="060B0F36" w:rsidR="00D61F2A" w:rsidRDefault="00D61F2A" w:rsidP="000B34A5">
      <w:pPr>
        <w:pStyle w:val="Lijstalinea"/>
        <w:numPr>
          <w:ilvl w:val="0"/>
          <w:numId w:val="18"/>
        </w:numPr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deze referentieopdracht is/wordt uitgevoerd in de afgelopen drie jaren (te rekenen vanaf sluitingsdatum voor indiening </w:t>
      </w:r>
      <w:r w:rsidR="00304BE3">
        <w:t xml:space="preserve">van de </w:t>
      </w:r>
      <w:r w:rsidR="009234AF">
        <w:t>Inschrijving);</w:t>
      </w:r>
    </w:p>
    <w:p w14:paraId="7894ABCE" w14:textId="3A56187E" w:rsidR="0072264B" w:rsidRDefault="002E5E14" w:rsidP="000B34A5">
      <w:pPr>
        <w:pStyle w:val="Lijstalinea"/>
        <w:numPr>
          <w:ilvl w:val="0"/>
          <w:numId w:val="18"/>
        </w:numPr>
      </w:pPr>
      <w:r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alsnog besluiten tot diskwalificatie van deelname aan deze aanbesteding.</w:t>
      </w:r>
    </w:p>
    <w:p w14:paraId="338C5D14" w14:textId="77777777" w:rsidR="003D5597" w:rsidRDefault="003D5597" w:rsidP="000B34A5"/>
    <w:p w14:paraId="796F78A0" w14:textId="594BF516" w:rsidR="00010740" w:rsidRDefault="007C5621" w:rsidP="000B34A5">
      <w:r w:rsidRPr="007C5621">
        <w:t xml:space="preserve">De </w:t>
      </w:r>
      <w:r w:rsidR="000047A1">
        <w:t xml:space="preserve">rechtsgeldige </w:t>
      </w:r>
      <w:r w:rsidRPr="007C5621">
        <w:t>ondertekening van het UEA wordt door de Aanbestedende dienst gezien als rechtsgeldige ondertekening van dit document</w:t>
      </w:r>
      <w:r w:rsidR="003369A6">
        <w:t>.</w:t>
      </w:r>
    </w:p>
    <w:p w14:paraId="167DA7EA" w14:textId="377CEBB8" w:rsidR="00B642A5" w:rsidRDefault="00B642A5" w:rsidP="00AB7031">
      <w:pPr>
        <w:rPr>
          <w:i/>
          <w:iCs/>
          <w:highlight w:val="yellow"/>
        </w:rPr>
      </w:pPr>
      <w:r>
        <w:rPr>
          <w:i/>
          <w:iCs/>
          <w:highlight w:val="yellow"/>
        </w:rPr>
        <w:br w:type="page"/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5317"/>
        <w:gridCol w:w="4311"/>
      </w:tblGrid>
      <w:tr w:rsidR="00C717CE" w14:paraId="363F6B00" w14:textId="77777777" w:rsidTr="00B423C4">
        <w:trPr>
          <w:jc w:val="center"/>
        </w:trPr>
        <w:tc>
          <w:tcPr>
            <w:tcW w:w="0" w:type="auto"/>
            <w:gridSpan w:val="2"/>
            <w:shd w:val="clear" w:color="auto" w:fill="0076A8"/>
            <w:tcMar>
              <w:top w:w="28" w:type="dxa"/>
              <w:bottom w:w="28" w:type="dxa"/>
            </w:tcMar>
            <w:vAlign w:val="center"/>
          </w:tcPr>
          <w:p w14:paraId="53CE8E8C" w14:textId="35504BE6" w:rsidR="00C717CE" w:rsidRPr="007E1558" w:rsidRDefault="00C717CE" w:rsidP="000B34A5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>Kerncompetentie 1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  <w:r w:rsidR="00480DAE" w:rsidRPr="00AB72CB">
              <w:rPr>
                <w:b/>
                <w:bCs/>
                <w:color w:val="FFFFFF" w:themeColor="background1"/>
              </w:rPr>
              <w:t>Inschrijver heeft aantoonbaar ervaring met payrolling conform de CAO voor Gemeenten. De referentieopdracht heeft een minimale waarde van € 100.000,- per jaar en is uitgevoerd in drie jaar voorafgaand aan de sluitingsdatum van deze aanbesteding.</w:t>
            </w:r>
          </w:p>
        </w:tc>
      </w:tr>
      <w:tr w:rsidR="00721E41" w14:paraId="538069E8" w14:textId="77777777" w:rsidTr="00B423C4">
        <w:trPr>
          <w:jc w:val="center"/>
        </w:trPr>
        <w:tc>
          <w:tcPr>
            <w:tcW w:w="0" w:type="auto"/>
            <w:gridSpan w:val="2"/>
            <w:shd w:val="clear" w:color="auto" w:fill="0076A8"/>
            <w:noWrap/>
            <w:tcMar>
              <w:top w:w="28" w:type="dxa"/>
              <w:bottom w:w="28" w:type="dxa"/>
            </w:tcMar>
            <w:vAlign w:val="center"/>
          </w:tcPr>
          <w:p w14:paraId="130C21FC" w14:textId="68DC7716" w:rsidR="00721E41" w:rsidRPr="00B642A5" w:rsidRDefault="00721E41" w:rsidP="000B34A5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B207C6">
        <w:trPr>
          <w:jc w:val="center"/>
        </w:trPr>
        <w:tc>
          <w:tcPr>
            <w:tcW w:w="4815" w:type="dxa"/>
            <w:shd w:val="clear" w:color="auto" w:fill="C9E8FB"/>
            <w:tcMar>
              <w:top w:w="28" w:type="dxa"/>
              <w:bottom w:w="28" w:type="dxa"/>
            </w:tcMar>
            <w:vAlign w:val="center"/>
          </w:tcPr>
          <w:p w14:paraId="006BCD51" w14:textId="58748087" w:rsidR="0072264B" w:rsidRDefault="00721E41" w:rsidP="000B34A5">
            <w:r>
              <w:t>Naam organisatie (referent)</w:t>
            </w:r>
          </w:p>
        </w:tc>
        <w:tc>
          <w:tcPr>
            <w:tcW w:w="4813" w:type="dxa"/>
            <w:tcMar>
              <w:top w:w="28" w:type="dxa"/>
              <w:bottom w:w="28" w:type="dxa"/>
            </w:tcMar>
            <w:vAlign w:val="center"/>
          </w:tcPr>
          <w:p w14:paraId="0AEC640D" w14:textId="77777777" w:rsidR="0072264B" w:rsidRDefault="0072264B" w:rsidP="000B34A5"/>
          <w:p w14:paraId="42B03C58" w14:textId="77777777" w:rsidR="00B207C6" w:rsidRDefault="00B207C6" w:rsidP="000B34A5"/>
        </w:tc>
      </w:tr>
      <w:tr w:rsidR="0072264B" w14:paraId="40E8111F" w14:textId="77777777" w:rsidTr="00B207C6">
        <w:trPr>
          <w:jc w:val="center"/>
        </w:trPr>
        <w:tc>
          <w:tcPr>
            <w:tcW w:w="4815" w:type="dxa"/>
            <w:shd w:val="clear" w:color="auto" w:fill="C9E8FB"/>
            <w:tcMar>
              <w:top w:w="28" w:type="dxa"/>
              <w:bottom w:w="28" w:type="dxa"/>
            </w:tcMar>
            <w:vAlign w:val="center"/>
          </w:tcPr>
          <w:p w14:paraId="0FCFEA40" w14:textId="1B3D054D" w:rsidR="0072264B" w:rsidRDefault="00721E41" w:rsidP="000B34A5">
            <w:r>
              <w:t>Vestigingsplaats</w:t>
            </w:r>
          </w:p>
        </w:tc>
        <w:tc>
          <w:tcPr>
            <w:tcW w:w="4813" w:type="dxa"/>
            <w:tcMar>
              <w:top w:w="28" w:type="dxa"/>
              <w:bottom w:w="28" w:type="dxa"/>
            </w:tcMar>
            <w:vAlign w:val="center"/>
          </w:tcPr>
          <w:p w14:paraId="511A6C77" w14:textId="77777777" w:rsidR="0072264B" w:rsidRDefault="0072264B" w:rsidP="000B34A5"/>
          <w:p w14:paraId="365A4A7B" w14:textId="77777777" w:rsidR="00B207C6" w:rsidRDefault="00B207C6" w:rsidP="000B34A5"/>
        </w:tc>
      </w:tr>
      <w:tr w:rsidR="0072264B" w14:paraId="72528B7A" w14:textId="77777777" w:rsidTr="00B207C6">
        <w:trPr>
          <w:jc w:val="center"/>
        </w:trPr>
        <w:tc>
          <w:tcPr>
            <w:tcW w:w="4815" w:type="dxa"/>
            <w:shd w:val="clear" w:color="auto" w:fill="C9E8FB"/>
            <w:tcMar>
              <w:top w:w="28" w:type="dxa"/>
              <w:bottom w:w="28" w:type="dxa"/>
            </w:tcMar>
            <w:vAlign w:val="center"/>
          </w:tcPr>
          <w:p w14:paraId="21E5B432" w14:textId="598AE011" w:rsidR="0072264B" w:rsidRDefault="00721E41" w:rsidP="000B34A5">
            <w:r>
              <w:t>Naam contactpersoon bij referent</w:t>
            </w:r>
          </w:p>
        </w:tc>
        <w:tc>
          <w:tcPr>
            <w:tcW w:w="4813" w:type="dxa"/>
            <w:tcMar>
              <w:top w:w="28" w:type="dxa"/>
              <w:bottom w:w="28" w:type="dxa"/>
            </w:tcMar>
            <w:vAlign w:val="center"/>
          </w:tcPr>
          <w:p w14:paraId="49BA9FE8" w14:textId="77777777" w:rsidR="0072264B" w:rsidRDefault="0072264B" w:rsidP="000B34A5"/>
          <w:p w14:paraId="043EA527" w14:textId="77777777" w:rsidR="00B207C6" w:rsidRDefault="00B207C6" w:rsidP="000B34A5"/>
        </w:tc>
      </w:tr>
      <w:tr w:rsidR="0072264B" w14:paraId="082F9AF9" w14:textId="77777777" w:rsidTr="00B207C6">
        <w:trPr>
          <w:jc w:val="center"/>
        </w:trPr>
        <w:tc>
          <w:tcPr>
            <w:tcW w:w="4815" w:type="dxa"/>
            <w:shd w:val="clear" w:color="auto" w:fill="C9E8FB"/>
            <w:tcMar>
              <w:top w:w="28" w:type="dxa"/>
              <w:bottom w:w="28" w:type="dxa"/>
            </w:tcMar>
            <w:vAlign w:val="center"/>
          </w:tcPr>
          <w:p w14:paraId="63BDBE01" w14:textId="275E9C7A" w:rsidR="0072264B" w:rsidRDefault="00021730" w:rsidP="000B34A5">
            <w:r>
              <w:t>Telefoonnummer contactpersoon</w:t>
            </w:r>
          </w:p>
        </w:tc>
        <w:tc>
          <w:tcPr>
            <w:tcW w:w="4813" w:type="dxa"/>
            <w:tcMar>
              <w:top w:w="28" w:type="dxa"/>
              <w:bottom w:w="28" w:type="dxa"/>
            </w:tcMar>
            <w:vAlign w:val="center"/>
          </w:tcPr>
          <w:p w14:paraId="012F21C8" w14:textId="77777777" w:rsidR="00B207C6" w:rsidRDefault="00B207C6" w:rsidP="000B34A5"/>
        </w:tc>
      </w:tr>
      <w:tr w:rsidR="0072264B" w14:paraId="4CA61F17" w14:textId="77777777" w:rsidTr="00B207C6">
        <w:trPr>
          <w:jc w:val="center"/>
        </w:trPr>
        <w:tc>
          <w:tcPr>
            <w:tcW w:w="4815" w:type="dxa"/>
            <w:shd w:val="clear" w:color="auto" w:fill="C9E8FB"/>
            <w:tcMar>
              <w:top w:w="28" w:type="dxa"/>
              <w:bottom w:w="28" w:type="dxa"/>
            </w:tcMar>
            <w:vAlign w:val="center"/>
          </w:tcPr>
          <w:p w14:paraId="25590778" w14:textId="483FA594" w:rsidR="0072264B" w:rsidRDefault="00021730" w:rsidP="000B34A5">
            <w:r>
              <w:t>E-mailadres contactpersoon</w:t>
            </w:r>
          </w:p>
        </w:tc>
        <w:tc>
          <w:tcPr>
            <w:tcW w:w="4813" w:type="dxa"/>
            <w:tcMar>
              <w:top w:w="28" w:type="dxa"/>
              <w:bottom w:w="28" w:type="dxa"/>
            </w:tcMar>
            <w:vAlign w:val="center"/>
          </w:tcPr>
          <w:p w14:paraId="638050BC" w14:textId="77777777" w:rsidR="0072264B" w:rsidRDefault="0072264B" w:rsidP="000B34A5"/>
        </w:tc>
      </w:tr>
      <w:tr w:rsidR="00B642A5" w14:paraId="7AD2A775" w14:textId="77777777" w:rsidTr="00B423C4">
        <w:trPr>
          <w:jc w:val="center"/>
        </w:trPr>
        <w:tc>
          <w:tcPr>
            <w:tcW w:w="0" w:type="auto"/>
            <w:gridSpan w:val="2"/>
            <w:shd w:val="clear" w:color="auto" w:fill="0076A8"/>
            <w:tcMar>
              <w:top w:w="28" w:type="dxa"/>
              <w:bottom w:w="28" w:type="dxa"/>
            </w:tcMar>
            <w:vAlign w:val="center"/>
          </w:tcPr>
          <w:p w14:paraId="4F90A339" w14:textId="413F9BC3" w:rsidR="00B642A5" w:rsidRDefault="00B642A5" w:rsidP="000B34A5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B207C6">
        <w:trPr>
          <w:jc w:val="center"/>
        </w:trPr>
        <w:tc>
          <w:tcPr>
            <w:tcW w:w="4815" w:type="dxa"/>
            <w:shd w:val="clear" w:color="auto" w:fill="C9E8FB"/>
            <w:tcMar>
              <w:top w:w="28" w:type="dxa"/>
              <w:bottom w:w="28" w:type="dxa"/>
            </w:tcMar>
            <w:vAlign w:val="center"/>
          </w:tcPr>
          <w:p w14:paraId="7DAB9E88" w14:textId="0EA594AD" w:rsidR="00021730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 xml:space="preserve">Datum Opdrachtverlening c.q. ondertekening </w:t>
            </w:r>
            <w:r w:rsidR="00F77A97">
              <w:t xml:space="preserve">van de </w:t>
            </w:r>
            <w:r>
              <w:t>overeenkomst;</w:t>
            </w:r>
          </w:p>
          <w:p w14:paraId="38C5946B" w14:textId="77777777" w:rsidR="00B642A5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4813" w:type="dxa"/>
            <w:tcMar>
              <w:top w:w="28" w:type="dxa"/>
              <w:bottom w:w="28" w:type="dxa"/>
            </w:tcMar>
            <w:vAlign w:val="center"/>
          </w:tcPr>
          <w:p w14:paraId="7F79C627" w14:textId="77777777" w:rsidR="0072264B" w:rsidRDefault="0072264B" w:rsidP="000B34A5"/>
        </w:tc>
      </w:tr>
      <w:tr w:rsidR="0072264B" w14:paraId="34A235EC" w14:textId="77777777" w:rsidTr="00B207C6">
        <w:trPr>
          <w:jc w:val="center"/>
        </w:trPr>
        <w:tc>
          <w:tcPr>
            <w:tcW w:w="4815" w:type="dxa"/>
            <w:shd w:val="clear" w:color="auto" w:fill="C9E8FB"/>
            <w:tcMar>
              <w:top w:w="28" w:type="dxa"/>
              <w:bottom w:w="28" w:type="dxa"/>
            </w:tcMar>
            <w:vAlign w:val="center"/>
          </w:tcPr>
          <w:p w14:paraId="5505A089" w14:textId="4CBEAA30" w:rsidR="0072264B" w:rsidRDefault="00B642A5" w:rsidP="000B34A5">
            <w:r>
              <w:t xml:space="preserve">Omschrijving van de referentieopdracht (maximaal </w:t>
            </w:r>
            <w:r w:rsidR="00686C13">
              <w:t>500 woorden)</w:t>
            </w:r>
          </w:p>
        </w:tc>
        <w:tc>
          <w:tcPr>
            <w:tcW w:w="4813" w:type="dxa"/>
            <w:tcMar>
              <w:top w:w="28" w:type="dxa"/>
              <w:bottom w:w="28" w:type="dxa"/>
            </w:tcMar>
            <w:vAlign w:val="center"/>
          </w:tcPr>
          <w:p w14:paraId="53EC8B20" w14:textId="77777777" w:rsidR="0072264B" w:rsidRDefault="0072264B" w:rsidP="000B34A5"/>
        </w:tc>
      </w:tr>
      <w:tr w:rsidR="0072264B" w14:paraId="0F340060" w14:textId="77777777" w:rsidTr="00B207C6">
        <w:trPr>
          <w:jc w:val="center"/>
        </w:trPr>
        <w:tc>
          <w:tcPr>
            <w:tcW w:w="4815" w:type="dxa"/>
            <w:shd w:val="clear" w:color="auto" w:fill="C9E8FB"/>
            <w:tcMar>
              <w:top w:w="28" w:type="dxa"/>
              <w:bottom w:w="28" w:type="dxa"/>
            </w:tcMar>
            <w:vAlign w:val="center"/>
          </w:tcPr>
          <w:p w14:paraId="2C5EE92C" w14:textId="4ED33057" w:rsidR="0072264B" w:rsidRDefault="00B642A5" w:rsidP="000B34A5">
            <w:r>
              <w:t>Referentieopdracht 100% zelfstandig uitgevoerd</w:t>
            </w:r>
          </w:p>
        </w:tc>
        <w:tc>
          <w:tcPr>
            <w:tcW w:w="4813" w:type="dxa"/>
            <w:tcMar>
              <w:top w:w="28" w:type="dxa"/>
              <w:bottom w:w="28" w:type="dxa"/>
            </w:tcMar>
            <w:vAlign w:val="center"/>
          </w:tcPr>
          <w:p w14:paraId="36F4F11F" w14:textId="77777777" w:rsidR="0072264B" w:rsidRDefault="00DB1BF3" w:rsidP="000B34A5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DB1BF3" w:rsidP="000B34A5"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B207C6">
        <w:trPr>
          <w:jc w:val="center"/>
        </w:trPr>
        <w:tc>
          <w:tcPr>
            <w:tcW w:w="4815" w:type="dxa"/>
            <w:shd w:val="clear" w:color="auto" w:fill="C9E8FB"/>
            <w:tcMar>
              <w:top w:w="28" w:type="dxa"/>
              <w:bottom w:w="28" w:type="dxa"/>
            </w:tcMar>
            <w:vAlign w:val="center"/>
          </w:tcPr>
          <w:p w14:paraId="19B44229" w14:textId="6242FFED" w:rsidR="0072264B" w:rsidRDefault="00B642A5" w:rsidP="000B34A5">
            <w:r>
              <w:t>Omzet</w:t>
            </w:r>
            <w:r w:rsidR="00686C13">
              <w:t xml:space="preserve"> van de referentieopdracht</w:t>
            </w:r>
            <w:r>
              <w:t xml:space="preserve"> in </w:t>
            </w:r>
            <w:r w:rsidR="00686C13">
              <w:t>Euro</w:t>
            </w:r>
            <w:r w:rsidR="00CC0FAC">
              <w:t xml:space="preserve">’s </w:t>
            </w:r>
          </w:p>
        </w:tc>
        <w:tc>
          <w:tcPr>
            <w:tcW w:w="4813" w:type="dxa"/>
            <w:tcMar>
              <w:top w:w="28" w:type="dxa"/>
              <w:bottom w:w="28" w:type="dxa"/>
            </w:tcMar>
            <w:vAlign w:val="center"/>
          </w:tcPr>
          <w:p w14:paraId="335AE58E" w14:textId="77777777" w:rsidR="0072264B" w:rsidRDefault="0072264B" w:rsidP="000B34A5"/>
        </w:tc>
      </w:tr>
      <w:tr w:rsidR="0072264B" w14:paraId="0EBCCAF0" w14:textId="77777777" w:rsidTr="00B207C6">
        <w:trPr>
          <w:jc w:val="center"/>
        </w:trPr>
        <w:tc>
          <w:tcPr>
            <w:tcW w:w="4815" w:type="dxa"/>
            <w:shd w:val="clear" w:color="auto" w:fill="C9E8FB"/>
            <w:tcMar>
              <w:top w:w="28" w:type="dxa"/>
              <w:bottom w:w="28" w:type="dxa"/>
            </w:tcMar>
            <w:vAlign w:val="center"/>
          </w:tcPr>
          <w:p w14:paraId="1C55A5B9" w14:textId="0CA75522" w:rsidR="0072264B" w:rsidRDefault="00686C13" w:rsidP="000B34A5">
            <w:r>
              <w:t>Eventuele b</w:t>
            </w:r>
            <w:r w:rsidR="00B642A5">
              <w:t>ijzonderheden</w:t>
            </w:r>
          </w:p>
        </w:tc>
        <w:tc>
          <w:tcPr>
            <w:tcW w:w="4813" w:type="dxa"/>
            <w:tcMar>
              <w:top w:w="28" w:type="dxa"/>
              <w:bottom w:w="28" w:type="dxa"/>
            </w:tcMar>
            <w:vAlign w:val="center"/>
          </w:tcPr>
          <w:p w14:paraId="1CC36315" w14:textId="77777777" w:rsidR="0072264B" w:rsidRDefault="0072264B" w:rsidP="000B34A5"/>
        </w:tc>
      </w:tr>
    </w:tbl>
    <w:p w14:paraId="1F0AF241" w14:textId="77777777" w:rsidR="00B642A5" w:rsidRPr="00B642A5" w:rsidRDefault="00B642A5" w:rsidP="000B34A5"/>
    <w:sectPr w:rsidR="00B642A5" w:rsidRPr="00B642A5" w:rsidSect="00CB18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76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31B93" w14:textId="77777777" w:rsidR="00475A8D" w:rsidRDefault="00475A8D">
      <w:r>
        <w:separator/>
      </w:r>
    </w:p>
  </w:endnote>
  <w:endnote w:type="continuationSeparator" w:id="0">
    <w:p w14:paraId="62E234A8" w14:textId="77777777" w:rsidR="00475A8D" w:rsidRDefault="00475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altName w:val="Overpass Roman"/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91C37" w14:textId="77777777" w:rsidR="000E75E9" w:rsidRPr="000E75E9" w:rsidRDefault="000E75E9" w:rsidP="000E75E9">
    <w:pPr>
      <w:pStyle w:val="Voettekst"/>
      <w:pBdr>
        <w:bottom w:val="single" w:sz="6" w:space="1" w:color="auto"/>
      </w:pBdr>
    </w:pPr>
  </w:p>
  <w:p w14:paraId="648C61A4" w14:textId="5783A344" w:rsidR="000E75E9" w:rsidRPr="000E75E9" w:rsidRDefault="000E75E9" w:rsidP="000E75E9">
    <w:pPr>
      <w:pStyle w:val="Voettekst"/>
      <w:spacing w:line="240" w:lineRule="auto"/>
    </w:pPr>
    <w:r>
      <w:t xml:space="preserve">Verklaring Kerncompetenties </w:t>
    </w:r>
    <w:r w:rsidRPr="000E75E9">
      <w:t>bij aanbesteding Payrolling – gemeente Dalfsen</w:t>
    </w:r>
    <w:r w:rsidRPr="000E75E9">
      <w:tab/>
      <w:t xml:space="preserve">blz. </w:t>
    </w:r>
    <w:r w:rsidRPr="000E75E9">
      <w:fldChar w:fldCharType="begin"/>
    </w:r>
    <w:r w:rsidRPr="000E75E9">
      <w:instrText xml:space="preserve"> PAGE   \* MERGEFORMAT </w:instrText>
    </w:r>
    <w:r w:rsidRPr="000E75E9">
      <w:fldChar w:fldCharType="separate"/>
    </w:r>
    <w:r w:rsidRPr="000E75E9">
      <w:t>1</w:t>
    </w:r>
    <w:r w:rsidRPr="000E75E9">
      <w:fldChar w:fldCharType="end"/>
    </w:r>
    <w:r w:rsidRPr="000E75E9">
      <w:t>/</w:t>
    </w:r>
    <w:fldSimple w:instr="NUMPAGES   \* MERGEFORMAT">
      <w:r w:rsidRPr="000E75E9">
        <w:t>2</w:t>
      </w:r>
    </w:fldSimple>
  </w:p>
  <w:p w14:paraId="792EBE32" w14:textId="700B385E" w:rsidR="005C1431" w:rsidRPr="000E75E9" w:rsidRDefault="000E75E9" w:rsidP="000E75E9">
    <w:pPr>
      <w:pStyle w:val="Voettekst"/>
      <w:spacing w:line="240" w:lineRule="auto"/>
    </w:pPr>
    <w:r w:rsidRPr="000E75E9">
      <w:t>25.D.082</w:t>
    </w:r>
    <w:r w:rsidRPr="000E75E9">
      <w:tab/>
    </w:r>
    <w:r w:rsidRPr="000E75E9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1F793" w14:textId="77777777" w:rsidR="00475A8D" w:rsidRDefault="00475A8D">
      <w:r>
        <w:separator/>
      </w:r>
    </w:p>
  </w:footnote>
  <w:footnote w:type="continuationSeparator" w:id="0">
    <w:p w14:paraId="2319AF41" w14:textId="77777777" w:rsidR="00475A8D" w:rsidRDefault="00475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9DC88" w14:textId="589D1F7C" w:rsidR="00CB185C" w:rsidRDefault="00CB185C" w:rsidP="00081042">
    <w:pPr>
      <w:pStyle w:val="Koptekst"/>
    </w:pPr>
    <w:r w:rsidRPr="00097F3D">
      <w:rPr>
        <w:rFonts w:ascii="Candara" w:hAnsi="Candara"/>
        <w:noProof/>
        <w:szCs w:val="16"/>
      </w:rPr>
      <w:drawing>
        <wp:anchor distT="0" distB="0" distL="114300" distR="114300" simplePos="0" relativeHeight="251662336" behindDoc="1" locked="0" layoutInCell="1" allowOverlap="1" wp14:anchorId="608CDE0D" wp14:editId="172F76FC">
          <wp:simplePos x="0" y="0"/>
          <wp:positionH relativeFrom="column">
            <wp:posOffset>-482600</wp:posOffset>
          </wp:positionH>
          <wp:positionV relativeFrom="paragraph">
            <wp:posOffset>101812</wp:posOffset>
          </wp:positionV>
          <wp:extent cx="1089025" cy="945515"/>
          <wp:effectExtent l="0" t="0" r="0" b="6985"/>
          <wp:wrapTight wrapText="bothSides">
            <wp:wrapPolygon edited="0">
              <wp:start x="4156" y="0"/>
              <wp:lineTo x="0" y="2176"/>
              <wp:lineTo x="0" y="17408"/>
              <wp:lineTo x="3023" y="20889"/>
              <wp:lineTo x="4156" y="21324"/>
              <wp:lineTo x="10202" y="21324"/>
              <wp:lineTo x="21159" y="16972"/>
              <wp:lineTo x="21159" y="3917"/>
              <wp:lineTo x="10202" y="0"/>
              <wp:lineTo x="4156" y="0"/>
            </wp:wrapPolygon>
          </wp:wrapTight>
          <wp:docPr id="1508130239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3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12F4685B" wp14:editId="4554377C">
          <wp:simplePos x="0" y="0"/>
          <wp:positionH relativeFrom="margin">
            <wp:posOffset>3721735</wp:posOffset>
          </wp:positionH>
          <wp:positionV relativeFrom="margin">
            <wp:posOffset>-800100</wp:posOffset>
          </wp:positionV>
          <wp:extent cx="2533650" cy="600075"/>
          <wp:effectExtent l="0" t="0" r="0" b="9525"/>
          <wp:wrapSquare wrapText="bothSides"/>
          <wp:docPr id="1290176025" name="Afbeelding 1" descr="Afbeelding met Lettertyp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119723" name="Afbeelding 1" descr="Afbeelding met Lettertype, ontwerp&#10;&#10;Door AI gegenereerde inhoud is mogelijk onjuis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365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38D2A61" w14:textId="77777777" w:rsidR="00CB185C" w:rsidRDefault="00CB185C" w:rsidP="00081042">
    <w:pPr>
      <w:pStyle w:val="Koptekst"/>
    </w:pPr>
  </w:p>
  <w:p w14:paraId="18BE1B1C" w14:textId="77777777" w:rsidR="00CB185C" w:rsidRPr="00081042" w:rsidRDefault="00CB185C" w:rsidP="00081042">
    <w:pPr>
      <w:pStyle w:val="Koptekst"/>
    </w:pPr>
  </w:p>
  <w:p w14:paraId="5022C282" w14:textId="77777777" w:rsidR="00CB185C" w:rsidRDefault="00CB185C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4A2DA" w14:textId="52A73B2D" w:rsidR="00CB185C" w:rsidRDefault="00CB185C" w:rsidP="00081042">
    <w:pPr>
      <w:pStyle w:val="Koptekst"/>
    </w:pPr>
    <w:r w:rsidRPr="00097F3D">
      <w:rPr>
        <w:rFonts w:ascii="Candara" w:hAnsi="Candara"/>
        <w:noProof/>
        <w:szCs w:val="16"/>
      </w:rPr>
      <w:drawing>
        <wp:anchor distT="0" distB="0" distL="114300" distR="114300" simplePos="0" relativeHeight="251659264" behindDoc="1" locked="0" layoutInCell="1" allowOverlap="1" wp14:anchorId="0F655508" wp14:editId="3D7BC330">
          <wp:simplePos x="0" y="0"/>
          <wp:positionH relativeFrom="column">
            <wp:posOffset>-482600</wp:posOffset>
          </wp:positionH>
          <wp:positionV relativeFrom="paragraph">
            <wp:posOffset>101812</wp:posOffset>
          </wp:positionV>
          <wp:extent cx="1089025" cy="945515"/>
          <wp:effectExtent l="0" t="0" r="0" b="6985"/>
          <wp:wrapTight wrapText="bothSides">
            <wp:wrapPolygon edited="0">
              <wp:start x="4156" y="0"/>
              <wp:lineTo x="0" y="2176"/>
              <wp:lineTo x="0" y="17408"/>
              <wp:lineTo x="3023" y="20889"/>
              <wp:lineTo x="4156" y="21324"/>
              <wp:lineTo x="10202" y="21324"/>
              <wp:lineTo x="21159" y="16972"/>
              <wp:lineTo x="21159" y="3917"/>
              <wp:lineTo x="10202" y="0"/>
              <wp:lineTo x="4156" y="0"/>
            </wp:wrapPolygon>
          </wp:wrapTight>
          <wp:docPr id="1925553570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3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FFBD384" wp14:editId="0AEE48F2">
          <wp:simplePos x="0" y="0"/>
          <wp:positionH relativeFrom="margin">
            <wp:posOffset>3721735</wp:posOffset>
          </wp:positionH>
          <wp:positionV relativeFrom="margin">
            <wp:posOffset>-800100</wp:posOffset>
          </wp:positionV>
          <wp:extent cx="2533650" cy="600075"/>
          <wp:effectExtent l="0" t="0" r="0" b="9525"/>
          <wp:wrapSquare wrapText="bothSides"/>
          <wp:docPr id="858119723" name="Afbeelding 1" descr="Afbeelding met Lettertyp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119723" name="Afbeelding 1" descr="Afbeelding met Lettertype, ontwerp&#10;&#10;Door AI gegenereerde inhoud is mogelijk onjuis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365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0485585" w14:textId="77777777" w:rsidR="00CB185C" w:rsidRDefault="00CB185C" w:rsidP="00081042">
    <w:pPr>
      <w:pStyle w:val="Koptekst"/>
    </w:pPr>
  </w:p>
  <w:p w14:paraId="02059E5F" w14:textId="77777777" w:rsidR="00CB185C" w:rsidRPr="00081042" w:rsidRDefault="00CB185C" w:rsidP="00081042">
    <w:pPr>
      <w:pStyle w:val="Koptekst"/>
    </w:pPr>
  </w:p>
  <w:p w14:paraId="2C9947D4" w14:textId="77777777" w:rsidR="00CB185C" w:rsidRDefault="00CB185C">
    <w:pPr>
      <w:pStyle w:val="Koptekst"/>
    </w:pPr>
  </w:p>
  <w:p w14:paraId="57CF7DBA" w14:textId="4D86A389" w:rsidR="00713A38" w:rsidRDefault="00713A38" w:rsidP="004E7A23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1"/>
  </w:num>
  <w:num w:numId="16" w16cid:durableId="1566643480">
    <w:abstractNumId w:val="10"/>
  </w:num>
  <w:num w:numId="17" w16cid:durableId="316298915">
    <w:abstractNumId w:val="4"/>
  </w:num>
  <w:num w:numId="18" w16cid:durableId="1270551651">
    <w:abstractNumId w:val="8"/>
  </w:num>
  <w:num w:numId="19" w16cid:durableId="169148752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73686"/>
    <w:rsid w:val="00081E8B"/>
    <w:rsid w:val="00087F8F"/>
    <w:rsid w:val="000A1B93"/>
    <w:rsid w:val="000B0647"/>
    <w:rsid w:val="000B34A5"/>
    <w:rsid w:val="000C7BE4"/>
    <w:rsid w:val="000D2944"/>
    <w:rsid w:val="000D7F29"/>
    <w:rsid w:val="000E3F54"/>
    <w:rsid w:val="000E6986"/>
    <w:rsid w:val="000E75E9"/>
    <w:rsid w:val="000F2D4E"/>
    <w:rsid w:val="000F5E05"/>
    <w:rsid w:val="000F5F8B"/>
    <w:rsid w:val="000F728F"/>
    <w:rsid w:val="00101DFF"/>
    <w:rsid w:val="001100AB"/>
    <w:rsid w:val="00125CC1"/>
    <w:rsid w:val="00130C9A"/>
    <w:rsid w:val="00146ED6"/>
    <w:rsid w:val="00153860"/>
    <w:rsid w:val="00155D2D"/>
    <w:rsid w:val="00162D17"/>
    <w:rsid w:val="001737AD"/>
    <w:rsid w:val="001A1C14"/>
    <w:rsid w:val="001B1F7E"/>
    <w:rsid w:val="001B65DE"/>
    <w:rsid w:val="001C03BE"/>
    <w:rsid w:val="001C5E61"/>
    <w:rsid w:val="001D450F"/>
    <w:rsid w:val="001E2B72"/>
    <w:rsid w:val="001E2D3E"/>
    <w:rsid w:val="00200155"/>
    <w:rsid w:val="00222D71"/>
    <w:rsid w:val="002304A9"/>
    <w:rsid w:val="0023628B"/>
    <w:rsid w:val="00237E45"/>
    <w:rsid w:val="00245C63"/>
    <w:rsid w:val="002644B1"/>
    <w:rsid w:val="00270385"/>
    <w:rsid w:val="00281332"/>
    <w:rsid w:val="00290E56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369A3"/>
    <w:rsid w:val="003369A6"/>
    <w:rsid w:val="00352E6E"/>
    <w:rsid w:val="00370A69"/>
    <w:rsid w:val="00373C81"/>
    <w:rsid w:val="003A4A36"/>
    <w:rsid w:val="003D5597"/>
    <w:rsid w:val="003E0A90"/>
    <w:rsid w:val="00413744"/>
    <w:rsid w:val="00415909"/>
    <w:rsid w:val="0042259D"/>
    <w:rsid w:val="004317A3"/>
    <w:rsid w:val="004423CD"/>
    <w:rsid w:val="00444721"/>
    <w:rsid w:val="00464D2A"/>
    <w:rsid w:val="00471103"/>
    <w:rsid w:val="00475A8D"/>
    <w:rsid w:val="00480DAE"/>
    <w:rsid w:val="0049169D"/>
    <w:rsid w:val="00494E98"/>
    <w:rsid w:val="004A2836"/>
    <w:rsid w:val="004A54E1"/>
    <w:rsid w:val="004E0145"/>
    <w:rsid w:val="004E2F3F"/>
    <w:rsid w:val="004E50B3"/>
    <w:rsid w:val="004E7A23"/>
    <w:rsid w:val="004F2305"/>
    <w:rsid w:val="00534F90"/>
    <w:rsid w:val="00543508"/>
    <w:rsid w:val="005437E2"/>
    <w:rsid w:val="00547595"/>
    <w:rsid w:val="005576FD"/>
    <w:rsid w:val="00573DEF"/>
    <w:rsid w:val="005769AD"/>
    <w:rsid w:val="00592963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86C13"/>
    <w:rsid w:val="006B2097"/>
    <w:rsid w:val="006B6BB0"/>
    <w:rsid w:val="006D5CBA"/>
    <w:rsid w:val="006D679C"/>
    <w:rsid w:val="006D7F5E"/>
    <w:rsid w:val="006F29BF"/>
    <w:rsid w:val="00704C08"/>
    <w:rsid w:val="00713A38"/>
    <w:rsid w:val="0071690A"/>
    <w:rsid w:val="00721E41"/>
    <w:rsid w:val="0072264B"/>
    <w:rsid w:val="0075263C"/>
    <w:rsid w:val="00752E48"/>
    <w:rsid w:val="00781755"/>
    <w:rsid w:val="007825BE"/>
    <w:rsid w:val="007839C9"/>
    <w:rsid w:val="007866F0"/>
    <w:rsid w:val="007B6342"/>
    <w:rsid w:val="007C5621"/>
    <w:rsid w:val="007D21F3"/>
    <w:rsid w:val="007D4137"/>
    <w:rsid w:val="007D4666"/>
    <w:rsid w:val="007E1558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B5239"/>
    <w:rsid w:val="008D33C4"/>
    <w:rsid w:val="008D4C91"/>
    <w:rsid w:val="008E4E82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3580"/>
    <w:rsid w:val="00A34A14"/>
    <w:rsid w:val="00A52126"/>
    <w:rsid w:val="00A53B15"/>
    <w:rsid w:val="00A55EEA"/>
    <w:rsid w:val="00A56C97"/>
    <w:rsid w:val="00A77031"/>
    <w:rsid w:val="00A8313E"/>
    <w:rsid w:val="00A96A06"/>
    <w:rsid w:val="00AA38FE"/>
    <w:rsid w:val="00AB7031"/>
    <w:rsid w:val="00AB72CB"/>
    <w:rsid w:val="00AF1471"/>
    <w:rsid w:val="00AF48F9"/>
    <w:rsid w:val="00B0278A"/>
    <w:rsid w:val="00B032EA"/>
    <w:rsid w:val="00B13A1B"/>
    <w:rsid w:val="00B207C6"/>
    <w:rsid w:val="00B2793C"/>
    <w:rsid w:val="00B33FCA"/>
    <w:rsid w:val="00B423C4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91DEC"/>
    <w:rsid w:val="00B9730D"/>
    <w:rsid w:val="00BA2E33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24684"/>
    <w:rsid w:val="00C32970"/>
    <w:rsid w:val="00C42533"/>
    <w:rsid w:val="00C55BEC"/>
    <w:rsid w:val="00C612F9"/>
    <w:rsid w:val="00C717CE"/>
    <w:rsid w:val="00C94519"/>
    <w:rsid w:val="00CA14F4"/>
    <w:rsid w:val="00CB185C"/>
    <w:rsid w:val="00CC0FAC"/>
    <w:rsid w:val="00CC406D"/>
    <w:rsid w:val="00CD1DE0"/>
    <w:rsid w:val="00CD779C"/>
    <w:rsid w:val="00D05FC7"/>
    <w:rsid w:val="00D17E42"/>
    <w:rsid w:val="00D40560"/>
    <w:rsid w:val="00D4268A"/>
    <w:rsid w:val="00D54DEA"/>
    <w:rsid w:val="00D57B19"/>
    <w:rsid w:val="00D61F2A"/>
    <w:rsid w:val="00D8453C"/>
    <w:rsid w:val="00D933A6"/>
    <w:rsid w:val="00DA7EF0"/>
    <w:rsid w:val="00DB1BF3"/>
    <w:rsid w:val="00DC210E"/>
    <w:rsid w:val="00DC3AD8"/>
    <w:rsid w:val="00DC7A91"/>
    <w:rsid w:val="00DD1C06"/>
    <w:rsid w:val="00E240C1"/>
    <w:rsid w:val="00E27774"/>
    <w:rsid w:val="00E70C32"/>
    <w:rsid w:val="00E822CD"/>
    <w:rsid w:val="00E830EB"/>
    <w:rsid w:val="00E83488"/>
    <w:rsid w:val="00E9456E"/>
    <w:rsid w:val="00EA25EB"/>
    <w:rsid w:val="00EB447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64E47"/>
    <w:rsid w:val="00F70DCF"/>
    <w:rsid w:val="00F74B93"/>
    <w:rsid w:val="00F77A97"/>
    <w:rsid w:val="00F81DCD"/>
    <w:rsid w:val="00F83D7B"/>
    <w:rsid w:val="00F860AD"/>
    <w:rsid w:val="00F92976"/>
    <w:rsid w:val="00F9531C"/>
    <w:rsid w:val="00F97258"/>
    <w:rsid w:val="00FA5214"/>
    <w:rsid w:val="00FC7A75"/>
    <w:rsid w:val="00FF499E"/>
    <w:rsid w:val="0A9E5115"/>
    <w:rsid w:val="27D7D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70EA7.26AC1CA0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70EA7.26AC1C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DAC25B7B375B468727C37BA5E649E4" ma:contentTypeVersion="3" ma:contentTypeDescription="Een nieuw document maken." ma:contentTypeScope="" ma:versionID="57d71b02d8d2d8fe1ec44ef5e84f27c2">
  <xsd:schema xmlns:xsd="http://www.w3.org/2001/XMLSchema" xmlns:xs="http://www.w3.org/2001/XMLSchema" xmlns:p="http://schemas.microsoft.com/office/2006/metadata/properties" xmlns:ns2="77afaee5-27eb-4803-8433-f9485108fcb2" targetNamespace="http://schemas.microsoft.com/office/2006/metadata/properties" ma:root="true" ma:fieldsID="cae547ac6417bdd0864ec9c1a0641a06" ns2:_="">
    <xsd:import namespace="77afaee5-27eb-4803-8433-f9485108fc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faee5-27eb-4803-8433-f9485108fc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86DC60-8A88-41D8-9CB7-D9CCA39EA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faee5-27eb-4803-8433-f9485108f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Vera Kroes</cp:lastModifiedBy>
  <cp:revision>2</cp:revision>
  <cp:lastPrinted>2019-01-04T09:57:00Z</cp:lastPrinted>
  <dcterms:created xsi:type="dcterms:W3CDTF">2025-11-26T11:55:00Z</dcterms:created>
  <dcterms:modified xsi:type="dcterms:W3CDTF">2025-11-26T11:55:00Z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0e8ffdf5-ddc0-4f98-b242-4aae07d89e40</vt:lpwstr>
  </property>
  <property fmtid="{D5CDD505-2E9C-101B-9397-08002B2CF9AE}" pid="3" name="MediaServiceImageTags">
    <vt:lpwstr/>
  </property>
  <property fmtid="{D5CDD505-2E9C-101B-9397-08002B2CF9AE}" pid="4" name="ContentTypeId">
    <vt:lpwstr>0x0101007DDAC25B7B375B468727C37BA5E649E4</vt:lpwstr>
  </property>
</Properties>
</file>