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23BC2" w14:textId="77777777" w:rsidR="00E952A0" w:rsidRPr="00E40B9C" w:rsidRDefault="00E952A0" w:rsidP="78641C78">
      <w:pPr>
        <w:pStyle w:val="BijlageGenummerdKop"/>
        <w:rPr>
          <w:lang w:val="en-US"/>
        </w:rPr>
      </w:pPr>
      <w:bookmarkStart w:id="0" w:name="_Toc496111699"/>
      <w:bookmarkStart w:id="1" w:name="_Toc213771795"/>
      <w:r w:rsidRPr="78641C78">
        <w:rPr>
          <w:lang w:val="en-US"/>
        </w:rPr>
        <w:t>Aanvullende eigen verklaring</w:t>
      </w:r>
      <w:bookmarkEnd w:id="0"/>
      <w:bookmarkEnd w:id="1"/>
    </w:p>
    <w:p w14:paraId="4A9B64D5" w14:textId="77777777" w:rsidR="00E952A0" w:rsidRPr="00E40B9C" w:rsidRDefault="00E952A0" w:rsidP="00E952A0">
      <w:pPr>
        <w:tabs>
          <w:tab w:val="num" w:pos="900"/>
        </w:tabs>
        <w:rPr>
          <w:rFonts w:cs="V&amp;W Syntax (Adobe)"/>
          <w:bCs/>
          <w:lang w:val="nl-NL"/>
        </w:rPr>
      </w:pPr>
      <w:r w:rsidRPr="00E40B9C">
        <w:rPr>
          <w:rFonts w:cs="V&amp;W Syntax (Adobe)"/>
          <w:bCs/>
          <w:lang w:val="nl-NL"/>
        </w:rPr>
        <w:t xml:space="preserve">Naam en adres van de onderneming: </w:t>
      </w:r>
    </w:p>
    <w:p w14:paraId="467813AC" w14:textId="77777777" w:rsidR="00E952A0" w:rsidRPr="00E40B9C" w:rsidRDefault="00E952A0" w:rsidP="00E952A0">
      <w:pPr>
        <w:tabs>
          <w:tab w:val="num" w:pos="900"/>
        </w:tabs>
        <w:rPr>
          <w:rFonts w:cs="V&amp;W Syntax (Adobe)"/>
          <w:bCs/>
          <w:lang w:val="nl-NL"/>
        </w:rPr>
      </w:pPr>
    </w:p>
    <w:p w14:paraId="07979497" w14:textId="77777777" w:rsidR="00E952A0" w:rsidRPr="00E40B9C" w:rsidRDefault="00E952A0" w:rsidP="00E952A0">
      <w:pPr>
        <w:tabs>
          <w:tab w:val="num" w:pos="900"/>
        </w:tabs>
        <w:rPr>
          <w:rFonts w:cs="V&amp;W Syntax (Adobe)"/>
          <w:lang w:val="nl-NL"/>
        </w:rPr>
      </w:pPr>
      <w:r w:rsidRPr="00E40B9C">
        <w:rPr>
          <w:rFonts w:cs="V&amp;W Syntax (Adobe)"/>
          <w:lang w:val="nl-NL"/>
        </w:rPr>
        <w:t>…………………………………………………………………………………………………………………………………………</w:t>
      </w:r>
    </w:p>
    <w:p w14:paraId="5D2C15EF" w14:textId="77777777" w:rsidR="00E952A0" w:rsidRPr="00E40B9C" w:rsidRDefault="00E952A0" w:rsidP="00E952A0">
      <w:pPr>
        <w:tabs>
          <w:tab w:val="num" w:pos="900"/>
        </w:tabs>
        <w:rPr>
          <w:rFonts w:cs="V&amp;W Syntax (Adobe)"/>
          <w:bCs/>
          <w:lang w:val="nl-NL"/>
        </w:rPr>
      </w:pPr>
    </w:p>
    <w:p w14:paraId="7F524AB0" w14:textId="77777777" w:rsidR="00E952A0" w:rsidRPr="00E40B9C" w:rsidRDefault="00E952A0" w:rsidP="00E952A0">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13082C1D" w14:textId="77777777" w:rsidR="00E952A0" w:rsidRPr="00E40B9C" w:rsidRDefault="00E952A0" w:rsidP="00E952A0">
      <w:pPr>
        <w:tabs>
          <w:tab w:val="num" w:pos="900"/>
        </w:tabs>
        <w:rPr>
          <w:rFonts w:cs="V&amp;W Syntax (Adobe)"/>
          <w:bCs/>
          <w:lang w:val="nl-NL"/>
        </w:rPr>
      </w:pPr>
    </w:p>
    <w:p w14:paraId="3B9116D9" w14:textId="77777777" w:rsidR="00E952A0" w:rsidRPr="00E40B9C" w:rsidRDefault="00E952A0" w:rsidP="00E952A0">
      <w:pPr>
        <w:tabs>
          <w:tab w:val="num" w:pos="900"/>
        </w:tabs>
        <w:rPr>
          <w:rFonts w:cs="V&amp;W Syntax (Adobe)"/>
          <w:lang w:val="nl-NL"/>
        </w:rPr>
      </w:pPr>
      <w:r w:rsidRPr="00E40B9C">
        <w:rPr>
          <w:rFonts w:cs="V&amp;W Syntax (Adobe)"/>
          <w:lang w:val="nl-NL"/>
        </w:rPr>
        <w:t>KvK-nummer: ………</w:t>
      </w:r>
    </w:p>
    <w:p w14:paraId="48265328" w14:textId="77777777" w:rsidR="00E952A0" w:rsidRPr="00E40B9C" w:rsidRDefault="00E952A0" w:rsidP="00E952A0">
      <w:pPr>
        <w:tabs>
          <w:tab w:val="num" w:pos="900"/>
        </w:tabs>
        <w:rPr>
          <w:rFonts w:cs="V&amp;W Syntax (Adobe)"/>
          <w:lang w:val="nl-NL"/>
        </w:rPr>
      </w:pPr>
    </w:p>
    <w:p w14:paraId="0150F496" w14:textId="77777777" w:rsidR="00E952A0" w:rsidRPr="00E40B9C" w:rsidRDefault="00E952A0" w:rsidP="00E952A0">
      <w:pPr>
        <w:tabs>
          <w:tab w:val="num" w:pos="900"/>
        </w:tabs>
        <w:rPr>
          <w:rFonts w:cs="V&amp;W Syntax (Adobe)"/>
          <w:lang w:val="nl-NL"/>
        </w:rPr>
      </w:pPr>
      <w:r w:rsidRPr="00E40B9C">
        <w:rPr>
          <w:rFonts w:cs="V&amp;W Syntax (Adobe)"/>
          <w:lang w:val="nl-NL"/>
        </w:rPr>
        <w:t xml:space="preserve">Vestigingsnummer: ………… </w:t>
      </w:r>
    </w:p>
    <w:p w14:paraId="19C3C3CF" w14:textId="77777777" w:rsidR="00E952A0" w:rsidRPr="00E40B9C" w:rsidRDefault="00E952A0" w:rsidP="00E952A0">
      <w:pPr>
        <w:tabs>
          <w:tab w:val="num" w:pos="900"/>
        </w:tabs>
        <w:rPr>
          <w:rFonts w:cs="V&amp;W Syntax (Adobe)"/>
          <w:bCs/>
          <w:lang w:val="nl-NL"/>
        </w:rPr>
      </w:pPr>
    </w:p>
    <w:p w14:paraId="063BA137" w14:textId="77777777" w:rsidR="00E952A0" w:rsidRPr="00E40B9C" w:rsidRDefault="00E952A0" w:rsidP="00E952A0">
      <w:pPr>
        <w:tabs>
          <w:tab w:val="num" w:pos="900"/>
        </w:tabs>
        <w:rPr>
          <w:rFonts w:cs="V&amp;W Syntax (Adobe)"/>
          <w:bCs/>
          <w:lang w:val="nl-NL"/>
        </w:rPr>
      </w:pPr>
      <w:r w:rsidRPr="00E40B9C">
        <w:rPr>
          <w:rFonts w:cs="V&amp;W Syntax (Adobe)"/>
          <w:bCs/>
          <w:lang w:val="nl-NL"/>
        </w:rPr>
        <w:t>Contactpersoon van de onderneming (naam, email, telefoon):</w:t>
      </w:r>
    </w:p>
    <w:p w14:paraId="38A45EC2" w14:textId="77777777" w:rsidR="00E952A0" w:rsidRPr="00E40B9C" w:rsidRDefault="00E952A0" w:rsidP="00E952A0">
      <w:pPr>
        <w:tabs>
          <w:tab w:val="num" w:pos="900"/>
        </w:tabs>
        <w:rPr>
          <w:rFonts w:cs="V&amp;W Syntax (Adobe)"/>
          <w:bCs/>
          <w:lang w:val="nl-NL"/>
        </w:rPr>
      </w:pPr>
    </w:p>
    <w:p w14:paraId="14D41B46" w14:textId="77777777" w:rsidR="00E952A0" w:rsidRPr="00E40B9C" w:rsidRDefault="00E952A0" w:rsidP="00E952A0">
      <w:pPr>
        <w:tabs>
          <w:tab w:val="num" w:pos="900"/>
        </w:tabs>
        <w:rPr>
          <w:rFonts w:cs="V&amp;W Syntax (Adobe)"/>
          <w:lang w:val="nl-NL"/>
        </w:rPr>
      </w:pPr>
      <w:r w:rsidRPr="00E40B9C">
        <w:rPr>
          <w:rFonts w:cs="V&amp;W Syntax (Adobe)"/>
          <w:lang w:val="nl-NL"/>
        </w:rPr>
        <w:t>…………………………………………………………………………………………………………………………………………</w:t>
      </w:r>
    </w:p>
    <w:p w14:paraId="2826FFAF" w14:textId="77777777" w:rsidR="00E952A0" w:rsidRPr="00E40B9C" w:rsidRDefault="00E952A0" w:rsidP="00E952A0">
      <w:pPr>
        <w:tabs>
          <w:tab w:val="num" w:pos="900"/>
        </w:tabs>
        <w:rPr>
          <w:rFonts w:cs="V&amp;W Syntax (Adobe)"/>
          <w:lang w:val="nl-NL"/>
        </w:rPr>
      </w:pPr>
    </w:p>
    <w:p w14:paraId="7B2B9956" w14:textId="77777777" w:rsidR="00E952A0" w:rsidRPr="00E40B9C" w:rsidRDefault="00E952A0" w:rsidP="00E952A0">
      <w:pPr>
        <w:tabs>
          <w:tab w:val="num" w:pos="900"/>
        </w:tabs>
        <w:rPr>
          <w:rFonts w:cs="V&amp;W Syntax (Adobe)"/>
          <w:lang w:val="nl-NL"/>
        </w:rPr>
      </w:pPr>
    </w:p>
    <w:p w14:paraId="52A6845B" w14:textId="77777777" w:rsidR="00E952A0" w:rsidRPr="00E40B9C" w:rsidRDefault="00E952A0" w:rsidP="00E952A0">
      <w:pPr>
        <w:numPr>
          <w:ilvl w:val="0"/>
          <w:numId w:val="31"/>
        </w:numPr>
        <w:ind w:left="0"/>
        <w:rPr>
          <w:rFonts w:cs="Verdana"/>
          <w:b/>
          <w:bCs/>
          <w:lang w:val="nl-NL"/>
        </w:rPr>
      </w:pPr>
      <w:r w:rsidRPr="00E40B9C">
        <w:rPr>
          <w:rFonts w:cs="Verdana"/>
          <w:b/>
          <w:bCs/>
          <w:lang w:val="nl-NL"/>
        </w:rPr>
        <w:t>VRAGEN TEN AANZIEN VAN VOORKENNIS EN BELANGENVERSTRENGELING</w:t>
      </w:r>
    </w:p>
    <w:p w14:paraId="59308AAC" w14:textId="77777777" w:rsidR="00E952A0" w:rsidRPr="00E40B9C" w:rsidRDefault="00E952A0" w:rsidP="00E952A0">
      <w:pPr>
        <w:ind w:hanging="709"/>
        <w:rPr>
          <w:rFonts w:cs="Verdana"/>
          <w:lang w:val="nl-NL"/>
        </w:rPr>
      </w:pPr>
    </w:p>
    <w:p w14:paraId="3644CCBD" w14:textId="77777777" w:rsidR="00E952A0" w:rsidRPr="00E40B9C" w:rsidRDefault="00E952A0" w:rsidP="00E952A0">
      <w:pPr>
        <w:numPr>
          <w:ilvl w:val="1"/>
          <w:numId w:val="31"/>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086F49DA" w14:textId="77777777" w:rsidR="00E952A0" w:rsidRPr="00E40B9C" w:rsidRDefault="00E952A0" w:rsidP="00E952A0">
      <w:pPr>
        <w:ind w:hanging="709"/>
        <w:rPr>
          <w:rFonts w:cs="Verdana"/>
          <w:lang w:val="nl-NL"/>
        </w:rPr>
      </w:pPr>
    </w:p>
    <w:p w14:paraId="3070E5D8" w14:textId="77777777" w:rsidR="00E952A0" w:rsidRPr="00E40B9C" w:rsidRDefault="00E952A0" w:rsidP="00E952A0">
      <w:pPr>
        <w:rPr>
          <w:rFonts w:cs="Verdana"/>
          <w:lang w:val="nl-NL"/>
        </w:rPr>
      </w:pPr>
      <w:r w:rsidRPr="00E40B9C">
        <w:rPr>
          <w:rFonts w:cs="Verdana"/>
          <w:lang w:val="nl-NL"/>
        </w:rPr>
        <w:t>Ja / nee (doorhalen wat niet van toepassing is)</w:t>
      </w:r>
    </w:p>
    <w:p w14:paraId="762E6B67" w14:textId="77777777" w:rsidR="00E952A0" w:rsidRPr="00E40B9C" w:rsidRDefault="00E952A0" w:rsidP="00E952A0">
      <w:pPr>
        <w:ind w:hanging="1"/>
        <w:rPr>
          <w:rFonts w:cs="Verdana"/>
          <w:lang w:val="nl-NL"/>
        </w:rPr>
      </w:pPr>
    </w:p>
    <w:p w14:paraId="6DDB49BF" w14:textId="77777777" w:rsidR="00E952A0" w:rsidRPr="00E40B9C" w:rsidRDefault="00E952A0" w:rsidP="00E952A0">
      <w:pPr>
        <w:rPr>
          <w:rFonts w:cs="Verdana"/>
          <w:lang w:val="nl-NL"/>
        </w:rPr>
      </w:pPr>
      <w:r w:rsidRPr="00E40B9C">
        <w:rPr>
          <w:rFonts w:cs="Verdana"/>
          <w:lang w:val="nl-NL"/>
        </w:rPr>
        <w:t xml:space="preserve">Zo ja, vermeld de aard van de betreffende werkzaamheden of diensten, dan wel die betrokkenheid. </w:t>
      </w:r>
    </w:p>
    <w:p w14:paraId="10A923FE" w14:textId="77777777" w:rsidR="00E952A0" w:rsidRPr="00E40B9C" w:rsidRDefault="00E952A0" w:rsidP="00E952A0">
      <w:pPr>
        <w:ind w:hanging="709"/>
        <w:rPr>
          <w:rFonts w:cs="Verdana"/>
          <w:lang w:val="nl-NL"/>
        </w:rPr>
      </w:pPr>
    </w:p>
    <w:p w14:paraId="43D687A3" w14:textId="77777777" w:rsidR="00E952A0" w:rsidRPr="00E40B9C" w:rsidRDefault="00E952A0" w:rsidP="00E952A0">
      <w:pPr>
        <w:rPr>
          <w:rFonts w:cs="Verdana"/>
          <w:lang w:val="nl-NL"/>
        </w:rPr>
      </w:pPr>
      <w:r w:rsidRPr="00E40B9C">
        <w:rPr>
          <w:rFonts w:cs="Verdana"/>
          <w:lang w:val="nl-NL"/>
        </w:rPr>
        <w:t>…………………………………………………………………………………………………………………………………………</w:t>
      </w:r>
    </w:p>
    <w:p w14:paraId="181E532E" w14:textId="77777777" w:rsidR="00E952A0" w:rsidRPr="00E40B9C" w:rsidRDefault="00E952A0" w:rsidP="00E952A0">
      <w:pPr>
        <w:rPr>
          <w:rFonts w:cs="Verdana"/>
          <w:lang w:val="nl-NL"/>
        </w:rPr>
      </w:pPr>
      <w:r w:rsidRPr="00E40B9C">
        <w:rPr>
          <w:rFonts w:cs="Verdana"/>
          <w:lang w:val="nl-NL"/>
        </w:rPr>
        <w:t>…………………………………………………………………………………………………………………………………………</w:t>
      </w:r>
    </w:p>
    <w:p w14:paraId="5E69D2D1" w14:textId="77777777" w:rsidR="00E952A0" w:rsidRPr="00E40B9C" w:rsidRDefault="00E952A0" w:rsidP="00E952A0">
      <w:pPr>
        <w:rPr>
          <w:rFonts w:cs="Verdana"/>
          <w:lang w:val="nl-NL"/>
        </w:rPr>
      </w:pPr>
      <w:r w:rsidRPr="00E40B9C">
        <w:rPr>
          <w:rFonts w:cs="Verdana"/>
          <w:lang w:val="nl-NL"/>
        </w:rPr>
        <w:t>…………………………………………………………………………………………………………………………………………</w:t>
      </w:r>
    </w:p>
    <w:p w14:paraId="1CC9843A" w14:textId="77777777" w:rsidR="00E952A0" w:rsidRPr="00E40B9C" w:rsidRDefault="00E952A0" w:rsidP="00E952A0">
      <w:pPr>
        <w:ind w:hanging="709"/>
        <w:rPr>
          <w:rFonts w:cs="Verdana"/>
          <w:lang w:val="nl-NL"/>
        </w:rPr>
      </w:pPr>
    </w:p>
    <w:p w14:paraId="79E278E9" w14:textId="77777777" w:rsidR="00E952A0" w:rsidRPr="00E40B9C" w:rsidRDefault="00E952A0" w:rsidP="00E952A0">
      <w:pPr>
        <w:numPr>
          <w:ilvl w:val="1"/>
          <w:numId w:val="31"/>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00458CAB" w14:textId="77777777" w:rsidR="00E952A0" w:rsidRPr="00E40B9C" w:rsidRDefault="00E952A0" w:rsidP="00E952A0">
      <w:pPr>
        <w:tabs>
          <w:tab w:val="left" w:pos="-2045"/>
        </w:tabs>
        <w:rPr>
          <w:rFonts w:cs="V&amp;W Syntax (Adobe)"/>
          <w:lang w:val="nl-NL"/>
        </w:rPr>
      </w:pPr>
    </w:p>
    <w:p w14:paraId="07321FB7" w14:textId="77777777" w:rsidR="00E952A0" w:rsidRPr="00E40B9C" w:rsidRDefault="00E952A0" w:rsidP="00E952A0">
      <w:pPr>
        <w:tabs>
          <w:tab w:val="left" w:pos="-2045"/>
        </w:tabs>
        <w:rPr>
          <w:rFonts w:cs="V&amp;W Syntax (Adobe)"/>
          <w:lang w:val="nl-NL"/>
        </w:rPr>
      </w:pPr>
      <w:r w:rsidRPr="00E40B9C">
        <w:rPr>
          <w:rFonts w:cs="V&amp;W Syntax (Adobe)"/>
          <w:lang w:val="nl-NL"/>
        </w:rPr>
        <w:t>Ja / nee (doorhalen wat niet van toepassing is)</w:t>
      </w:r>
    </w:p>
    <w:p w14:paraId="28F76DAD" w14:textId="77777777" w:rsidR="00E952A0" w:rsidRPr="00E40B9C" w:rsidRDefault="00E952A0" w:rsidP="00E952A0">
      <w:pPr>
        <w:tabs>
          <w:tab w:val="left" w:pos="-2045"/>
        </w:tabs>
        <w:rPr>
          <w:rFonts w:cs="V&amp;W Syntax (Adobe)"/>
          <w:lang w:val="nl-NL"/>
        </w:rPr>
      </w:pPr>
    </w:p>
    <w:p w14:paraId="37373E8F" w14:textId="77777777" w:rsidR="00E952A0" w:rsidRPr="00E40B9C" w:rsidRDefault="00E952A0" w:rsidP="00E952A0">
      <w:pPr>
        <w:tabs>
          <w:tab w:val="left" w:pos="-2045"/>
        </w:tabs>
        <w:rPr>
          <w:rFonts w:cs="V&amp;W Syntax (Adobe)"/>
          <w:lang w:val="nl-NL"/>
        </w:rPr>
      </w:pPr>
      <w:r w:rsidRPr="00E40B9C">
        <w:rPr>
          <w:rFonts w:cs="V&amp;W Syntax (Adobe)"/>
          <w:lang w:val="nl-NL"/>
        </w:rPr>
        <w:t>Zo ja, vermeld voor elke persoon:</w:t>
      </w:r>
    </w:p>
    <w:p w14:paraId="5D67D1CC" w14:textId="77777777" w:rsidR="00E952A0" w:rsidRPr="00E40B9C" w:rsidRDefault="00E952A0" w:rsidP="00E952A0">
      <w:pPr>
        <w:numPr>
          <w:ilvl w:val="0"/>
          <w:numId w:val="32"/>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14:paraId="72E8592C" w14:textId="77777777" w:rsidR="00E952A0" w:rsidRPr="00E40B9C" w:rsidRDefault="00E952A0" w:rsidP="00E952A0">
      <w:pPr>
        <w:numPr>
          <w:ilvl w:val="0"/>
          <w:numId w:val="32"/>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56B1D38F" w14:textId="77777777" w:rsidR="00E952A0" w:rsidRPr="00E40B9C" w:rsidRDefault="00E952A0" w:rsidP="00E952A0">
      <w:pPr>
        <w:rPr>
          <w:rFonts w:cs="V&amp;W Syntax (Adobe)"/>
          <w:lang w:val="nl-NL"/>
        </w:rPr>
      </w:pPr>
    </w:p>
    <w:p w14:paraId="7F0E0869" w14:textId="77777777" w:rsidR="00E952A0" w:rsidRPr="00E40B9C" w:rsidRDefault="00E952A0" w:rsidP="00E952A0">
      <w:pPr>
        <w:rPr>
          <w:rFonts w:cs="Verdana"/>
          <w:lang w:val="nl-NL"/>
        </w:rPr>
      </w:pPr>
      <w:r w:rsidRPr="00E40B9C">
        <w:rPr>
          <w:rFonts w:cs="Verdana"/>
          <w:lang w:val="nl-NL"/>
        </w:rPr>
        <w:t>…………………………………………………………………………………………………………………………………………</w:t>
      </w:r>
    </w:p>
    <w:p w14:paraId="5865A0D3" w14:textId="77777777" w:rsidR="00E952A0" w:rsidRPr="00E40B9C" w:rsidRDefault="00E952A0" w:rsidP="00E952A0">
      <w:pPr>
        <w:rPr>
          <w:rFonts w:cs="Verdana"/>
          <w:lang w:val="nl-NL"/>
        </w:rPr>
      </w:pPr>
      <w:r w:rsidRPr="00E40B9C">
        <w:rPr>
          <w:rFonts w:cs="Verdana"/>
          <w:lang w:val="nl-NL"/>
        </w:rPr>
        <w:t>…………………………………………………………………………………………………………………………………………</w:t>
      </w:r>
    </w:p>
    <w:p w14:paraId="4DD7A215" w14:textId="77777777" w:rsidR="00E952A0" w:rsidRPr="00E40B9C" w:rsidRDefault="00E952A0" w:rsidP="00E952A0">
      <w:pPr>
        <w:rPr>
          <w:rFonts w:cs="Verdana"/>
          <w:lang w:val="nl-NL"/>
        </w:rPr>
      </w:pPr>
      <w:r w:rsidRPr="00E40B9C">
        <w:rPr>
          <w:rFonts w:cs="Verdana"/>
          <w:lang w:val="nl-NL"/>
        </w:rPr>
        <w:t>…………………………………………………………………………………………………………………………………………</w:t>
      </w:r>
    </w:p>
    <w:p w14:paraId="6471DAE4" w14:textId="77777777" w:rsidR="00E952A0" w:rsidRPr="00E40B9C" w:rsidRDefault="00E952A0" w:rsidP="00E952A0">
      <w:pPr>
        <w:tabs>
          <w:tab w:val="left" w:pos="-2045"/>
        </w:tabs>
        <w:rPr>
          <w:rFonts w:cs="V&amp;W Syntax (Adobe)"/>
          <w:lang w:val="nl-NL"/>
        </w:rPr>
      </w:pPr>
    </w:p>
    <w:p w14:paraId="7EE73FCE" w14:textId="77777777" w:rsidR="00E952A0" w:rsidRPr="00E40B9C" w:rsidRDefault="00E952A0" w:rsidP="00E952A0">
      <w:pPr>
        <w:numPr>
          <w:ilvl w:val="1"/>
          <w:numId w:val="31"/>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0887C005" w14:textId="77777777" w:rsidR="00E952A0" w:rsidRPr="00E40B9C" w:rsidRDefault="00E952A0" w:rsidP="00E952A0">
      <w:pPr>
        <w:tabs>
          <w:tab w:val="left" w:pos="-2045"/>
        </w:tabs>
        <w:rPr>
          <w:rFonts w:cs="V&amp;W Syntax (Adobe)"/>
          <w:lang w:val="nl-NL"/>
        </w:rPr>
      </w:pPr>
    </w:p>
    <w:p w14:paraId="5ADE2ECC" w14:textId="77777777" w:rsidR="00E952A0" w:rsidRPr="00E40B9C" w:rsidRDefault="00E952A0" w:rsidP="00E952A0">
      <w:pPr>
        <w:tabs>
          <w:tab w:val="left" w:pos="-2045"/>
        </w:tabs>
        <w:rPr>
          <w:rFonts w:cs="V&amp;W Syntax (Adobe)"/>
          <w:lang w:val="nl-NL"/>
        </w:rPr>
      </w:pPr>
      <w:r w:rsidRPr="00E40B9C">
        <w:rPr>
          <w:rFonts w:cs="V&amp;W Syntax (Adobe)"/>
          <w:lang w:val="nl-NL"/>
        </w:rPr>
        <w:t>Ja / nee (doorhalen wat niet van toepassing is)</w:t>
      </w:r>
    </w:p>
    <w:p w14:paraId="18B61DAE" w14:textId="77777777" w:rsidR="00E952A0" w:rsidRPr="00E40B9C" w:rsidRDefault="00E952A0" w:rsidP="00E952A0">
      <w:pPr>
        <w:tabs>
          <w:tab w:val="left" w:pos="-2045"/>
        </w:tabs>
        <w:rPr>
          <w:rFonts w:cs="V&amp;W Syntax (Adobe)"/>
          <w:lang w:val="nl-NL"/>
        </w:rPr>
      </w:pPr>
    </w:p>
    <w:p w14:paraId="1D9D6053" w14:textId="77777777" w:rsidR="00E952A0" w:rsidRPr="00E40B9C" w:rsidRDefault="00E952A0" w:rsidP="00E952A0">
      <w:pPr>
        <w:tabs>
          <w:tab w:val="left" w:pos="-2045"/>
        </w:tabs>
        <w:rPr>
          <w:rFonts w:cs="V&amp;W Syntax (Adobe)"/>
          <w:lang w:val="nl-NL"/>
        </w:rPr>
      </w:pPr>
      <w:r w:rsidRPr="00E40B9C">
        <w:rPr>
          <w:rFonts w:cs="V&amp;W Syntax (Adobe)"/>
          <w:lang w:val="nl-NL"/>
        </w:rPr>
        <w:t>Zo ja, vermeld van elke onderaannemer:</w:t>
      </w:r>
    </w:p>
    <w:p w14:paraId="398507E6" w14:textId="77777777" w:rsidR="00E952A0" w:rsidRPr="00E40B9C" w:rsidRDefault="00E952A0" w:rsidP="00E952A0">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3F8CE1CA" w14:textId="77777777" w:rsidR="00E952A0" w:rsidRPr="00E40B9C" w:rsidRDefault="00E952A0" w:rsidP="00E952A0">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1ABED70E" w14:textId="77777777" w:rsidR="00E952A0" w:rsidRPr="00E40B9C" w:rsidRDefault="00E952A0" w:rsidP="00E952A0">
      <w:pPr>
        <w:tabs>
          <w:tab w:val="left" w:pos="720"/>
        </w:tabs>
        <w:ind w:hanging="720"/>
        <w:rPr>
          <w:rFonts w:cs="V&amp;W Syntax (Adobe)"/>
          <w:lang w:val="nl-NL"/>
        </w:rPr>
      </w:pPr>
    </w:p>
    <w:p w14:paraId="264CF14E" w14:textId="77777777" w:rsidR="00E952A0" w:rsidRPr="00E40B9C" w:rsidRDefault="00E952A0" w:rsidP="00E952A0">
      <w:pPr>
        <w:rPr>
          <w:rFonts w:cs="Verdana"/>
          <w:lang w:val="nl-NL"/>
        </w:rPr>
      </w:pPr>
      <w:r w:rsidRPr="00E40B9C">
        <w:rPr>
          <w:rFonts w:cs="Verdana"/>
          <w:lang w:val="nl-NL"/>
        </w:rPr>
        <w:t>…………………………………………………………………………………………………………………………………………</w:t>
      </w:r>
    </w:p>
    <w:p w14:paraId="70D2002B" w14:textId="77777777" w:rsidR="00E952A0" w:rsidRPr="00E40B9C" w:rsidRDefault="00E952A0" w:rsidP="00E952A0">
      <w:pPr>
        <w:rPr>
          <w:rFonts w:cs="Verdana"/>
          <w:lang w:val="nl-NL"/>
        </w:rPr>
      </w:pPr>
      <w:r w:rsidRPr="00E40B9C">
        <w:rPr>
          <w:rFonts w:cs="Verdana"/>
          <w:lang w:val="nl-NL"/>
        </w:rPr>
        <w:t>…………………………………………………………………………………………………………………………………………</w:t>
      </w:r>
    </w:p>
    <w:p w14:paraId="435D72B9" w14:textId="77777777" w:rsidR="00E952A0" w:rsidRPr="00E40B9C" w:rsidRDefault="00E952A0" w:rsidP="00E952A0">
      <w:pPr>
        <w:rPr>
          <w:rFonts w:cs="Verdana"/>
          <w:lang w:val="nl-NL"/>
        </w:rPr>
      </w:pPr>
      <w:r w:rsidRPr="00E40B9C">
        <w:rPr>
          <w:rFonts w:cs="Verdana"/>
          <w:lang w:val="nl-NL"/>
        </w:rPr>
        <w:t>…………………………………………………………………………………………………………………………………………</w:t>
      </w:r>
    </w:p>
    <w:p w14:paraId="7306FBD8" w14:textId="77777777" w:rsidR="00E952A0" w:rsidRPr="00E40B9C" w:rsidRDefault="00E952A0" w:rsidP="00E952A0">
      <w:pPr>
        <w:tabs>
          <w:tab w:val="left" w:pos="-2045"/>
        </w:tabs>
        <w:rPr>
          <w:rFonts w:cs="V&amp;W Syntax (Adobe)"/>
          <w:lang w:val="nl-NL"/>
        </w:rPr>
      </w:pPr>
    </w:p>
    <w:p w14:paraId="6DF88919" w14:textId="77777777" w:rsidR="00E952A0" w:rsidRPr="00E40B9C" w:rsidRDefault="00E952A0" w:rsidP="00E952A0">
      <w:pPr>
        <w:numPr>
          <w:ilvl w:val="1"/>
          <w:numId w:val="31"/>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72B07931" w14:textId="77777777" w:rsidR="00E952A0" w:rsidRPr="00E40B9C" w:rsidRDefault="00E952A0" w:rsidP="00E952A0">
      <w:pPr>
        <w:tabs>
          <w:tab w:val="left" w:pos="-2045"/>
        </w:tabs>
        <w:rPr>
          <w:rFonts w:cs="V&amp;W Syntax (Adobe)"/>
          <w:lang w:val="nl-NL"/>
        </w:rPr>
      </w:pPr>
    </w:p>
    <w:p w14:paraId="77264967" w14:textId="77777777" w:rsidR="00E952A0" w:rsidRPr="00E40B9C" w:rsidRDefault="00E952A0" w:rsidP="00E952A0">
      <w:pPr>
        <w:tabs>
          <w:tab w:val="left" w:pos="-2045"/>
        </w:tabs>
        <w:rPr>
          <w:rFonts w:cs="V&amp;W Syntax (Adobe)"/>
          <w:lang w:val="nl-NL"/>
        </w:rPr>
      </w:pPr>
      <w:r w:rsidRPr="00E40B9C">
        <w:rPr>
          <w:rFonts w:cs="V&amp;W Syntax (Adobe)"/>
          <w:lang w:val="nl-NL"/>
        </w:rPr>
        <w:t>Ja / nee (doorhalen wat niet van toepassing is)</w:t>
      </w:r>
    </w:p>
    <w:p w14:paraId="12DAF752" w14:textId="77777777" w:rsidR="00E952A0" w:rsidRPr="00E40B9C" w:rsidRDefault="00E952A0" w:rsidP="00E952A0">
      <w:pPr>
        <w:tabs>
          <w:tab w:val="left" w:pos="-2045"/>
        </w:tabs>
        <w:rPr>
          <w:rFonts w:cs="V&amp;W Syntax (Adobe)"/>
          <w:lang w:val="nl-NL"/>
        </w:rPr>
      </w:pPr>
    </w:p>
    <w:p w14:paraId="754EC4DA" w14:textId="77777777" w:rsidR="00E952A0" w:rsidRPr="00E40B9C" w:rsidRDefault="00E952A0" w:rsidP="00E952A0">
      <w:pPr>
        <w:tabs>
          <w:tab w:val="left" w:pos="-2045"/>
        </w:tabs>
        <w:rPr>
          <w:rFonts w:cs="V&amp;W Syntax (Adobe)"/>
          <w:lang w:val="nl-NL"/>
        </w:rPr>
      </w:pPr>
      <w:r w:rsidRPr="00E40B9C">
        <w:rPr>
          <w:rFonts w:cs="V&amp;W Syntax (Adobe)"/>
          <w:lang w:val="nl-NL"/>
        </w:rPr>
        <w:t>Zo ja, vermeld van elke adviseur:</w:t>
      </w:r>
    </w:p>
    <w:p w14:paraId="69E2C4A5" w14:textId="77777777" w:rsidR="00E952A0" w:rsidRPr="00E40B9C" w:rsidRDefault="00E952A0" w:rsidP="00E952A0">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3B9EEC0C" w14:textId="77777777" w:rsidR="00E952A0" w:rsidRPr="00E40B9C" w:rsidRDefault="00E952A0" w:rsidP="00E952A0">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5AD256BC" w14:textId="77777777" w:rsidR="00E952A0" w:rsidRPr="00E40B9C" w:rsidRDefault="00E952A0" w:rsidP="00E952A0">
      <w:pPr>
        <w:tabs>
          <w:tab w:val="left" w:pos="720"/>
        </w:tabs>
        <w:ind w:hanging="720"/>
        <w:rPr>
          <w:rFonts w:cs="V&amp;W Syntax (Adobe)"/>
          <w:lang w:val="nl-NL"/>
        </w:rPr>
      </w:pPr>
    </w:p>
    <w:p w14:paraId="525643FC" w14:textId="77777777" w:rsidR="00E952A0" w:rsidRPr="00E40B9C" w:rsidRDefault="00E952A0" w:rsidP="00E952A0">
      <w:pPr>
        <w:rPr>
          <w:rFonts w:cs="Verdana"/>
          <w:lang w:val="nl-NL"/>
        </w:rPr>
      </w:pPr>
      <w:r w:rsidRPr="00E40B9C">
        <w:rPr>
          <w:rFonts w:cs="Verdana"/>
          <w:lang w:val="nl-NL"/>
        </w:rPr>
        <w:t>…………………………………………………………………………………………………………………………………………</w:t>
      </w:r>
    </w:p>
    <w:p w14:paraId="527B04A5" w14:textId="77777777" w:rsidR="00E952A0" w:rsidRPr="00E40B9C" w:rsidRDefault="00E952A0" w:rsidP="00E952A0">
      <w:pPr>
        <w:rPr>
          <w:rFonts w:cs="Verdana"/>
          <w:lang w:val="nl-NL"/>
        </w:rPr>
      </w:pPr>
      <w:r w:rsidRPr="00E40B9C">
        <w:rPr>
          <w:rFonts w:cs="Verdana"/>
          <w:lang w:val="nl-NL"/>
        </w:rPr>
        <w:t>…………………………………………………………………………………………………………………………………………</w:t>
      </w:r>
    </w:p>
    <w:p w14:paraId="546E0F92" w14:textId="77777777" w:rsidR="00E952A0" w:rsidRPr="00E40B9C" w:rsidRDefault="00E952A0" w:rsidP="00E952A0">
      <w:pPr>
        <w:rPr>
          <w:rFonts w:cs="Verdana"/>
          <w:lang w:val="nl-NL"/>
        </w:rPr>
      </w:pPr>
      <w:r w:rsidRPr="00E40B9C">
        <w:rPr>
          <w:rFonts w:cs="Verdana"/>
          <w:lang w:val="nl-NL"/>
        </w:rPr>
        <w:t>…………………………………………………………………………………………………………………………………………</w:t>
      </w:r>
    </w:p>
    <w:p w14:paraId="1D5847E1" w14:textId="77777777" w:rsidR="00E952A0" w:rsidRPr="00E40B9C" w:rsidRDefault="00E952A0" w:rsidP="00E952A0">
      <w:pPr>
        <w:tabs>
          <w:tab w:val="left" w:pos="-2045"/>
        </w:tabs>
        <w:rPr>
          <w:rFonts w:cs="V&amp;W Syntax (Adobe)"/>
          <w:lang w:val="nl-NL"/>
        </w:rPr>
      </w:pPr>
    </w:p>
    <w:p w14:paraId="5ECA5588" w14:textId="77777777" w:rsidR="00E952A0" w:rsidRPr="00E40B9C" w:rsidRDefault="00E952A0" w:rsidP="00E952A0">
      <w:pPr>
        <w:numPr>
          <w:ilvl w:val="1"/>
          <w:numId w:val="31"/>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13403799" w14:textId="77777777" w:rsidR="00E952A0" w:rsidRPr="00E40B9C" w:rsidRDefault="00E952A0" w:rsidP="00E952A0">
      <w:pPr>
        <w:rPr>
          <w:rFonts w:cs="Verdana"/>
          <w:lang w:val="nl-NL"/>
        </w:rPr>
      </w:pPr>
      <w:r w:rsidRPr="00E40B9C">
        <w:rPr>
          <w:rFonts w:cs="Verdana"/>
          <w:lang w:val="nl-NL"/>
        </w:rPr>
        <w:t>Ja / nee (doorhalen wat niet van toepassing is)</w:t>
      </w:r>
    </w:p>
    <w:p w14:paraId="21A19F5B" w14:textId="77777777" w:rsidR="00E952A0" w:rsidRPr="00E40B9C" w:rsidRDefault="00E952A0" w:rsidP="00E952A0">
      <w:pPr>
        <w:rPr>
          <w:rFonts w:cs="Verdana"/>
          <w:lang w:val="nl-NL"/>
        </w:rPr>
      </w:pPr>
    </w:p>
    <w:p w14:paraId="506B376E" w14:textId="77777777" w:rsidR="00E952A0" w:rsidRPr="00E40B9C" w:rsidRDefault="00E952A0" w:rsidP="00E952A0">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3C3A5AD7" w14:textId="77777777" w:rsidR="00E952A0" w:rsidRPr="00E40B9C" w:rsidRDefault="00E952A0" w:rsidP="00E952A0">
      <w:pPr>
        <w:spacing w:line="260" w:lineRule="atLeast"/>
        <w:rPr>
          <w:rFonts w:cs="Verdana"/>
          <w:lang w:val="nl-NL"/>
        </w:rPr>
      </w:pPr>
    </w:p>
    <w:p w14:paraId="25BBC8D1" w14:textId="77777777" w:rsidR="00E952A0" w:rsidRPr="00E40B9C" w:rsidRDefault="00E952A0" w:rsidP="00E952A0">
      <w:pPr>
        <w:spacing w:line="260" w:lineRule="atLeast"/>
        <w:rPr>
          <w:rFonts w:cs="Verdana"/>
          <w:lang w:val="nl-NL"/>
        </w:rPr>
      </w:pPr>
      <w:r w:rsidRPr="00E40B9C">
        <w:rPr>
          <w:rFonts w:cs="Verdana"/>
          <w:lang w:val="nl-NL"/>
        </w:rPr>
        <w:t>Ja / nee (doorhalen wat niet van toepassing is)</w:t>
      </w:r>
    </w:p>
    <w:p w14:paraId="3013C42E" w14:textId="77777777" w:rsidR="00E952A0" w:rsidRPr="00E40B9C" w:rsidRDefault="00E952A0" w:rsidP="00E952A0">
      <w:pPr>
        <w:spacing w:line="260" w:lineRule="atLeast"/>
        <w:rPr>
          <w:rFonts w:cs="Verdana"/>
          <w:lang w:val="nl-NL"/>
        </w:rPr>
      </w:pPr>
    </w:p>
    <w:p w14:paraId="0159F2C7" w14:textId="77777777" w:rsidR="00E952A0" w:rsidRPr="00E40B9C" w:rsidRDefault="00E952A0" w:rsidP="00E952A0">
      <w:pPr>
        <w:rPr>
          <w:rFonts w:cs="Verdana"/>
          <w:lang w:val="nl-NL"/>
        </w:rPr>
      </w:pPr>
      <w:r w:rsidRPr="00E40B9C">
        <w:rPr>
          <w:rFonts w:cs="Verdana"/>
          <w:lang w:val="nl-NL"/>
        </w:rPr>
        <w:t>Zo ja, vermeld voor elke onderneming:</w:t>
      </w:r>
    </w:p>
    <w:p w14:paraId="72C37C81" w14:textId="77777777" w:rsidR="00E952A0" w:rsidRPr="00E40B9C" w:rsidRDefault="00E952A0" w:rsidP="00E952A0">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508C5441" w14:textId="77777777" w:rsidR="00E952A0" w:rsidRPr="00E40B9C" w:rsidRDefault="00E952A0" w:rsidP="00E952A0">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32891C81" w14:textId="77777777" w:rsidR="00E952A0" w:rsidRPr="00E40B9C" w:rsidRDefault="00E952A0" w:rsidP="00E952A0">
      <w:pPr>
        <w:ind w:hanging="714"/>
        <w:rPr>
          <w:rFonts w:cs="Verdana"/>
          <w:b/>
          <w:bCs/>
          <w:lang w:val="nl-NL"/>
        </w:rPr>
      </w:pPr>
    </w:p>
    <w:p w14:paraId="51174100" w14:textId="77777777" w:rsidR="00E952A0" w:rsidRPr="00E40B9C" w:rsidRDefault="00E952A0" w:rsidP="00E952A0">
      <w:pPr>
        <w:rPr>
          <w:rFonts w:cs="Verdana"/>
          <w:lang w:val="nl-NL"/>
        </w:rPr>
      </w:pPr>
      <w:r w:rsidRPr="00E40B9C">
        <w:rPr>
          <w:rFonts w:cs="Verdana"/>
          <w:lang w:val="nl-NL"/>
        </w:rPr>
        <w:t>…………………………………………………………………………………………………………………………………………</w:t>
      </w:r>
    </w:p>
    <w:p w14:paraId="0425896D" w14:textId="77777777" w:rsidR="00E952A0" w:rsidRPr="00E40B9C" w:rsidRDefault="00E952A0" w:rsidP="00E952A0">
      <w:pPr>
        <w:rPr>
          <w:rFonts w:cs="Verdana"/>
          <w:lang w:val="nl-NL"/>
        </w:rPr>
      </w:pPr>
      <w:r w:rsidRPr="00E40B9C">
        <w:rPr>
          <w:rFonts w:cs="Verdana"/>
          <w:lang w:val="nl-NL"/>
        </w:rPr>
        <w:t>…………………………………………………………………………………………………………………………………………</w:t>
      </w:r>
    </w:p>
    <w:p w14:paraId="2F15C7B5" w14:textId="77777777" w:rsidR="00E952A0" w:rsidRPr="00E40B9C" w:rsidRDefault="00E952A0" w:rsidP="00E952A0">
      <w:pPr>
        <w:rPr>
          <w:rFonts w:cs="Verdana"/>
          <w:lang w:val="nl-NL"/>
        </w:rPr>
      </w:pPr>
      <w:r w:rsidRPr="00E40B9C">
        <w:rPr>
          <w:rFonts w:cs="Verdana"/>
          <w:lang w:val="nl-NL"/>
        </w:rPr>
        <w:t>…………………………………………………………………………………………………………………………………………</w:t>
      </w:r>
    </w:p>
    <w:p w14:paraId="719B2B90" w14:textId="77777777" w:rsidR="00E952A0" w:rsidRPr="00E40B9C" w:rsidRDefault="00E952A0" w:rsidP="00E952A0">
      <w:pPr>
        <w:ind w:hanging="714"/>
        <w:rPr>
          <w:rFonts w:cs="Verdana"/>
          <w:b/>
          <w:bCs/>
          <w:lang w:val="nl-NL"/>
        </w:rPr>
      </w:pPr>
    </w:p>
    <w:p w14:paraId="68E33815" w14:textId="77777777" w:rsidR="00E952A0" w:rsidRPr="00E40B9C" w:rsidRDefault="00E952A0" w:rsidP="00E952A0">
      <w:pPr>
        <w:ind w:hanging="714"/>
        <w:rPr>
          <w:rFonts w:cs="Verdana"/>
          <w:lang w:val="nl-NL"/>
        </w:rPr>
      </w:pPr>
    </w:p>
    <w:p w14:paraId="6FEB78BC" w14:textId="77777777" w:rsidR="00E952A0" w:rsidRPr="00E40B9C" w:rsidRDefault="00E952A0" w:rsidP="00E952A0">
      <w:pPr>
        <w:numPr>
          <w:ilvl w:val="0"/>
          <w:numId w:val="31"/>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3783AED9" w14:textId="77777777" w:rsidR="00E952A0" w:rsidRPr="00E40B9C" w:rsidRDefault="00E952A0" w:rsidP="00E952A0">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51D779B2" w14:textId="77777777" w:rsidR="00E952A0" w:rsidRPr="00E40B9C" w:rsidRDefault="00E952A0" w:rsidP="00E952A0">
      <w:pPr>
        <w:ind w:hanging="714"/>
        <w:rPr>
          <w:rFonts w:cs="Verdana"/>
          <w:sz w:val="16"/>
          <w:szCs w:val="16"/>
          <w:lang w:val="nl-NL"/>
        </w:rPr>
      </w:pPr>
    </w:p>
    <w:p w14:paraId="52648AB6" w14:textId="77777777" w:rsidR="00E952A0" w:rsidRPr="00E40B9C" w:rsidRDefault="00E952A0" w:rsidP="00E952A0">
      <w:pPr>
        <w:numPr>
          <w:ilvl w:val="1"/>
          <w:numId w:val="31"/>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762A5B47" w14:textId="77777777" w:rsidR="00E952A0" w:rsidRPr="00E40B9C" w:rsidRDefault="00E952A0" w:rsidP="00E952A0">
      <w:pPr>
        <w:ind w:hanging="709"/>
        <w:rPr>
          <w:rFonts w:cs="Verdana"/>
          <w:lang w:val="nl-NL"/>
        </w:rPr>
      </w:pPr>
    </w:p>
    <w:p w14:paraId="51FCB9F6" w14:textId="77777777" w:rsidR="00E952A0" w:rsidRPr="00E40B9C" w:rsidRDefault="00E952A0" w:rsidP="00E952A0">
      <w:pPr>
        <w:rPr>
          <w:rFonts w:cs="Verdana"/>
          <w:lang w:val="nl-NL"/>
        </w:rPr>
      </w:pPr>
      <w:r w:rsidRPr="00E40B9C">
        <w:rPr>
          <w:rFonts w:cs="Verdana"/>
          <w:lang w:val="nl-NL"/>
        </w:rPr>
        <w:t>…………………………………………………………………………………………………………………………………………</w:t>
      </w:r>
    </w:p>
    <w:p w14:paraId="67770647" w14:textId="77777777" w:rsidR="00E952A0" w:rsidRPr="00E40B9C" w:rsidRDefault="00E952A0" w:rsidP="00E952A0">
      <w:pPr>
        <w:rPr>
          <w:rFonts w:cs="Verdana"/>
          <w:lang w:val="nl-NL"/>
        </w:rPr>
      </w:pPr>
      <w:r w:rsidRPr="00E40B9C">
        <w:rPr>
          <w:rFonts w:cs="Verdana"/>
          <w:lang w:val="nl-NL"/>
        </w:rPr>
        <w:t>…………………………………………………………………………………………………………………………………………</w:t>
      </w:r>
    </w:p>
    <w:p w14:paraId="5C38D1EB" w14:textId="77777777" w:rsidR="00E952A0" w:rsidRPr="00E40B9C" w:rsidRDefault="00E952A0" w:rsidP="00E952A0">
      <w:pPr>
        <w:rPr>
          <w:rFonts w:cs="Verdana"/>
          <w:lang w:val="nl-NL"/>
        </w:rPr>
      </w:pPr>
      <w:r w:rsidRPr="00E40B9C">
        <w:rPr>
          <w:rFonts w:cs="Verdana"/>
          <w:lang w:val="nl-NL"/>
        </w:rPr>
        <w:t>…………………………………………………………………………………………………………………………………………</w:t>
      </w:r>
    </w:p>
    <w:p w14:paraId="0ADA1571" w14:textId="77777777" w:rsidR="00E952A0" w:rsidRPr="00E40B9C" w:rsidRDefault="00E952A0" w:rsidP="00E952A0">
      <w:pPr>
        <w:ind w:hanging="709"/>
        <w:rPr>
          <w:rFonts w:cs="Verdana"/>
          <w:lang w:val="nl-NL"/>
        </w:rPr>
      </w:pPr>
    </w:p>
    <w:p w14:paraId="6B754732" w14:textId="77777777" w:rsidR="00E952A0" w:rsidRPr="00E40B9C" w:rsidRDefault="00E952A0" w:rsidP="00E952A0">
      <w:pPr>
        <w:numPr>
          <w:ilvl w:val="1"/>
          <w:numId w:val="31"/>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D393D62" w14:textId="77777777" w:rsidR="00E952A0" w:rsidRPr="00E40B9C" w:rsidRDefault="00E952A0" w:rsidP="00E952A0">
      <w:pPr>
        <w:ind w:hanging="714"/>
        <w:rPr>
          <w:rFonts w:cs="Verdana"/>
          <w:lang w:val="nl-NL"/>
        </w:rPr>
      </w:pPr>
    </w:p>
    <w:p w14:paraId="67F48196" w14:textId="77777777" w:rsidR="00E952A0" w:rsidRPr="00E40B9C" w:rsidRDefault="00E952A0" w:rsidP="00E952A0">
      <w:pPr>
        <w:rPr>
          <w:rFonts w:cs="Verdana"/>
          <w:lang w:val="nl-NL"/>
        </w:rPr>
      </w:pPr>
      <w:r w:rsidRPr="00E40B9C">
        <w:rPr>
          <w:rFonts w:cs="Verdana"/>
          <w:lang w:val="nl-NL"/>
        </w:rPr>
        <w:t>…………………………………………………………………………………………………………………………………………</w:t>
      </w:r>
    </w:p>
    <w:p w14:paraId="2A1C3F0B" w14:textId="77777777" w:rsidR="00E952A0" w:rsidRPr="00E40B9C" w:rsidRDefault="00E952A0" w:rsidP="00E952A0">
      <w:pPr>
        <w:rPr>
          <w:rFonts w:cs="Verdana"/>
          <w:lang w:val="nl-NL"/>
        </w:rPr>
      </w:pPr>
      <w:r w:rsidRPr="00E40B9C">
        <w:rPr>
          <w:rFonts w:cs="Verdana"/>
          <w:lang w:val="nl-NL"/>
        </w:rPr>
        <w:t>…………………………………………………………………………………………………………………………………………</w:t>
      </w:r>
    </w:p>
    <w:p w14:paraId="18AB63E3" w14:textId="77777777" w:rsidR="00E952A0" w:rsidRPr="00E40B9C" w:rsidRDefault="00E952A0" w:rsidP="00E952A0">
      <w:pPr>
        <w:rPr>
          <w:rFonts w:cs="Verdana"/>
          <w:lang w:val="nl-NL"/>
        </w:rPr>
      </w:pPr>
      <w:r w:rsidRPr="00E40B9C">
        <w:rPr>
          <w:rFonts w:cs="Verdana"/>
          <w:lang w:val="nl-NL"/>
        </w:rPr>
        <w:t>…………………………………………………………………………………………………………………………………………</w:t>
      </w:r>
    </w:p>
    <w:p w14:paraId="0223BB9C" w14:textId="77777777" w:rsidR="00E952A0" w:rsidRPr="00E40B9C" w:rsidRDefault="00E952A0" w:rsidP="00E952A0">
      <w:pPr>
        <w:rPr>
          <w:rFonts w:cs="Verdana"/>
          <w:lang w:val="nl-NL"/>
        </w:rPr>
      </w:pPr>
    </w:p>
    <w:p w14:paraId="2FE0EF5E" w14:textId="77777777" w:rsidR="00E952A0" w:rsidRPr="00E40B9C" w:rsidRDefault="00E952A0" w:rsidP="00E952A0">
      <w:pPr>
        <w:numPr>
          <w:ilvl w:val="1"/>
          <w:numId w:val="31"/>
        </w:numPr>
        <w:ind w:left="0" w:hanging="714"/>
        <w:rPr>
          <w:rFonts w:cs="Verdana"/>
          <w:lang w:val="nl-NL"/>
        </w:rPr>
      </w:pPr>
      <w:r w:rsidRPr="00E40B9C">
        <w:rPr>
          <w:rFonts w:cs="Verdana"/>
          <w:lang w:val="nl-NL"/>
        </w:rPr>
        <w:t>Geef aan welk onderdeel of welke onderdelen van de opdracht door de onderneming zelf zullen worden uitgevoerd.</w:t>
      </w:r>
    </w:p>
    <w:p w14:paraId="634BBC9E" w14:textId="77777777" w:rsidR="00E952A0" w:rsidRPr="00E40B9C" w:rsidRDefault="00E952A0" w:rsidP="00E952A0">
      <w:pPr>
        <w:rPr>
          <w:rFonts w:cs="Verdana"/>
          <w:lang w:val="nl-NL"/>
        </w:rPr>
      </w:pPr>
    </w:p>
    <w:p w14:paraId="6B8FF793" w14:textId="77777777" w:rsidR="00E952A0" w:rsidRPr="00E40B9C" w:rsidRDefault="00E952A0" w:rsidP="00E952A0">
      <w:pPr>
        <w:rPr>
          <w:rFonts w:cs="Verdana"/>
          <w:lang w:val="nl-NL"/>
        </w:rPr>
      </w:pPr>
      <w:r w:rsidRPr="00E40B9C">
        <w:rPr>
          <w:rFonts w:cs="Verdana"/>
          <w:lang w:val="nl-NL"/>
        </w:rPr>
        <w:t>…………………………………………………………………………………………………………………………………………</w:t>
      </w:r>
    </w:p>
    <w:p w14:paraId="0D19BE1D" w14:textId="77777777" w:rsidR="00E952A0" w:rsidRPr="00E40B9C" w:rsidRDefault="00E952A0" w:rsidP="00E952A0">
      <w:pPr>
        <w:rPr>
          <w:rFonts w:cs="Verdana"/>
          <w:lang w:val="nl-NL"/>
        </w:rPr>
      </w:pPr>
      <w:r w:rsidRPr="00E40B9C">
        <w:rPr>
          <w:rFonts w:cs="Verdana"/>
          <w:lang w:val="nl-NL"/>
        </w:rPr>
        <w:t>…………………………………………………………………………………………………………………………………………</w:t>
      </w:r>
    </w:p>
    <w:p w14:paraId="2F9F0DD1" w14:textId="77777777" w:rsidR="00E952A0" w:rsidRPr="00E40B9C" w:rsidRDefault="00E952A0" w:rsidP="00E952A0">
      <w:pPr>
        <w:rPr>
          <w:rFonts w:cs="Verdana"/>
          <w:lang w:val="nl-NL"/>
        </w:rPr>
      </w:pPr>
      <w:r w:rsidRPr="00E40B9C">
        <w:rPr>
          <w:rFonts w:cs="Verdana"/>
          <w:lang w:val="nl-NL"/>
        </w:rPr>
        <w:t>…………………………………………………………………………………………………………………………………………</w:t>
      </w:r>
    </w:p>
    <w:p w14:paraId="03E1D602" w14:textId="77777777" w:rsidR="00E952A0" w:rsidRPr="00E40B9C" w:rsidRDefault="00E952A0" w:rsidP="00E952A0">
      <w:pPr>
        <w:rPr>
          <w:rFonts w:cs="Verdana"/>
          <w:lang w:val="nl-NL"/>
        </w:rPr>
      </w:pPr>
    </w:p>
    <w:p w14:paraId="09DBBE5B" w14:textId="77777777" w:rsidR="00E952A0" w:rsidRPr="00E40B9C" w:rsidRDefault="00E952A0" w:rsidP="00E952A0">
      <w:pPr>
        <w:rPr>
          <w:rFonts w:cs="Verdana"/>
          <w:lang w:val="nl-NL"/>
        </w:rPr>
      </w:pPr>
    </w:p>
    <w:p w14:paraId="4E22624E" w14:textId="77777777" w:rsidR="00E952A0" w:rsidRPr="00E40B9C" w:rsidRDefault="00E952A0" w:rsidP="00E952A0">
      <w:pPr>
        <w:numPr>
          <w:ilvl w:val="0"/>
          <w:numId w:val="31"/>
        </w:numPr>
        <w:ind w:left="0" w:hanging="714"/>
        <w:rPr>
          <w:rFonts w:cs="Verdana"/>
          <w:b/>
          <w:bCs/>
          <w:lang w:val="nl-NL"/>
        </w:rPr>
      </w:pPr>
      <w:r w:rsidRPr="00E40B9C">
        <w:rPr>
          <w:rFonts w:cs="Verdana"/>
          <w:b/>
          <w:bCs/>
          <w:lang w:val="nl-NL"/>
        </w:rPr>
        <w:t>VRAAG TEN AANZIEN VAN CONFLICTERENDE BELANGEN</w:t>
      </w:r>
    </w:p>
    <w:p w14:paraId="18221B7C" w14:textId="77777777" w:rsidR="00E952A0" w:rsidRPr="00E40B9C" w:rsidRDefault="00E952A0" w:rsidP="00E952A0">
      <w:pPr>
        <w:ind w:hanging="349"/>
        <w:rPr>
          <w:rFonts w:cs="Verdana"/>
          <w:bCs/>
          <w:lang w:val="nl-NL"/>
        </w:rPr>
      </w:pPr>
    </w:p>
    <w:p w14:paraId="6F853305" w14:textId="77777777" w:rsidR="00E952A0" w:rsidRPr="00E40B9C" w:rsidRDefault="00E952A0" w:rsidP="00E952A0">
      <w:pPr>
        <w:numPr>
          <w:ilvl w:val="1"/>
          <w:numId w:val="31"/>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1"/>
        <w:t>[1]</w:t>
      </w:r>
      <w:r w:rsidRPr="00E40B9C">
        <w:rPr>
          <w:rFonts w:cs="Verdana"/>
          <w:lang w:val="nl-NL"/>
        </w:rPr>
        <w:t xml:space="preserve"> die een negatieve invloed kunnen hebben op de uitvoering van de opdracht?</w:t>
      </w:r>
    </w:p>
    <w:p w14:paraId="640331E3" w14:textId="77777777" w:rsidR="00E952A0" w:rsidRPr="00E40B9C" w:rsidRDefault="00E952A0" w:rsidP="00E952A0">
      <w:pPr>
        <w:spacing w:line="260" w:lineRule="atLeast"/>
        <w:ind w:hanging="349"/>
        <w:rPr>
          <w:rFonts w:cs="Verdana"/>
          <w:bCs/>
          <w:lang w:val="nl-NL"/>
        </w:rPr>
      </w:pPr>
    </w:p>
    <w:p w14:paraId="699DC108" w14:textId="77777777" w:rsidR="00E952A0" w:rsidRPr="00E40B9C" w:rsidRDefault="00E952A0" w:rsidP="00E952A0">
      <w:pPr>
        <w:rPr>
          <w:rFonts w:cs="Verdana"/>
          <w:lang w:val="nl-NL"/>
        </w:rPr>
      </w:pPr>
      <w:r w:rsidRPr="00E40B9C">
        <w:rPr>
          <w:rFonts w:cs="Verdana"/>
          <w:lang w:val="nl-NL"/>
        </w:rPr>
        <w:t>Ja / nee (doorhalen wat niet van toepassing is)</w:t>
      </w:r>
    </w:p>
    <w:p w14:paraId="64033B80" w14:textId="77777777" w:rsidR="00E952A0" w:rsidRPr="00E40B9C" w:rsidRDefault="00E952A0" w:rsidP="00E952A0">
      <w:pPr>
        <w:ind w:hanging="1"/>
        <w:rPr>
          <w:rFonts w:cs="Verdana"/>
          <w:lang w:val="nl-NL"/>
        </w:rPr>
      </w:pPr>
    </w:p>
    <w:p w14:paraId="6B0E9768" w14:textId="77777777" w:rsidR="00E952A0" w:rsidRPr="00E40B9C" w:rsidRDefault="00E952A0" w:rsidP="00E952A0">
      <w:pPr>
        <w:rPr>
          <w:rFonts w:cs="Verdana"/>
          <w:lang w:val="nl-NL"/>
        </w:rPr>
      </w:pPr>
      <w:r w:rsidRPr="00E40B9C">
        <w:rPr>
          <w:rFonts w:cs="Verdana"/>
          <w:lang w:val="nl-NL"/>
        </w:rPr>
        <w:t>Zo ja, vermeld de aard van de betreffende conflicterende belangen.</w:t>
      </w:r>
    </w:p>
    <w:p w14:paraId="29D35EED" w14:textId="77777777" w:rsidR="00E952A0" w:rsidRPr="00E40B9C" w:rsidRDefault="00E952A0" w:rsidP="00E952A0">
      <w:pPr>
        <w:rPr>
          <w:rFonts w:cs="Verdana"/>
          <w:lang w:val="nl-NL"/>
        </w:rPr>
      </w:pPr>
    </w:p>
    <w:p w14:paraId="2CED848A" w14:textId="77777777" w:rsidR="00E952A0" w:rsidRPr="00E40B9C" w:rsidRDefault="00E952A0" w:rsidP="00E952A0">
      <w:pPr>
        <w:rPr>
          <w:rFonts w:cs="Verdana"/>
          <w:lang w:val="nl-NL"/>
        </w:rPr>
      </w:pPr>
      <w:r w:rsidRPr="00E40B9C">
        <w:rPr>
          <w:rFonts w:cs="Verdana"/>
          <w:lang w:val="nl-NL"/>
        </w:rPr>
        <w:t>…………………………………………………………………………………………………………………………………………</w:t>
      </w:r>
    </w:p>
    <w:p w14:paraId="2F025ED3" w14:textId="77777777" w:rsidR="00E952A0" w:rsidRPr="00E40B9C" w:rsidRDefault="00E952A0" w:rsidP="00E952A0">
      <w:pPr>
        <w:rPr>
          <w:rFonts w:cs="Verdana"/>
          <w:lang w:val="nl-NL"/>
        </w:rPr>
      </w:pPr>
      <w:r w:rsidRPr="00E40B9C">
        <w:rPr>
          <w:rFonts w:cs="Verdana"/>
          <w:lang w:val="nl-NL"/>
        </w:rPr>
        <w:t>…………………………………………………………………………………………………………………………………………</w:t>
      </w:r>
    </w:p>
    <w:p w14:paraId="08FCA371" w14:textId="77777777" w:rsidR="00E952A0" w:rsidRPr="00E40B9C" w:rsidRDefault="00E952A0" w:rsidP="00E952A0">
      <w:pPr>
        <w:rPr>
          <w:rFonts w:cs="Verdana"/>
          <w:lang w:val="nl-NL"/>
        </w:rPr>
      </w:pPr>
      <w:r w:rsidRPr="00E40B9C">
        <w:rPr>
          <w:rFonts w:cs="Verdana"/>
          <w:lang w:val="nl-NL"/>
        </w:rPr>
        <w:t>…………………………………………………………………………………………………………………………………………</w:t>
      </w:r>
    </w:p>
    <w:p w14:paraId="5F16D0E8" w14:textId="77777777" w:rsidR="00E952A0" w:rsidRPr="00E40B9C" w:rsidRDefault="00E952A0" w:rsidP="00E952A0">
      <w:pPr>
        <w:rPr>
          <w:rFonts w:cs="Verdana"/>
          <w:lang w:val="nl-NL"/>
        </w:rPr>
      </w:pPr>
    </w:p>
    <w:p w14:paraId="09595097" w14:textId="77777777" w:rsidR="00E952A0" w:rsidRPr="00E40B9C" w:rsidRDefault="00E952A0" w:rsidP="00E952A0">
      <w:pPr>
        <w:rPr>
          <w:rFonts w:cs="Verdana"/>
          <w:lang w:val="nl-NL"/>
        </w:rPr>
      </w:pPr>
    </w:p>
    <w:p w14:paraId="42757172" w14:textId="77777777" w:rsidR="00E952A0" w:rsidRPr="00E40B9C" w:rsidRDefault="00E952A0" w:rsidP="00E952A0">
      <w:pPr>
        <w:numPr>
          <w:ilvl w:val="0"/>
          <w:numId w:val="31"/>
        </w:numPr>
        <w:ind w:left="0" w:hanging="714"/>
        <w:rPr>
          <w:rFonts w:cs="Verdana"/>
          <w:b/>
          <w:bCs/>
          <w:lang w:val="nl-NL"/>
        </w:rPr>
      </w:pPr>
      <w:r w:rsidRPr="005C027B">
        <w:rPr>
          <w:rFonts w:cs="Verdana"/>
          <w:b/>
          <w:bCs/>
          <w:lang w:val="nl-NL"/>
        </w:rPr>
        <w:t>VRAGEN TEN AANZIEN VAN HET EUROPESE VERBOD OM OVERHEIDSOPDRACHTEN TE GUNNEN AAN RUSSISCHE PARTIJEN</w:t>
      </w:r>
    </w:p>
    <w:p w14:paraId="2E8DEBEC" w14:textId="77777777" w:rsidR="00E952A0" w:rsidRDefault="00E952A0" w:rsidP="00E952A0">
      <w:pPr>
        <w:ind w:left="357" w:hanging="357"/>
        <w:rPr>
          <w:rFonts w:cs="Verdana"/>
          <w:b/>
          <w:bCs/>
          <w:lang w:val="nl-NL"/>
        </w:rPr>
      </w:pPr>
    </w:p>
    <w:p w14:paraId="15A0777B" w14:textId="77777777" w:rsidR="00E952A0" w:rsidRPr="005C027B" w:rsidRDefault="00E952A0" w:rsidP="00E952A0">
      <w:pPr>
        <w:numPr>
          <w:ilvl w:val="1"/>
          <w:numId w:val="31"/>
        </w:numPr>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48146CBF" w14:textId="77777777" w:rsidR="00E952A0" w:rsidRPr="005C027B" w:rsidRDefault="00E952A0" w:rsidP="00E952A0">
      <w:pPr>
        <w:ind w:left="1440" w:hanging="360"/>
        <w:rPr>
          <w:rFonts w:cs="Verdana"/>
          <w:lang w:val="nl-NL"/>
        </w:rPr>
      </w:pPr>
    </w:p>
    <w:p w14:paraId="529CA4AA" w14:textId="77777777" w:rsidR="00E952A0" w:rsidRPr="005C027B" w:rsidRDefault="00E952A0" w:rsidP="00E952A0">
      <w:pPr>
        <w:rPr>
          <w:rFonts w:cs="Verdana"/>
          <w:lang w:val="nl-NL"/>
        </w:rPr>
      </w:pPr>
      <w:r w:rsidRPr="005C027B">
        <w:rPr>
          <w:rFonts w:cs="Verdana"/>
          <w:lang w:val="nl-NL"/>
        </w:rPr>
        <w:t>Ja / nee (doorhalen wat niet van toepassing is)</w:t>
      </w:r>
    </w:p>
    <w:p w14:paraId="5E660052" w14:textId="77777777" w:rsidR="00E952A0" w:rsidRPr="005C027B" w:rsidRDefault="00E952A0" w:rsidP="00E952A0">
      <w:pPr>
        <w:rPr>
          <w:rFonts w:cs="Verdana"/>
          <w:lang w:val="nl-NL"/>
        </w:rPr>
      </w:pPr>
    </w:p>
    <w:p w14:paraId="0A273F94" w14:textId="77777777" w:rsidR="00E952A0" w:rsidRPr="005C027B" w:rsidRDefault="00E952A0" w:rsidP="00E952A0">
      <w:pPr>
        <w:numPr>
          <w:ilvl w:val="1"/>
          <w:numId w:val="31"/>
        </w:numPr>
        <w:rPr>
          <w:rFonts w:cs="Verdana"/>
          <w:lang w:val="nl-NL"/>
        </w:rPr>
      </w:pPr>
      <w:r w:rsidRPr="005C027B">
        <w:rPr>
          <w:rFonts w:cs="Verdana"/>
          <w:lang w:val="nl-NL"/>
        </w:rPr>
        <w:t>Is de onderneming een rechtspersoon, entiteit of lichaam waarvan de eigendomsrechten voor meer dan 50% direct of indirect in handen zijn van een entiteit als bedoeld bij vraag 4.1?</w:t>
      </w:r>
    </w:p>
    <w:p w14:paraId="1EBED8ED" w14:textId="77777777" w:rsidR="00E952A0" w:rsidRPr="005C027B" w:rsidRDefault="00E952A0" w:rsidP="00E952A0">
      <w:pPr>
        <w:rPr>
          <w:rFonts w:cs="Verdana"/>
          <w:lang w:val="nl-NL"/>
        </w:rPr>
      </w:pPr>
    </w:p>
    <w:p w14:paraId="1A94AC81" w14:textId="77777777" w:rsidR="00E952A0" w:rsidRPr="005C027B" w:rsidRDefault="00E952A0" w:rsidP="00E952A0">
      <w:pPr>
        <w:rPr>
          <w:rFonts w:cs="Verdana"/>
          <w:lang w:val="nl-NL"/>
        </w:rPr>
      </w:pPr>
      <w:r w:rsidRPr="005C027B">
        <w:rPr>
          <w:rFonts w:cs="Verdana"/>
          <w:lang w:val="nl-NL"/>
        </w:rPr>
        <w:t>Ja / nee (doorhalen wat niet van toepassing is)</w:t>
      </w:r>
    </w:p>
    <w:p w14:paraId="54AA9160" w14:textId="77777777" w:rsidR="00E952A0" w:rsidRPr="005C027B" w:rsidRDefault="00E952A0" w:rsidP="00E952A0">
      <w:pPr>
        <w:rPr>
          <w:rFonts w:cs="Verdana"/>
          <w:lang w:val="nl-NL"/>
        </w:rPr>
      </w:pPr>
    </w:p>
    <w:p w14:paraId="2E97F8C7" w14:textId="77777777" w:rsidR="00E952A0" w:rsidRPr="005C027B" w:rsidRDefault="00E952A0" w:rsidP="00E952A0">
      <w:pPr>
        <w:numPr>
          <w:ilvl w:val="1"/>
          <w:numId w:val="31"/>
        </w:numPr>
        <w:rPr>
          <w:rFonts w:cs="Verdana"/>
          <w:lang w:val="nl-NL"/>
        </w:rPr>
      </w:pPr>
      <w:r w:rsidRPr="005C027B">
        <w:rPr>
          <w:rFonts w:cs="Verdana"/>
          <w:lang w:val="nl-NL"/>
        </w:rPr>
        <w:t>Handelt de onderneming namens of op aanwijzing van een entiteit als bedoeld bij vraag 4.1 of 4.2?</w:t>
      </w:r>
    </w:p>
    <w:p w14:paraId="172FA929" w14:textId="77777777" w:rsidR="00E952A0" w:rsidRPr="005C027B" w:rsidRDefault="00E952A0" w:rsidP="00E952A0">
      <w:pPr>
        <w:rPr>
          <w:rFonts w:cs="Verdana"/>
          <w:lang w:val="nl-NL"/>
        </w:rPr>
      </w:pPr>
    </w:p>
    <w:p w14:paraId="1A794C95" w14:textId="77777777" w:rsidR="00E952A0" w:rsidRPr="005C027B" w:rsidRDefault="00E952A0" w:rsidP="00E952A0">
      <w:pPr>
        <w:spacing w:line="260" w:lineRule="atLeast"/>
        <w:rPr>
          <w:rFonts w:cs="Verdana"/>
          <w:lang w:val="nl-NL"/>
        </w:rPr>
      </w:pPr>
      <w:r w:rsidRPr="005C027B">
        <w:rPr>
          <w:rFonts w:cs="Verdana"/>
          <w:lang w:val="nl-NL"/>
        </w:rPr>
        <w:t>Ja / nee (doorhalen wat niet van toepassing is)</w:t>
      </w:r>
    </w:p>
    <w:p w14:paraId="3A7BBCEE" w14:textId="77777777" w:rsidR="00E952A0" w:rsidRPr="005C027B" w:rsidRDefault="00E952A0" w:rsidP="00E952A0">
      <w:pPr>
        <w:spacing w:line="260" w:lineRule="atLeast"/>
        <w:rPr>
          <w:rFonts w:cs="Verdana"/>
          <w:lang w:val="nl-NL"/>
        </w:rPr>
      </w:pPr>
    </w:p>
    <w:p w14:paraId="380BD745" w14:textId="77777777" w:rsidR="00E952A0" w:rsidRPr="005C027B" w:rsidRDefault="00E952A0" w:rsidP="00E952A0">
      <w:pPr>
        <w:numPr>
          <w:ilvl w:val="1"/>
          <w:numId w:val="31"/>
        </w:numPr>
        <w:rPr>
          <w:rFonts w:cs="Verdana"/>
          <w:lang w:val="nl-NL"/>
        </w:rPr>
      </w:pPr>
      <w:r w:rsidRPr="005C027B">
        <w:rPr>
          <w:rFonts w:cs="Verdana"/>
          <w:lang w:val="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394E3F9E" w14:textId="77777777" w:rsidR="00E952A0" w:rsidRPr="005C027B" w:rsidRDefault="00E952A0" w:rsidP="00E952A0">
      <w:pPr>
        <w:rPr>
          <w:rFonts w:cs="Verdana"/>
          <w:lang w:val="nl-NL"/>
        </w:rPr>
      </w:pPr>
    </w:p>
    <w:p w14:paraId="09EB6A2B" w14:textId="77777777" w:rsidR="00E952A0" w:rsidRPr="005C027B" w:rsidRDefault="00E952A0" w:rsidP="00E952A0">
      <w:pPr>
        <w:rPr>
          <w:rFonts w:cs="Verdana"/>
          <w:lang w:val="nl-NL"/>
        </w:rPr>
      </w:pPr>
      <w:r w:rsidRPr="005C027B">
        <w:rPr>
          <w:rFonts w:cs="Verdana"/>
          <w:lang w:val="nl-NL"/>
        </w:rPr>
        <w:t>Ja / nee (doorhalen wat niet van toepassing is)</w:t>
      </w:r>
    </w:p>
    <w:p w14:paraId="275497F7" w14:textId="77777777" w:rsidR="00E952A0" w:rsidRDefault="00E952A0" w:rsidP="00E952A0">
      <w:pPr>
        <w:ind w:left="357" w:hanging="357"/>
        <w:rPr>
          <w:rFonts w:cs="Verdana"/>
          <w:b/>
          <w:bCs/>
          <w:lang w:val="nl-NL"/>
        </w:rPr>
      </w:pPr>
    </w:p>
    <w:p w14:paraId="735695E0" w14:textId="77777777" w:rsidR="00E952A0" w:rsidRDefault="00E952A0" w:rsidP="00E952A0">
      <w:pPr>
        <w:ind w:left="357" w:hanging="357"/>
        <w:rPr>
          <w:rFonts w:cs="Verdana"/>
          <w:b/>
          <w:bCs/>
          <w:lang w:val="nl-NL"/>
        </w:rPr>
      </w:pPr>
    </w:p>
    <w:p w14:paraId="5BC0A696" w14:textId="77777777" w:rsidR="00E952A0" w:rsidRPr="00E40B9C" w:rsidRDefault="00E952A0" w:rsidP="00E952A0">
      <w:pPr>
        <w:ind w:left="357" w:hanging="357"/>
        <w:rPr>
          <w:rFonts w:cs="Verdana"/>
          <w:b/>
          <w:bCs/>
          <w:lang w:val="nl-NL"/>
        </w:rPr>
      </w:pPr>
      <w:r w:rsidRPr="00E40B9C">
        <w:rPr>
          <w:rFonts w:cs="Verdana"/>
          <w:b/>
          <w:bCs/>
          <w:lang w:val="nl-NL"/>
        </w:rPr>
        <w:t>VERKLARING</w:t>
      </w:r>
    </w:p>
    <w:p w14:paraId="08C3BE35" w14:textId="77777777" w:rsidR="00E952A0" w:rsidRPr="00E40B9C" w:rsidRDefault="00E952A0" w:rsidP="00E952A0">
      <w:pPr>
        <w:ind w:left="352" w:hanging="352"/>
        <w:rPr>
          <w:rFonts w:cs="Verdana"/>
          <w:lang w:val="nl-NL"/>
        </w:rPr>
      </w:pPr>
    </w:p>
    <w:p w14:paraId="5864B871" w14:textId="77777777" w:rsidR="00E952A0" w:rsidRPr="00E40B9C" w:rsidRDefault="00E952A0" w:rsidP="00E952A0">
      <w:pPr>
        <w:ind w:left="357" w:hanging="357"/>
        <w:rPr>
          <w:rFonts w:cs="Verdana"/>
          <w:lang w:val="nl-NL"/>
        </w:rPr>
      </w:pPr>
      <w:r w:rsidRPr="00E40B9C">
        <w:rPr>
          <w:rFonts w:cs="Verdana"/>
          <w:lang w:val="nl-NL"/>
        </w:rPr>
        <w:t>Ondergetekende verklaart dat:</w:t>
      </w:r>
    </w:p>
    <w:p w14:paraId="2B04A1F1" w14:textId="77777777" w:rsidR="00E952A0" w:rsidRPr="00E40B9C" w:rsidRDefault="00E952A0" w:rsidP="00E952A0">
      <w:pPr>
        <w:numPr>
          <w:ilvl w:val="0"/>
          <w:numId w:val="36"/>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6BC55AB0" w14:textId="77777777" w:rsidR="00E952A0" w:rsidRPr="00E40B9C" w:rsidRDefault="00E952A0" w:rsidP="00E952A0">
      <w:pPr>
        <w:numPr>
          <w:ilvl w:val="0"/>
          <w:numId w:val="36"/>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D34FE5D" w14:textId="77777777" w:rsidR="00E952A0" w:rsidRPr="00E40B9C" w:rsidRDefault="00E952A0" w:rsidP="00E952A0">
      <w:pPr>
        <w:numPr>
          <w:ilvl w:val="0"/>
          <w:numId w:val="36"/>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14:paraId="450EE2F8" w14:textId="77777777" w:rsidR="00E952A0" w:rsidRPr="00E40B9C" w:rsidRDefault="00E952A0" w:rsidP="00E952A0">
      <w:pPr>
        <w:numPr>
          <w:ilvl w:val="0"/>
          <w:numId w:val="36"/>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67260BDF" w14:textId="77777777" w:rsidR="00E952A0" w:rsidRPr="00E40B9C" w:rsidRDefault="00E952A0" w:rsidP="00E952A0">
      <w:pPr>
        <w:tabs>
          <w:tab w:val="num" w:pos="540"/>
        </w:tabs>
        <w:ind w:left="352" w:hanging="352"/>
        <w:rPr>
          <w:rFonts w:cs="RijksoverheidSansText-Regular"/>
          <w:szCs w:val="16"/>
          <w:lang w:val="nl-NL"/>
        </w:rPr>
      </w:pPr>
    </w:p>
    <w:p w14:paraId="39A26AAA" w14:textId="77777777" w:rsidR="00E952A0" w:rsidRPr="00E40B9C" w:rsidRDefault="00E952A0" w:rsidP="00E952A0">
      <w:pPr>
        <w:pStyle w:val="Broodtekst"/>
        <w:rPr>
          <w:b/>
          <w:lang w:val="nl-NL"/>
        </w:rPr>
      </w:pPr>
      <w:r w:rsidRPr="00E40B9C">
        <w:rPr>
          <w:b/>
          <w:lang w:val="nl-NL"/>
        </w:rPr>
        <w:t>Ondertekening</w:t>
      </w:r>
    </w:p>
    <w:p w14:paraId="26E2D0E1" w14:textId="77777777" w:rsidR="00E952A0" w:rsidRPr="00E40B9C" w:rsidRDefault="00E952A0" w:rsidP="00E952A0">
      <w:pPr>
        <w:pStyle w:val="Broodtekst"/>
        <w:rPr>
          <w:lang w:val="nl-NL"/>
        </w:rPr>
      </w:pPr>
    </w:p>
    <w:p w14:paraId="66740866" w14:textId="77777777" w:rsidR="00E952A0" w:rsidRDefault="00E952A0" w:rsidP="00E952A0">
      <w:pPr>
        <w:rPr>
          <w:color w:val="4F81BD" w:themeColor="text1"/>
          <w:lang w:val="nl-NL"/>
        </w:rPr>
      </w:pPr>
      <w:r w:rsidRPr="00E40B9C">
        <w:rPr>
          <w:lang w:val="nl-NL"/>
        </w:rPr>
        <w:t xml:space="preserve">De aanvullende eigen verklaring dient digitaal te worden ondertekend conform </w:t>
      </w:r>
      <w:bookmarkStart w:id="2" w:name="bwBijl_C_NO_CD"/>
      <w:r w:rsidRPr="00984868">
        <w:rPr>
          <w:color w:val="000000"/>
          <w:lang w:val="nl-NL"/>
        </w:rPr>
        <w:t>paragraaf 4.3 respectievelijk</w:t>
      </w:r>
      <w:bookmarkEnd w:id="2"/>
      <w:r w:rsidRPr="00E40B9C">
        <w:rPr>
          <w:color w:val="4F81BD" w:themeColor="text1"/>
          <w:lang w:val="nl-NL"/>
        </w:rPr>
        <w:t xml:space="preserve"> </w:t>
      </w:r>
      <w:r w:rsidRPr="00E40B9C">
        <w:rPr>
          <w:lang w:val="nl-NL"/>
        </w:rPr>
        <w:t xml:space="preserve">paragraaf </w:t>
      </w:r>
      <w:bookmarkStart w:id="3" w:name="bwBijl_C_641"/>
      <w:r>
        <w:rPr>
          <w:color w:val="000000"/>
          <w:lang w:val="nl-NL"/>
        </w:rPr>
        <w:t>6.4.1</w:t>
      </w:r>
      <w:bookmarkEnd w:id="3"/>
      <w:r w:rsidRPr="00E40B9C">
        <w:rPr>
          <w:color w:val="4F81BD" w:themeColor="text1"/>
          <w:lang w:val="nl-NL"/>
        </w:rPr>
        <w:t>.</w:t>
      </w:r>
    </w:p>
    <w:p w14:paraId="0C7327E5" w14:textId="77777777" w:rsidR="00E952A0" w:rsidRDefault="00E952A0" w:rsidP="00E952A0">
      <w:pPr>
        <w:rPr>
          <w:color w:val="4F81BD" w:themeColor="text1"/>
          <w:lang w:val="nl-NL"/>
        </w:rPr>
      </w:pPr>
    </w:p>
    <w:p w14:paraId="38CE32D1" w14:textId="77777777" w:rsidR="00241548" w:rsidRPr="00E952A0" w:rsidRDefault="00241548" w:rsidP="00241548">
      <w:pPr>
        <w:rPr>
          <w:lang w:val="nl-NL"/>
        </w:rPr>
      </w:pPr>
    </w:p>
    <w:sectPr w:rsidR="00241548" w:rsidRPr="00E952A0" w:rsidSect="0003399A">
      <w:headerReference w:type="default" r:id="rId16"/>
      <w:pgSz w:w="11906" w:h="16838"/>
      <w:pgMar w:top="2671" w:right="964" w:bottom="1701" w:left="32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6A5D" w14:textId="77777777" w:rsidR="00FE7F31" w:rsidRDefault="00FE7F31" w:rsidP="0088501B">
      <w:r>
        <w:separator/>
      </w:r>
    </w:p>
  </w:endnote>
  <w:endnote w:type="continuationSeparator" w:id="0">
    <w:p w14:paraId="39FBC697" w14:textId="77777777" w:rsidR="00FE7F31" w:rsidRDefault="00FE7F31"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V&amp;W Syntax (Adobe)">
    <w:altName w:val="Corbel"/>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341B" w14:textId="77777777" w:rsidR="00FE7F31" w:rsidRDefault="00FE7F31" w:rsidP="0088501B">
      <w:r>
        <w:separator/>
      </w:r>
    </w:p>
  </w:footnote>
  <w:footnote w:type="continuationSeparator" w:id="0">
    <w:p w14:paraId="038A5689" w14:textId="77777777" w:rsidR="00FE7F31" w:rsidRDefault="00FE7F31" w:rsidP="0088501B">
      <w:r>
        <w:continuationSeparator/>
      </w:r>
    </w:p>
  </w:footnote>
  <w:footnote w:id="1">
    <w:p w14:paraId="4AD63605" w14:textId="77777777" w:rsidR="00E952A0" w:rsidRPr="00C505B4" w:rsidRDefault="00E952A0" w:rsidP="00E952A0">
      <w:pPr>
        <w:pStyle w:val="FootnoteText"/>
        <w:rPr>
          <w:rFonts w:eastAsia="Calibri"/>
          <w:szCs w:val="13"/>
          <w:lang w:val="nl-NL"/>
        </w:rPr>
      </w:pPr>
      <w:r w:rsidRPr="00C505B4">
        <w:rPr>
          <w:rStyle w:val="FootnoteReference"/>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FC7D" w14:textId="77777777" w:rsidR="00431B72" w:rsidRPr="00CB2A44" w:rsidRDefault="00431B72" w:rsidP="00431B72">
    <w:pPr>
      <w:pStyle w:val="Huisstijl-KopregelRapport"/>
      <w:ind w:hanging="1276"/>
      <w:rPr>
        <w:lang w:val="nl-NL"/>
      </w:rPr>
    </w:pPr>
    <w:r w:rsidRPr="00CB2A44">
      <w:rPr>
        <w:lang w:val="nl-NL"/>
      </w:rPr>
      <w:t xml:space="preserve">Aanbestedingsleidraad Vernieuwen Van </w:t>
    </w:r>
    <w:proofErr w:type="spellStart"/>
    <w:r w:rsidRPr="00CB2A44">
      <w:rPr>
        <w:lang w:val="nl-NL"/>
      </w:rPr>
      <w:t>Brienenoordbrug</w:t>
    </w:r>
    <w:proofErr w:type="spellEnd"/>
    <w:r w:rsidRPr="00CB2A44">
      <w:rPr>
        <w:lang w:val="nl-NL"/>
      </w:rPr>
      <w:t xml:space="preserve"> -Transport &amp; Installatie bogen</w:t>
    </w:r>
    <w:r>
      <w:rPr>
        <w:lang w:val="nl-NL"/>
      </w:rPr>
      <w:t xml:space="preserve"> </w:t>
    </w:r>
    <w:r w:rsidRPr="00CB2A44">
      <w:rPr>
        <w:rStyle w:val="Huisstijl-Rapportkoptekst"/>
        <w:lang w:val="nl-NL"/>
      </w:rPr>
      <w:t>| Zaaknummer: 31205571</w:t>
    </w:r>
    <w:r>
      <w:rPr>
        <w:rStyle w:val="Huisstijl-Rapportkoptekst"/>
        <w:lang w:val="nl-NL"/>
      </w:rPr>
      <w:t xml:space="preserve"> | 28 november 2025 </w:t>
    </w:r>
  </w:p>
  <w:p w14:paraId="28463EDA" w14:textId="77777777" w:rsidR="00431B72" w:rsidRPr="00D4712B" w:rsidRDefault="00431B72" w:rsidP="00431B72">
    <w:pPr>
      <w:pStyle w:val="Header"/>
      <w:rPr>
        <w:lang w:val="nl-NL"/>
      </w:rPr>
    </w:pPr>
  </w:p>
  <w:p w14:paraId="7AA02B1D" w14:textId="77777777" w:rsidR="00431B72" w:rsidRPr="00431B72" w:rsidRDefault="00431B72">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5" w15:restartNumberingAfterBreak="0">
    <w:nsid w:val="25770466"/>
    <w:multiLevelType w:val="multilevel"/>
    <w:tmpl w:val="DD7EC148"/>
    <w:lvl w:ilvl="0">
      <w:start w:val="3"/>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7DB631B"/>
    <w:multiLevelType w:val="multilevel"/>
    <w:tmpl w:val="06962652"/>
    <w:numStyleLink w:val="Lijststijl"/>
  </w:abstractNum>
  <w:abstractNum w:abstractNumId="28"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3" w15:restartNumberingAfterBreak="0">
    <w:nsid w:val="79050C84"/>
    <w:multiLevelType w:val="multilevel"/>
    <w:tmpl w:val="06962652"/>
    <w:numStyleLink w:val="Lijststijl"/>
  </w:abstractNum>
  <w:abstractNum w:abstractNumId="34"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407410663">
    <w:abstractNumId w:val="10"/>
  </w:num>
  <w:num w:numId="2" w16cid:durableId="1287350072">
    <w:abstractNumId w:val="12"/>
  </w:num>
  <w:num w:numId="3" w16cid:durableId="2043245524">
    <w:abstractNumId w:val="30"/>
  </w:num>
  <w:num w:numId="4" w16cid:durableId="745222407">
    <w:abstractNumId w:val="11"/>
  </w:num>
  <w:num w:numId="5" w16cid:durableId="561451522">
    <w:abstractNumId w:val="17"/>
  </w:num>
  <w:num w:numId="6" w16cid:durableId="1833713842">
    <w:abstractNumId w:val="21"/>
  </w:num>
  <w:num w:numId="7" w16cid:durableId="1719548306">
    <w:abstractNumId w:val="2"/>
  </w:num>
  <w:num w:numId="8" w16cid:durableId="1516067719">
    <w:abstractNumId w:val="1"/>
  </w:num>
  <w:num w:numId="9" w16cid:durableId="529954599">
    <w:abstractNumId w:val="0"/>
  </w:num>
  <w:num w:numId="10" w16cid:durableId="551581300">
    <w:abstractNumId w:val="8"/>
  </w:num>
  <w:num w:numId="11" w16cid:durableId="442699954">
    <w:abstractNumId w:val="6"/>
  </w:num>
  <w:num w:numId="12" w16cid:durableId="214852014">
    <w:abstractNumId w:val="6"/>
  </w:num>
  <w:num w:numId="13" w16cid:durableId="860515511">
    <w:abstractNumId w:val="31"/>
  </w:num>
  <w:num w:numId="14" w16cid:durableId="1329869099">
    <w:abstractNumId w:val="3"/>
  </w:num>
  <w:num w:numId="15" w16cid:durableId="1165626444">
    <w:abstractNumId w:val="18"/>
  </w:num>
  <w:num w:numId="16" w16cid:durableId="904337740">
    <w:abstractNumId w:val="25"/>
  </w:num>
  <w:num w:numId="17" w16cid:durableId="95760363">
    <w:abstractNumId w:val="9"/>
  </w:num>
  <w:num w:numId="18" w16cid:durableId="1709263005">
    <w:abstractNumId w:val="22"/>
  </w:num>
  <w:num w:numId="19" w16cid:durableId="1193113310">
    <w:abstractNumId w:val="33"/>
  </w:num>
  <w:num w:numId="20" w16cid:durableId="1012687395">
    <w:abstractNumId w:val="13"/>
  </w:num>
  <w:num w:numId="21" w16cid:durableId="1082217391">
    <w:abstractNumId w:val="24"/>
  </w:num>
  <w:num w:numId="22" w16cid:durableId="733042004">
    <w:abstractNumId w:val="27"/>
  </w:num>
  <w:num w:numId="23" w16cid:durableId="799156315">
    <w:abstractNumId w:val="20"/>
  </w:num>
  <w:num w:numId="24" w16cid:durableId="253249121">
    <w:abstractNumId w:val="29"/>
  </w:num>
  <w:num w:numId="25" w16cid:durableId="1873492655">
    <w:abstractNumId w:val="28"/>
  </w:num>
  <w:num w:numId="26" w16cid:durableId="1175001841">
    <w:abstractNumId w:val="7"/>
  </w:num>
  <w:num w:numId="27" w16cid:durableId="1444106637">
    <w:abstractNumId w:val="16"/>
  </w:num>
  <w:num w:numId="28" w16cid:durableId="1962610909">
    <w:abstractNumId w:val="23"/>
  </w:num>
  <w:num w:numId="29" w16cid:durableId="966087605">
    <w:abstractNumId w:val="4"/>
  </w:num>
  <w:num w:numId="30" w16cid:durableId="1544370388">
    <w:abstractNumId w:val="15"/>
  </w:num>
  <w:num w:numId="31" w16cid:durableId="1777023686">
    <w:abstractNumId w:val="34"/>
  </w:num>
  <w:num w:numId="32" w16cid:durableId="447747755">
    <w:abstractNumId w:val="5"/>
  </w:num>
  <w:num w:numId="33" w16cid:durableId="2026709215">
    <w:abstractNumId w:val="32"/>
  </w:num>
  <w:num w:numId="34" w16cid:durableId="1954240618">
    <w:abstractNumId w:val="26"/>
  </w:num>
  <w:num w:numId="35" w16cid:durableId="1203441819">
    <w:abstractNumId w:val="19"/>
  </w:num>
  <w:num w:numId="36" w16cid:durableId="9174004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52A0"/>
    <w:rsid w:val="0003399A"/>
    <w:rsid w:val="000E1F3B"/>
    <w:rsid w:val="001B6D31"/>
    <w:rsid w:val="001D6F03"/>
    <w:rsid w:val="00241548"/>
    <w:rsid w:val="002A6578"/>
    <w:rsid w:val="002B1092"/>
    <w:rsid w:val="002E0FD2"/>
    <w:rsid w:val="00385023"/>
    <w:rsid w:val="0038549E"/>
    <w:rsid w:val="003C4BF2"/>
    <w:rsid w:val="0040142D"/>
    <w:rsid w:val="00402115"/>
    <w:rsid w:val="0040571B"/>
    <w:rsid w:val="00431B72"/>
    <w:rsid w:val="00450447"/>
    <w:rsid w:val="004B0EA1"/>
    <w:rsid w:val="004D766D"/>
    <w:rsid w:val="005A4FBE"/>
    <w:rsid w:val="005D2CF1"/>
    <w:rsid w:val="005E046F"/>
    <w:rsid w:val="005E05BE"/>
    <w:rsid w:val="006006F5"/>
    <w:rsid w:val="006D2E66"/>
    <w:rsid w:val="006F42D7"/>
    <w:rsid w:val="0073653F"/>
    <w:rsid w:val="007F4AEA"/>
    <w:rsid w:val="00877B1A"/>
    <w:rsid w:val="0088501B"/>
    <w:rsid w:val="008E3581"/>
    <w:rsid w:val="00905289"/>
    <w:rsid w:val="00945442"/>
    <w:rsid w:val="009C5CF5"/>
    <w:rsid w:val="00A32591"/>
    <w:rsid w:val="00A77ABF"/>
    <w:rsid w:val="00A863E9"/>
    <w:rsid w:val="00B022C4"/>
    <w:rsid w:val="00B559E9"/>
    <w:rsid w:val="00B72222"/>
    <w:rsid w:val="00B80650"/>
    <w:rsid w:val="00BB0430"/>
    <w:rsid w:val="00C36FAA"/>
    <w:rsid w:val="00C74882"/>
    <w:rsid w:val="00CA55CC"/>
    <w:rsid w:val="00CD4806"/>
    <w:rsid w:val="00CF3771"/>
    <w:rsid w:val="00DA3555"/>
    <w:rsid w:val="00E479D2"/>
    <w:rsid w:val="00E952A0"/>
    <w:rsid w:val="00ED7AB9"/>
    <w:rsid w:val="00EE5BBE"/>
    <w:rsid w:val="00F65492"/>
    <w:rsid w:val="00F671DB"/>
    <w:rsid w:val="00FB0705"/>
    <w:rsid w:val="00FE7F31"/>
    <w:rsid w:val="00FF0FEF"/>
    <w:rsid w:val="78641C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8CC2B"/>
  <w15:chartTrackingRefBased/>
  <w15:docId w15:val="{592E1943-C6D9-4984-A0BD-A705FCB6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6"/>
    <w:rsid w:val="00E952A0"/>
    <w:pPr>
      <w:spacing w:line="240" w:lineRule="atLeast"/>
    </w:pPr>
    <w:rPr>
      <w:rFonts w:ascii="Verdana" w:hAnsi="Verdana" w:cs="Lohit Hindi"/>
      <w:lang w:val="en-US"/>
    </w:rPr>
  </w:style>
  <w:style w:type="paragraph" w:styleId="Heading1">
    <w:name w:val="heading 1"/>
    <w:basedOn w:val="Normal"/>
    <w:next w:val="Normal"/>
    <w:link w:val="Heading1Char"/>
    <w:uiPriority w:val="8"/>
    <w:qFormat/>
    <w:rsid w:val="00B022C4"/>
    <w:pPr>
      <w:keepNext/>
      <w:keepLines/>
      <w:outlineLvl w:val="0"/>
    </w:pPr>
    <w:rPr>
      <w:rFonts w:eastAsiaTheme="majorEastAsia" w:cstheme="majorBidi"/>
      <w:bCs/>
      <w:sz w:val="24"/>
      <w:szCs w:val="28"/>
    </w:rPr>
  </w:style>
  <w:style w:type="paragraph" w:styleId="Heading2">
    <w:name w:val="heading 2"/>
    <w:basedOn w:val="Normal"/>
    <w:next w:val="Normal"/>
    <w:link w:val="Heading2Char"/>
    <w:uiPriority w:val="9"/>
    <w:qFormat/>
    <w:rsid w:val="00B022C4"/>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qFormat/>
    <w:rsid w:val="00B022C4"/>
    <w:pPr>
      <w:keepNext/>
      <w:keepLines/>
      <w:outlineLvl w:val="2"/>
    </w:pPr>
    <w:rPr>
      <w:rFonts w:eastAsiaTheme="majorEastAsia" w:cstheme="majorBidi"/>
      <w:bCs/>
      <w:i/>
    </w:rPr>
  </w:style>
  <w:style w:type="paragraph" w:styleId="Heading4">
    <w:name w:val="heading 4"/>
    <w:basedOn w:val="Normal"/>
    <w:next w:val="Normal"/>
    <w:link w:val="Heading4Char"/>
    <w:uiPriority w:val="9"/>
    <w:qFormat/>
    <w:rsid w:val="00B022C4"/>
    <w:pPr>
      <w:keepNext/>
      <w:keepLines/>
      <w:outlineLvl w:val="3"/>
    </w:pPr>
    <w:rPr>
      <w:rFonts w:eastAsiaTheme="majorEastAsia" w:cstheme="majorBidi"/>
      <w:bCs/>
      <w:iCs/>
    </w:rPr>
  </w:style>
  <w:style w:type="paragraph" w:styleId="Heading5">
    <w:name w:val="heading 5"/>
    <w:basedOn w:val="Normal"/>
    <w:next w:val="Normal"/>
    <w:link w:val="Heading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Heading6">
    <w:name w:val="heading 6"/>
    <w:basedOn w:val="Normal"/>
    <w:next w:val="Normal"/>
    <w:link w:val="Heading6Char"/>
    <w:uiPriority w:val="9"/>
    <w:semiHidden/>
    <w:rsid w:val="00E952A0"/>
    <w:pPr>
      <w:keepNext/>
      <w:keepLines/>
      <w:spacing w:before="40"/>
      <w:outlineLvl w:val="5"/>
    </w:pPr>
    <w:rPr>
      <w:rFonts w:eastAsiaTheme="majorEastAsia" w:cstheme="majorBidi"/>
      <w:i/>
      <w:iCs/>
      <w:color w:val="8CACD4" w:themeColor="text1" w:themeTint="A6"/>
    </w:rPr>
  </w:style>
  <w:style w:type="paragraph" w:styleId="Heading7">
    <w:name w:val="heading 7"/>
    <w:basedOn w:val="Normal"/>
    <w:next w:val="Normal"/>
    <w:link w:val="Heading7Char"/>
    <w:uiPriority w:val="9"/>
    <w:semiHidden/>
    <w:qFormat/>
    <w:rsid w:val="00E952A0"/>
    <w:pPr>
      <w:keepNext/>
      <w:keepLines/>
      <w:spacing w:before="40"/>
      <w:outlineLvl w:val="6"/>
    </w:pPr>
    <w:rPr>
      <w:rFonts w:eastAsiaTheme="majorEastAsia" w:cstheme="majorBidi"/>
      <w:color w:val="8CACD4" w:themeColor="text1" w:themeTint="A6"/>
    </w:rPr>
  </w:style>
  <w:style w:type="paragraph" w:styleId="Heading8">
    <w:name w:val="heading 8"/>
    <w:basedOn w:val="Normal"/>
    <w:next w:val="Normal"/>
    <w:link w:val="Heading8Char"/>
    <w:uiPriority w:val="9"/>
    <w:semiHidden/>
    <w:qFormat/>
    <w:rsid w:val="00E952A0"/>
    <w:pPr>
      <w:keepNext/>
      <w:keepLines/>
      <w:outlineLvl w:val="7"/>
    </w:pPr>
    <w:rPr>
      <w:rFonts w:eastAsiaTheme="majorEastAsia" w:cstheme="majorBidi"/>
      <w:i/>
      <w:iCs/>
      <w:color w:val="6993C7" w:themeColor="text1" w:themeTint="D8"/>
    </w:rPr>
  </w:style>
  <w:style w:type="paragraph" w:styleId="Heading9">
    <w:name w:val="heading 9"/>
    <w:basedOn w:val="Normal"/>
    <w:next w:val="Normal"/>
    <w:link w:val="Heading9Char"/>
    <w:uiPriority w:val="9"/>
    <w:semiHidden/>
    <w:qFormat/>
    <w:rsid w:val="00E952A0"/>
    <w:pPr>
      <w:keepNext/>
      <w:keepLines/>
      <w:outlineLvl w:val="8"/>
    </w:pPr>
    <w:rPr>
      <w:rFonts w:eastAsiaTheme="majorEastAsia" w:cstheme="majorBidi"/>
      <w:color w:val="6993C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022C4"/>
    <w:rPr>
      <w:rFonts w:ascii="Verdana" w:eastAsiaTheme="majorEastAsia" w:hAnsi="Verdana" w:cstheme="majorBidi"/>
      <w:bCs/>
      <w:sz w:val="24"/>
      <w:szCs w:val="28"/>
    </w:rPr>
  </w:style>
  <w:style w:type="paragraph" w:styleId="NoSpacing">
    <w:name w:val="No Spacing"/>
    <w:uiPriority w:val="1"/>
    <w:unhideWhenUsed/>
    <w:qFormat/>
    <w:rsid w:val="00B022C4"/>
    <w:pPr>
      <w:spacing w:line="240" w:lineRule="exact"/>
      <w:contextualSpacing/>
    </w:pPr>
    <w:rPr>
      <w:rFonts w:ascii="Verdana" w:hAnsi="Verdana"/>
    </w:rPr>
  </w:style>
  <w:style w:type="character" w:customStyle="1" w:styleId="Heading2Char">
    <w:name w:val="Heading 2 Char"/>
    <w:basedOn w:val="DefaultParagraphFont"/>
    <w:link w:val="Heading2"/>
    <w:uiPriority w:val="9"/>
    <w:rsid w:val="00B022C4"/>
    <w:rPr>
      <w:rFonts w:ascii="Verdana" w:eastAsiaTheme="majorEastAsia" w:hAnsi="Verdana" w:cstheme="majorBidi"/>
      <w:b/>
      <w:bCs/>
      <w:szCs w:val="26"/>
    </w:rPr>
  </w:style>
  <w:style w:type="character" w:customStyle="1" w:styleId="Heading3Char">
    <w:name w:val="Heading 3 Char"/>
    <w:basedOn w:val="DefaultParagraphFont"/>
    <w:link w:val="Heading3"/>
    <w:uiPriority w:val="9"/>
    <w:rsid w:val="00B022C4"/>
    <w:rPr>
      <w:rFonts w:ascii="Verdana" w:eastAsiaTheme="majorEastAsia" w:hAnsi="Verdana" w:cstheme="majorBidi"/>
      <w:bCs/>
      <w:i/>
    </w:rPr>
  </w:style>
  <w:style w:type="character" w:customStyle="1" w:styleId="Heading4Char">
    <w:name w:val="Heading 4 Char"/>
    <w:basedOn w:val="DefaultParagraphFont"/>
    <w:link w:val="Heading4"/>
    <w:uiPriority w:val="9"/>
    <w:rsid w:val="00B022C4"/>
    <w:rPr>
      <w:rFonts w:ascii="Verdana" w:eastAsiaTheme="majorEastAsia" w:hAnsi="Verdana" w:cstheme="majorBidi"/>
      <w:bCs/>
      <w:iCs/>
    </w:rPr>
  </w:style>
  <w:style w:type="paragraph" w:styleId="Title">
    <w:name w:val="Title"/>
    <w:basedOn w:val="Normal"/>
    <w:next w:val="Normal"/>
    <w:link w:val="Title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C36FAA"/>
    <w:rPr>
      <w:rFonts w:ascii="Verdana" w:eastAsiaTheme="majorEastAsia" w:hAnsi="Verdana" w:cstheme="majorBidi"/>
      <w:spacing w:val="5"/>
      <w:kern w:val="28"/>
      <w:sz w:val="52"/>
      <w:szCs w:val="52"/>
    </w:rPr>
  </w:style>
  <w:style w:type="paragraph" w:styleId="Header">
    <w:name w:val="header"/>
    <w:basedOn w:val="Normal"/>
    <w:link w:val="HeaderChar"/>
    <w:uiPriority w:val="99"/>
    <w:rsid w:val="002E0FD2"/>
    <w:pPr>
      <w:tabs>
        <w:tab w:val="center" w:pos="4536"/>
        <w:tab w:val="right" w:pos="9072"/>
      </w:tabs>
      <w:spacing w:line="180" w:lineRule="exact"/>
    </w:pPr>
    <w:rPr>
      <w:sz w:val="13"/>
    </w:rPr>
  </w:style>
  <w:style w:type="character" w:customStyle="1" w:styleId="HeaderChar">
    <w:name w:val="Header Char"/>
    <w:basedOn w:val="DefaultParagraphFont"/>
    <w:link w:val="Header"/>
    <w:uiPriority w:val="99"/>
    <w:rsid w:val="002E0FD2"/>
    <w:rPr>
      <w:rFonts w:ascii="Verdana" w:hAnsi="Verdana"/>
      <w:sz w:val="13"/>
    </w:rPr>
  </w:style>
  <w:style w:type="paragraph" w:styleId="Footer">
    <w:name w:val="footer"/>
    <w:basedOn w:val="Normal"/>
    <w:link w:val="FooterChar"/>
    <w:uiPriority w:val="99"/>
    <w:rsid w:val="002E0FD2"/>
    <w:pPr>
      <w:tabs>
        <w:tab w:val="center" w:pos="4536"/>
        <w:tab w:val="right" w:pos="9072"/>
      </w:tabs>
      <w:spacing w:line="180" w:lineRule="exact"/>
    </w:pPr>
    <w:rPr>
      <w:sz w:val="13"/>
    </w:rPr>
  </w:style>
  <w:style w:type="character" w:customStyle="1" w:styleId="FooterChar">
    <w:name w:val="Footer Char"/>
    <w:basedOn w:val="DefaultParagraphFont"/>
    <w:link w:val="Footer"/>
    <w:uiPriority w:val="99"/>
    <w:rsid w:val="002E0FD2"/>
    <w:rPr>
      <w:rFonts w:ascii="Verdana" w:hAnsi="Verdana"/>
      <w:sz w:val="13"/>
    </w:rPr>
  </w:style>
  <w:style w:type="paragraph" w:styleId="BalloonText">
    <w:name w:val="Balloon Text"/>
    <w:basedOn w:val="Normal"/>
    <w:link w:val="BalloonTextChar"/>
    <w:uiPriority w:val="99"/>
    <w:semiHidden/>
    <w:unhideWhenUsed/>
    <w:rsid w:val="0088501B"/>
    <w:rPr>
      <w:rFonts w:ascii="Tahoma" w:hAnsi="Tahoma" w:cs="Tahoma"/>
      <w:sz w:val="16"/>
      <w:szCs w:val="16"/>
    </w:rPr>
  </w:style>
  <w:style w:type="character" w:customStyle="1" w:styleId="BalloonTextChar">
    <w:name w:val="Balloon Text Char"/>
    <w:basedOn w:val="DefaultParagraphFont"/>
    <w:link w:val="BalloonTex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stParagraph">
    <w:name w:val="List Paragraph"/>
    <w:basedOn w:val="Lijstalinea1"/>
    <w:link w:val="ListParagraphChar"/>
    <w:uiPriority w:val="34"/>
    <w:qFormat/>
    <w:rsid w:val="0073653F"/>
    <w:pPr>
      <w:ind w:left="227"/>
    </w:pPr>
  </w:style>
  <w:style w:type="paragraph" w:customStyle="1" w:styleId="Lijstmetopsommingstekens">
    <w:name w:val="Lijst met opsommingstekens"/>
    <w:basedOn w:val="ListParagraph"/>
    <w:link w:val="LijstmetopsommingstekensChar"/>
    <w:uiPriority w:val="10"/>
    <w:rsid w:val="00B559E9"/>
    <w:pPr>
      <w:numPr>
        <w:numId w:val="6"/>
      </w:numPr>
    </w:pPr>
  </w:style>
  <w:style w:type="table" w:styleId="TableGrid">
    <w:name w:val="Table Grid"/>
    <w:basedOn w:val="TableNorma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stParagraphChar">
    <w:name w:val="List Paragraph Char"/>
    <w:basedOn w:val="DefaultParagraphFont"/>
    <w:link w:val="ListParagraph"/>
    <w:uiPriority w:val="34"/>
    <w:rsid w:val="0073653F"/>
  </w:style>
  <w:style w:type="character" w:customStyle="1" w:styleId="LijstmetopsommingstekensChar">
    <w:name w:val="Lijst met opsommingstekens Char"/>
    <w:basedOn w:val="ListParagraphChar"/>
    <w:link w:val="Lijstmetopsommingstekens"/>
    <w:uiPriority w:val="10"/>
    <w:rsid w:val="002E0FD2"/>
  </w:style>
  <w:style w:type="table" w:styleId="LightShading">
    <w:name w:val="Light Shading"/>
    <w:basedOn w:val="TableNorma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ghtShading-Accent1">
    <w:name w:val="Light Shading Accent 1"/>
    <w:basedOn w:val="TableNorma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ghtShading-Accent3">
    <w:name w:val="Light Shading Accent 3"/>
    <w:basedOn w:val="TableNorma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Heading5Char">
    <w:name w:val="Heading 5 Char"/>
    <w:basedOn w:val="DefaultParagraphFont"/>
    <w:link w:val="Heading5"/>
    <w:uiPriority w:val="9"/>
    <w:semiHidden/>
    <w:rsid w:val="00ED7AB9"/>
    <w:rPr>
      <w:rFonts w:asciiTheme="majorHAnsi" w:eastAsiaTheme="majorEastAsia" w:hAnsiTheme="majorHAnsi" w:cstheme="majorBidi"/>
      <w:color w:val="877803" w:themeColor="accent1" w:themeShade="7F"/>
    </w:rPr>
  </w:style>
  <w:style w:type="character" w:styleId="Strong">
    <w:name w:val="Strong"/>
    <w:basedOn w:val="DefaultParagraphFont"/>
    <w:uiPriority w:val="22"/>
    <w:rsid w:val="00ED7AB9"/>
    <w:rPr>
      <w:b/>
      <w:bCs/>
    </w:rPr>
  </w:style>
  <w:style w:type="character" w:styleId="IntenseEmphasis">
    <w:name w:val="Intense Emphasis"/>
    <w:basedOn w:val="DefaultParagraphFont"/>
    <w:uiPriority w:val="21"/>
    <w:rsid w:val="00ED7AB9"/>
    <w:rPr>
      <w:b/>
      <w:bCs/>
      <w:i/>
      <w:iCs/>
      <w:color w:val="F9E11E" w:themeColor="accent1"/>
    </w:rPr>
  </w:style>
  <w:style w:type="character" w:styleId="Emphasis">
    <w:name w:val="Emphasis"/>
    <w:basedOn w:val="DefaultParagraphFont"/>
    <w:uiPriority w:val="20"/>
    <w:rsid w:val="00ED7AB9"/>
    <w:rPr>
      <w:i/>
      <w:iCs/>
    </w:rPr>
  </w:style>
  <w:style w:type="character" w:styleId="SubtleEmphasis">
    <w:name w:val="Subtle Emphasis"/>
    <w:basedOn w:val="DefaultParagraphFont"/>
    <w:uiPriority w:val="19"/>
    <w:rsid w:val="00ED7AB9"/>
    <w:rPr>
      <w:i/>
      <w:iCs/>
      <w:color w:val="A7BFDE" w:themeColor="text1" w:themeTint="7F"/>
    </w:rPr>
  </w:style>
  <w:style w:type="paragraph" w:styleId="Subtitle">
    <w:name w:val="Subtitle"/>
    <w:basedOn w:val="Normal"/>
    <w:next w:val="Normal"/>
    <w:link w:val="Subtitle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SubtitleChar">
    <w:name w:val="Subtitle Char"/>
    <w:basedOn w:val="DefaultParagraphFont"/>
    <w:link w:val="Subtitle"/>
    <w:uiPriority w:val="11"/>
    <w:rsid w:val="00ED7AB9"/>
    <w:rPr>
      <w:rFonts w:asciiTheme="majorHAnsi" w:eastAsiaTheme="majorEastAsia" w:hAnsiTheme="majorHAnsi" w:cstheme="majorBidi"/>
      <w:i/>
      <w:iCs/>
      <w:color w:val="F9E11E" w:themeColor="accent1"/>
      <w:spacing w:val="15"/>
      <w:sz w:val="24"/>
      <w:szCs w:val="24"/>
    </w:rPr>
  </w:style>
  <w:style w:type="paragraph" w:styleId="Quote">
    <w:name w:val="Quote"/>
    <w:basedOn w:val="Normal"/>
    <w:next w:val="Normal"/>
    <w:link w:val="QuoteChar"/>
    <w:uiPriority w:val="29"/>
    <w:rsid w:val="00ED7AB9"/>
    <w:rPr>
      <w:i/>
      <w:iCs/>
      <w:color w:val="4F81BD" w:themeColor="text1"/>
    </w:rPr>
  </w:style>
  <w:style w:type="character" w:customStyle="1" w:styleId="QuoteChar">
    <w:name w:val="Quote Char"/>
    <w:basedOn w:val="DefaultParagraphFont"/>
    <w:link w:val="Quote"/>
    <w:uiPriority w:val="29"/>
    <w:rsid w:val="00ED7AB9"/>
    <w:rPr>
      <w:i/>
      <w:iCs/>
      <w:color w:val="4F81BD" w:themeColor="text1"/>
    </w:rPr>
  </w:style>
  <w:style w:type="paragraph" w:styleId="IntenseQuote">
    <w:name w:val="Intense Quote"/>
    <w:basedOn w:val="Normal"/>
    <w:next w:val="Normal"/>
    <w:link w:val="IntenseQuote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IntenseQuoteChar">
    <w:name w:val="Intense Quote Char"/>
    <w:basedOn w:val="DefaultParagraphFont"/>
    <w:link w:val="IntenseQuote"/>
    <w:uiPriority w:val="30"/>
    <w:rsid w:val="00ED7AB9"/>
    <w:rPr>
      <w:b/>
      <w:bCs/>
      <w:i/>
      <w:iCs/>
      <w:color w:val="F9E11E" w:themeColor="accent1"/>
    </w:rPr>
  </w:style>
  <w:style w:type="character" w:styleId="IntenseReference">
    <w:name w:val="Intense Reference"/>
    <w:basedOn w:val="DefaultParagraphFont"/>
    <w:uiPriority w:val="32"/>
    <w:rsid w:val="00ED7AB9"/>
    <w:rPr>
      <w:b/>
      <w:bCs/>
      <w:smallCaps/>
      <w:color w:val="007BC7" w:themeColor="accent2"/>
      <w:spacing w:val="5"/>
      <w:u w:val="single"/>
    </w:rPr>
  </w:style>
  <w:style w:type="character" w:styleId="BookTitle">
    <w:name w:val="Book Title"/>
    <w:basedOn w:val="DefaultParagraphFont"/>
    <w:uiPriority w:val="33"/>
    <w:rsid w:val="00ED7AB9"/>
    <w:rPr>
      <w:b/>
      <w:bCs/>
      <w:smallCaps/>
      <w:spacing w:val="5"/>
    </w:rPr>
  </w:style>
  <w:style w:type="paragraph" w:customStyle="1" w:styleId="Lijstalinea1">
    <w:name w:val="Lijstalinea1"/>
    <w:basedOn w:val="Normal"/>
    <w:semiHidden/>
    <w:rsid w:val="00CA55CC"/>
    <w:pPr>
      <w:numPr>
        <w:numId w:val="23"/>
      </w:numPr>
    </w:pPr>
  </w:style>
  <w:style w:type="character" w:customStyle="1" w:styleId="Heading6Char">
    <w:name w:val="Heading 6 Char"/>
    <w:basedOn w:val="DefaultParagraphFont"/>
    <w:link w:val="Heading6"/>
    <w:uiPriority w:val="9"/>
    <w:semiHidden/>
    <w:rsid w:val="00E952A0"/>
    <w:rPr>
      <w:rFonts w:eastAsiaTheme="majorEastAsia" w:cstheme="majorBidi"/>
      <w:i/>
      <w:iCs/>
      <w:color w:val="8CACD4" w:themeColor="text1" w:themeTint="A6"/>
    </w:rPr>
  </w:style>
  <w:style w:type="character" w:customStyle="1" w:styleId="Heading7Char">
    <w:name w:val="Heading 7 Char"/>
    <w:basedOn w:val="DefaultParagraphFont"/>
    <w:link w:val="Heading7"/>
    <w:uiPriority w:val="9"/>
    <w:semiHidden/>
    <w:rsid w:val="00E952A0"/>
    <w:rPr>
      <w:rFonts w:eastAsiaTheme="majorEastAsia" w:cstheme="majorBidi"/>
      <w:color w:val="8CACD4" w:themeColor="text1" w:themeTint="A6"/>
    </w:rPr>
  </w:style>
  <w:style w:type="character" w:customStyle="1" w:styleId="Heading8Char">
    <w:name w:val="Heading 8 Char"/>
    <w:basedOn w:val="DefaultParagraphFont"/>
    <w:link w:val="Heading8"/>
    <w:uiPriority w:val="9"/>
    <w:semiHidden/>
    <w:rsid w:val="00E952A0"/>
    <w:rPr>
      <w:rFonts w:eastAsiaTheme="majorEastAsia" w:cstheme="majorBidi"/>
      <w:i/>
      <w:iCs/>
      <w:color w:val="6993C7" w:themeColor="text1" w:themeTint="D8"/>
    </w:rPr>
  </w:style>
  <w:style w:type="character" w:customStyle="1" w:styleId="Heading9Char">
    <w:name w:val="Heading 9 Char"/>
    <w:basedOn w:val="DefaultParagraphFont"/>
    <w:link w:val="Heading9"/>
    <w:uiPriority w:val="9"/>
    <w:semiHidden/>
    <w:rsid w:val="00E952A0"/>
    <w:rPr>
      <w:rFonts w:eastAsiaTheme="majorEastAsia" w:cstheme="majorBidi"/>
      <w:color w:val="6993C7" w:themeColor="text1" w:themeTint="D8"/>
    </w:rPr>
  </w:style>
  <w:style w:type="paragraph" w:customStyle="1" w:styleId="Broodtekst">
    <w:name w:val="Broodtekst"/>
    <w:basedOn w:val="Normal"/>
    <w:link w:val="BroodtekstChar"/>
    <w:qFormat/>
    <w:rsid w:val="00E952A0"/>
    <w:pPr>
      <w:tabs>
        <w:tab w:val="left" w:pos="227"/>
        <w:tab w:val="left" w:pos="454"/>
        <w:tab w:val="left" w:pos="680"/>
      </w:tabs>
      <w:autoSpaceDE w:val="0"/>
      <w:autoSpaceDN w:val="0"/>
      <w:adjustRightInd w:val="0"/>
    </w:pPr>
  </w:style>
  <w:style w:type="character" w:styleId="FootnoteReference">
    <w:name w:val="footnote reference"/>
    <w:basedOn w:val="DefaultParagraphFont"/>
    <w:uiPriority w:val="99"/>
    <w:rsid w:val="00E952A0"/>
    <w:rPr>
      <w:rFonts w:cs="Times New Roman"/>
      <w:vertAlign w:val="superscript"/>
    </w:rPr>
  </w:style>
  <w:style w:type="paragraph" w:styleId="FootnoteText">
    <w:name w:val="footnote text"/>
    <w:basedOn w:val="Normal"/>
    <w:link w:val="FootnoteTextChar"/>
    <w:uiPriority w:val="99"/>
    <w:rsid w:val="00E952A0"/>
    <w:pPr>
      <w:spacing w:line="180" w:lineRule="atLeast"/>
    </w:pPr>
    <w:rPr>
      <w:sz w:val="13"/>
      <w:szCs w:val="20"/>
    </w:rPr>
  </w:style>
  <w:style w:type="character" w:customStyle="1" w:styleId="FootnoteTextChar">
    <w:name w:val="Footnote Text Char"/>
    <w:basedOn w:val="DefaultParagraphFont"/>
    <w:link w:val="FootnoteText"/>
    <w:uiPriority w:val="99"/>
    <w:rsid w:val="00E952A0"/>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E952A0"/>
    <w:pPr>
      <w:numPr>
        <w:ilvl w:val="1"/>
        <w:numId w:val="30"/>
      </w:numPr>
      <w:spacing w:before="240"/>
      <w:outlineLvl w:val="1"/>
    </w:pPr>
    <w:rPr>
      <w:b/>
    </w:rPr>
  </w:style>
  <w:style w:type="paragraph" w:customStyle="1" w:styleId="BijlageGenummerdSubparagraaf">
    <w:name w:val="BijlageGenummerdSubparagraaf"/>
    <w:basedOn w:val="Broodtekst"/>
    <w:next w:val="Broodtekst"/>
    <w:uiPriority w:val="12"/>
    <w:qFormat/>
    <w:rsid w:val="00E952A0"/>
    <w:pPr>
      <w:numPr>
        <w:ilvl w:val="2"/>
        <w:numId w:val="30"/>
      </w:numPr>
      <w:spacing w:before="240"/>
      <w:outlineLvl w:val="2"/>
    </w:pPr>
    <w:rPr>
      <w:i/>
    </w:rPr>
  </w:style>
  <w:style w:type="paragraph" w:customStyle="1" w:styleId="BijlageGenummerdKop">
    <w:name w:val="BijlageGenummerdKop"/>
    <w:next w:val="Broodtekst"/>
    <w:uiPriority w:val="12"/>
    <w:qFormat/>
    <w:rsid w:val="00E952A0"/>
    <w:pPr>
      <w:pageBreakBefore/>
      <w:numPr>
        <w:numId w:val="30"/>
      </w:numPr>
      <w:spacing w:after="660" w:line="300" w:lineRule="atLeast"/>
      <w:outlineLvl w:val="0"/>
    </w:pPr>
    <w:rPr>
      <w:rFonts w:ascii="Verdana" w:eastAsia="DejaVu Sans" w:hAnsi="Verdana" w:cs="Times New Roman"/>
      <w:color w:val="000000"/>
      <w:sz w:val="24"/>
      <w:lang w:eastAsia="nl-NL"/>
    </w:rPr>
  </w:style>
  <w:style w:type="character" w:customStyle="1" w:styleId="BroodtekstChar">
    <w:name w:val="Broodtekst Char"/>
    <w:basedOn w:val="DefaultParagraphFont"/>
    <w:link w:val="Broodtekst"/>
    <w:rsid w:val="00E952A0"/>
    <w:rPr>
      <w:rFonts w:ascii="Verdana" w:hAnsi="Verdana" w:cs="Lohit Hindi"/>
      <w:lang w:val="en-US"/>
    </w:rPr>
  </w:style>
  <w:style w:type="character" w:customStyle="1" w:styleId="Huisstijl-Rapportkoptekst">
    <w:name w:val="Huisstijl - Rapport koptekst"/>
    <w:basedOn w:val="DefaultParagraphFont"/>
    <w:uiPriority w:val="1"/>
    <w:rsid w:val="00431B72"/>
    <w:rPr>
      <w:rFonts w:ascii="Verdana" w:hAnsi="Verdana"/>
      <w:sz w:val="13"/>
    </w:rPr>
  </w:style>
  <w:style w:type="paragraph" w:customStyle="1" w:styleId="Huisstijl-KopregelRapport">
    <w:name w:val="Huisstijl - Kopregel Rapport"/>
    <w:basedOn w:val="Normal"/>
    <w:uiPriority w:val="16"/>
    <w:rsid w:val="00431B72"/>
    <w:rPr>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PolicyDirtyBag xmlns="microsoft.office.server.policy.changes">
  <Microsoft.Office.RecordsManagement.PolicyFeatures.PolicyAudit op="Change"/>
</PolicyDirtyBag>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WSStatusReview xmlns="47bf6794-c36b-4c1c-a963-7a617a2f0fa0">0. Nog te bepalen</RWSStatusReview>
    <RWSEmailVan xmlns="47bf6794-c36b-4c1c-a963-7a617a2f0fa0" xsi:nil="true"/>
    <RWSExpiratieDatum xmlns="47bf6794-c36b-4c1c-a963-7a617a2f0fa0" xsi:nil="true"/>
    <RWSEmailOnderwerp xmlns="47bf6794-c36b-4c1c-a963-7a617a2f0fa0" xsi:nil="true"/>
    <RWSThema xmlns="47bf6794-c36b-4c1c-a963-7a617a2f0fa0">Geen Thema</RWSThema>
    <RWSAuteur xmlns="47bf6794-c36b-4c1c-a963-7a617a2f0fa0">Onbekend</RWSAuteur>
    <RWSDiscipline xmlns="47bf6794-c36b-4c1c-a963-7a617a2f0fa0" xsi:nil="true"/>
    <RWSWerkpakketnr xmlns="47bf6794-c36b-4c1c-a963-7a617a2f0fa0" xsi:nil="true"/>
    <RWSArchiefwaardig xmlns="47bf6794-c36b-4c1c-a963-7a617a2f0fa0">Ja</RWSArchiefwaardig>
    <RWSExternDocumentNr xmlns="47bf6794-c36b-4c1c-a963-7a617a2f0fa0" xsi:nil="true"/>
    <RWSRevision xmlns="47bf6794-c36b-4c1c-a963-7a617a2f0fa0" xsi:nil="true"/>
    <RWSDocumentnrHB xmlns="47bf6794-c36b-4c1c-a963-7a617a2f0fa0" xsi:nil="true"/>
    <RWSWerkpakketNaam xmlns="47bf6794-c36b-4c1c-a963-7a617a2f0fa0" xsi:nil="true"/>
    <RWSFase xmlns="47bf6794-c36b-4c1c-a963-7a617a2f0fa0">Fase 0</RWSFase>
    <RWSEmailVerzonden xmlns="47bf6794-c36b-4c1c-a963-7a617a2f0fa0" xsi:nil="true"/>
    <RWSTitelDocumentENG xmlns="47bf6794-c36b-4c1c-a963-7a617a2f0fa0" xsi:nil="true"/>
    <RWSOrganisatie xmlns="47bf6794-c36b-4c1c-a963-7a617a2f0fa0" xsi:nil="true"/>
    <_Status xmlns="http://schemas.microsoft.com/sharepoint/v3/fields">Concept</_Status>
    <RWSEmailOntvangen xmlns="47bf6794-c36b-4c1c-a963-7a617a2f0fa0" xsi:nil="true"/>
    <RWSContractDocument xmlns="47bf6794-c36b-4c1c-a963-7a617a2f0fa0" xsi:nil="true"/>
    <RWSDeelproject xmlns="47bf6794-c36b-4c1c-a963-7a617a2f0fa0">n.v.t.</RWSDeelproject>
    <Activiteit xmlns="b5b611df-cdc1-4d04-b825-6a52161f4bd9" xsi:nil="true"/>
    <RWSContractDossier xmlns="47bf6794-c36b-4c1c-a963-7a617a2f0fa0" xsi:nil="true"/>
    <RWSCreatieDatumBron xmlns="47bf6794-c36b-4c1c-a963-7a617a2f0fa0" xsi:nil="true"/>
    <RWSGewijzigdDoorBron xmlns="47bf6794-c36b-4c1c-a963-7a617a2f0fa0" xsi:nil="true"/>
    <RWSObject xmlns="47bf6794-c36b-4c1c-a963-7a617a2f0fa0" xsi:nil="true"/>
    <lcf76f155ced4ddcb4097134ff3c332f xmlns="b5b611df-cdc1-4d04-b825-6a52161f4bd9">
      <Terms xmlns="http://schemas.microsoft.com/office/infopath/2007/PartnerControls"/>
    </lcf76f155ced4ddcb4097134ff3c332f>
    <RWSDocumentStatus xmlns="47bf6794-c36b-4c1c-a963-7a617a2f0fa0">Concept</RWSDocumentStatus>
    <RWSStatusDataroom xmlns="47bf6794-c36b-4c1c-a963-7a617a2f0fa0">Geen</RWSStatusDataroom>
    <Vertrouwelijkheid xmlns="b5b611df-cdc1-4d04-b825-6a52161f4bd9">Bedrijfsvertrouwelijk - geen</Vertrouwelijkheid>
    <RWSExterneBron xmlns="47bf6794-c36b-4c1c-a963-7a617a2f0fa0" xsi:nil="true"/>
    <TaxCatchAll xmlns="209e4751-2b6a-419f-af4e-b5ddc2a4bc00" xsi:nil="true"/>
    <RWSProject xmlns="47bf6794-c36b-4c1c-a963-7a617a2f0fa0">Vernieuwen Van Brienenoordbrug</RWSProject>
    <RWSEmailAan xmlns="47bf6794-c36b-4c1c-a963-7a617a2f0fa0" xsi:nil="true"/>
    <RWSDocumentVersie xmlns="47bf6794-c36b-4c1c-a963-7a617a2f0fa0">Versie 1.0</RWSDocumentVersie>
    <RWSWijzigingsDatumBron xmlns="47bf6794-c36b-4c1c-a963-7a617a2f0fa0" xsi:nil="true"/>
    <RWSOpmerkingenReview xmlns="47bf6794-c36b-4c1c-a963-7a617a2f0fa0" xsi:nil="true"/>
    <RWSOpmerkingen xmlns="47bf6794-c36b-4c1c-a963-7a617a2f0fa0" xsi:nil="true"/>
    <RWSAfdeling xmlns="47bf6794-c36b-4c1c-a963-7a617a2f0fa0">Grote Projecten en Onderhoud</RWSAfdeling>
    <RWSDocumentnrPW xmlns="47bf6794-c36b-4c1c-a963-7a617a2f0fa0" xsi:nil="true"/>
    <RWSDocumentDatum xmlns="47bf6794-c36b-4c1c-a963-7a617a2f0fa0">2025-11-25T09:32:20+00:00</RWSDocumentDatum>
    <RWSDocumentType xmlns="47bf6794-c36b-4c1c-a963-7a617a2f0fa0">Memo</RWSDocumentType>
    <RWSBridgeName xmlns="47bf6794-c36b-4c1c-a963-7a617a2f0fa0" xsi:nil="true"/>
    <RWSDocumentnrUltimo xmlns="47bf6794-c36b-4c1c-a963-7a617a2f0fa0" xsi:nil="true"/>
    <_dlc_DocId xmlns="209e4751-2b6a-419f-af4e-b5ddc2a4bc00">VBCM1-1998861998-1278</_dlc_DocId>
    <_dlc_DocIdUrl xmlns="209e4751-2b6a-419f-af4e-b5ddc2a4bc00">
      <Url>https://documentenrws.sharepoint.com/sites/ipm-contractmanagement-I/_layouts/15/DocIdRedir.aspx?ID=VBCM1-1998861998-1278</Url>
      <Description>VBCM1-1998861998-1278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bbcad0e-214e-4a77-9a5d-a1d4198e6cd8" ContentTypeId="0x0101" PreviousValue="false" LastSyncTimeStamp="2022-09-29T06:49:37.117Z"/>
</file>

<file path=customXml/item6.xml><?xml version="1.0" encoding="utf-8"?>
<?mso-contentType ?>
<p:Policy xmlns:p="office.server.policy" id="" local="true">
  <p:Name>Document</p:Name>
  <p:Description/>
  <p:Statement/>
  <p:PolicyItems>
    <p:PolicyItem featureId="Microsoft.Office.RecordsManagement.PolicyFeatures.PolicyAudit" staticId="0x0101|1757814118" UniqueId="93c33ec6-6114-43e2-a8fd-c7d992a8226e">
      <p:Name>Auditing</p:Name>
      <p:Description>Audits user actions on documents and list items to the Audit Log.</p:Description>
      <p:CustomData>
        <Audit>
          <Update/>
          <CheckInOut/>
          <MoveCopy/>
          <DeleteRestore/>
        </Audit>
      </p:CustomData>
    </p:PolicyItem>
  </p:PolicyItems>
</p:Policy>
</file>

<file path=customXml/item7.xml><?xml version="1.0" encoding="utf-8"?>
<?mso-contentType ?>
<customXsn xmlns="http://schemas.microsoft.com/office/2006/metadata/customXsn">
  <xsnLocation/>
  <cached>True</cached>
  <openByDefault>True</openByDefault>
  <xsnScope/>
</customXsn>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ct:contentTypeSchema xmlns:ct="http://schemas.microsoft.com/office/2006/metadata/contentType" xmlns:ma="http://schemas.microsoft.com/office/2006/metadata/properties/metaAttributes" ct:_="" ma:_="" ma:contentTypeName="Document" ma:contentTypeID="0x010100D7C24CF26595B24F8CB089A86D67B97B" ma:contentTypeVersion="15" ma:contentTypeDescription="Een nieuw document maken." ma:contentTypeScope="" ma:versionID="be7f996118e776c5b7199869f4d84dcd">
  <xsd:schema xmlns:xsd="http://www.w3.org/2001/XMLSchema" xmlns:xs="http://www.w3.org/2001/XMLSchema" xmlns:p="http://schemas.microsoft.com/office/2006/metadata/properties" xmlns:ns2="47bf6794-c36b-4c1c-a963-7a617a2f0fa0" xmlns:ns3="209e4751-2b6a-419f-af4e-b5ddc2a4bc00" xmlns:ns4="b5b611df-cdc1-4d04-b825-6a52161f4bd9" xmlns:ns5="http://schemas.microsoft.com/sharepoint/v3/fields" targetNamespace="http://schemas.microsoft.com/office/2006/metadata/properties" ma:root="true" ma:fieldsID="dcfe095bda03d02700ac3d01511d0b8f" ns2:_="" ns3:_="" ns4:_="" ns5:_="">
    <xsd:import namespace="47bf6794-c36b-4c1c-a963-7a617a2f0fa0"/>
    <xsd:import namespace="209e4751-2b6a-419f-af4e-b5ddc2a4bc00"/>
    <xsd:import namespace="b5b611df-cdc1-4d04-b825-6a52161f4bd9"/>
    <xsd:import namespace="http://schemas.microsoft.com/sharepoint/v3/fields"/>
    <xsd:element name="properties">
      <xsd:complexType>
        <xsd:sequence>
          <xsd:element name="documentManagement">
            <xsd:complexType>
              <xsd:all>
                <xsd:element ref="ns2:RWSAuteur" minOccurs="0"/>
                <xsd:element ref="ns2:RWSDocumentDatum" minOccurs="0"/>
                <xsd:element ref="ns2:RWSStatusDataroom" minOccurs="0"/>
                <xsd:element ref="ns2:RWSContractDossier" minOccurs="0"/>
                <xsd:element ref="ns2:RWSContractDocument" minOccurs="0"/>
                <xsd:element ref="ns2:RWSRevision" minOccurs="0"/>
                <xsd:element ref="ns2:RWSStatusReview" minOccurs="0"/>
                <xsd:element ref="ns2:RWSDocumentType" minOccurs="0"/>
                <xsd:element ref="ns2:RWSDiscipline" minOccurs="0"/>
                <xsd:element ref="ns2:RWSWerkpakketNaam" minOccurs="0"/>
                <xsd:element ref="ns2:RWSWerkpakketnr" minOccurs="0"/>
                <xsd:element ref="ns2:RWSDocumentVersie" minOccurs="0"/>
                <xsd:element ref="ns2:RWSProject" minOccurs="0"/>
                <xsd:element ref="ns2:RWSDeelproject" minOccurs="0"/>
                <xsd:element ref="ns2:RWSThema" minOccurs="0"/>
                <xsd:element ref="ns2:RWSFase" minOccurs="0"/>
                <xsd:element ref="ns2:RWSArchiefwaardig" minOccurs="0"/>
                <xsd:element ref="ns2:RWSDocumentStatus" minOccurs="0"/>
                <xsd:element ref="ns2:RWSEmailAan" minOccurs="0"/>
                <xsd:element ref="ns2:RWSCreatieDatumBron" minOccurs="0"/>
                <xsd:element ref="ns2:RWSWijzigingsDatumBron" minOccurs="0"/>
                <xsd:element ref="ns2:RWSGewijzigdDoorBron" minOccurs="0"/>
                <xsd:element ref="ns2:RWSObject" minOccurs="0"/>
                <xsd:element ref="ns2:RWSOpmerkingen" minOccurs="0"/>
                <xsd:element ref="ns2:RWSAfdeling" minOccurs="0"/>
                <xsd:element ref="ns2:RWSTitelDocumentENG" minOccurs="0"/>
                <xsd:element ref="ns2:RWSOrganisatie" minOccurs="0"/>
                <xsd:element ref="ns2:RWSBridgeName" minOccurs="0"/>
                <xsd:element ref="ns2:RWSDocumentnrPW" minOccurs="0"/>
                <xsd:element ref="ns2:RWSDocumentnrUltimo" minOccurs="0"/>
                <xsd:element ref="ns2:RWSEmailOntvangen" minOccurs="0"/>
                <xsd:element ref="ns2:RWSEmailVan" minOccurs="0"/>
                <xsd:element ref="ns2:RWSExpiratieDatum" minOccurs="0"/>
                <xsd:element ref="ns2:RWSExternDocumentNr" minOccurs="0"/>
                <xsd:element ref="ns2:RWSExterneBron" minOccurs="0"/>
                <xsd:element ref="ns2:RWSOpmerkingenReview" minOccurs="0"/>
                <xsd:element ref="ns2:RWSEmailVerzonden" minOccurs="0"/>
                <xsd:element ref="ns2:RWSDocumentnrHB" minOccurs="0"/>
                <xsd:element ref="ns2:RWSEmailOnderwerp" minOccurs="0"/>
                <xsd:element ref="ns3:_dlc_DocId" minOccurs="0"/>
                <xsd:element ref="ns3:_dlc_DocIdUrl" minOccurs="0"/>
                <xsd:element ref="ns3:_dlc_DocIdPersistId" minOccurs="0"/>
                <xsd:element ref="ns4:Vertrouwelijkheid" minOccurs="0"/>
                <xsd:element ref="ns5:_Status" minOccurs="0"/>
                <xsd:element ref="ns4:Activiteit"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f6794-c36b-4c1c-a963-7a617a2f0fa0" elementFormDefault="qualified">
    <xsd:import namespace="http://schemas.microsoft.com/office/2006/documentManagement/types"/>
    <xsd:import namespace="http://schemas.microsoft.com/office/infopath/2007/PartnerControls"/>
    <xsd:element name="RWSAuteur" ma:index="1" nillable="true" ma:displayName="Auteur*" ma:default="Onbekend" ma:internalName="RWSAuteur" ma:readOnly="false">
      <xsd:simpleType>
        <xsd:restriction base="dms:Text">
          <xsd:maxLength value="255"/>
        </xsd:restriction>
      </xsd:simpleType>
    </xsd:element>
    <xsd:element name="RWSDocumentDatum" ma:index="2" nillable="true" ma:displayName="Document Datum*" ma:default="[today]" ma:format="DateOnly" ma:internalName="RWSDocumentDatum" ma:readOnly="false">
      <xsd:simpleType>
        <xsd:restriction base="dms:DateTime"/>
      </xsd:simpleType>
    </xsd:element>
    <xsd:element name="RWSStatusDataroom" ma:index="3" nillable="true" ma:displayName="Status Dataroom*" ma:default="Geen" ma:format="Dropdown" ma:internalName="RWSStatusDataroom">
      <xsd:simpleType>
        <xsd:restriction base="dms:Choice">
          <xsd:enumeration value="Geen"/>
          <xsd:enumeration value="In aanmerking voor Dataroom"/>
          <xsd:enumeration value="Goedgekeurd voor opname in Dataroom"/>
          <xsd:enumeration value="Afgekeurd voor opname in Dataroom"/>
          <xsd:enumeration value="Opgenomen in Dataroom"/>
        </xsd:restriction>
      </xsd:simpleType>
    </xsd:element>
    <xsd:element name="RWSContractDossier" ma:index="4" nillable="true" ma:displayName="Contractdossier*" ma:internalName="RWSContractDossier">
      <xsd:simpleType>
        <xsd:restriction base="dms:Text">
          <xsd:maxLength value="255"/>
        </xsd:restriction>
      </xsd:simpleType>
    </xsd:element>
    <xsd:element name="RWSContractDocument" ma:index="5" nillable="true" ma:displayName="Contractdocument*" ma:internalName="RWSContractDocument">
      <xsd:simpleType>
        <xsd:restriction base="dms:Text">
          <xsd:maxLength value="255"/>
        </xsd:restriction>
      </xsd:simpleType>
    </xsd:element>
    <xsd:element name="RWSRevision" ma:index="6" nillable="true" ma:displayName="Revisie*" ma:internalName="RWSRevision">
      <xsd:simpleType>
        <xsd:restriction base="dms:Text">
          <xsd:maxLength value="255"/>
        </xsd:restriction>
      </xsd:simpleType>
    </xsd:element>
    <xsd:element name="RWSStatusReview" ma:index="7" nillable="true" ma:displayName="Status Revisie*" ma:default="0. Nog te bepalen" ma:format="Dropdown" ma:internalName="RWSStatusReview">
      <xsd:simpleType>
        <xsd:restriction base="dms:Choice">
          <xsd:enumeration value="0. Nog te bepalen"/>
          <xsd:enumeration value="1. oordeel positief"/>
          <xsd:enumeration value="2. oordeel positief met aandachtspunten"/>
          <xsd:enumeration value="3. aandachtspunten inhoud"/>
          <xsd:enumeration value="4. aandachtspunten volledigheid"/>
        </xsd:restriction>
      </xsd:simpleType>
    </xsd:element>
    <xsd:element name="RWSDocumentType" ma:index="8" nillable="true" ma:displayName="Documenttype*" ma:default="Memo" ma:format="Dropdown" ma:internalName="RWSDocumentType">
      <xsd:simpleType>
        <xsd:restriction base="dms:Choice">
          <xsd:enumeration value="Advies"/>
          <xsd:enumeration value="Afbeelding"/>
          <xsd:enumeration value="Agenda"/>
          <xsd:enumeration value="Audio"/>
          <xsd:enumeration value="Beschikking"/>
          <xsd:enumeration value="Besluit"/>
          <xsd:enumeration value="Bevestiging"/>
          <xsd:enumeration value="Brief"/>
          <xsd:enumeration value="Claim"/>
          <xsd:enumeration value="E-mail"/>
          <xsd:enumeration value="Formulier"/>
          <xsd:enumeration value="Instructie"/>
          <xsd:enumeration value="Inventarisatie"/>
          <xsd:enumeration value="Melding"/>
          <xsd:enumeration value="Memo"/>
          <xsd:enumeration value="Minuut"/>
          <xsd:enumeration value="Nota"/>
          <xsd:enumeration value="Offerte"/>
          <xsd:enumeration value="Opdracht"/>
          <xsd:enumeration value="Overeenkomst"/>
          <xsd:enumeration value="Plan"/>
          <xsd:enumeration value="Planning"/>
          <xsd:enumeration value="Presentatie"/>
          <xsd:enumeration value="Programma"/>
          <xsd:enumeration value="Protocol"/>
          <xsd:enumeration value="Raming"/>
          <xsd:enumeration value="Rapport"/>
          <xsd:enumeration value="Rekenblad"/>
          <xsd:enumeration value="Specificatie"/>
          <xsd:enumeration value="Speech"/>
          <xsd:enumeration value="Raming"/>
          <xsd:enumeration value="Rapport"/>
          <xsd:enumeration value="Rekenblad"/>
          <xsd:enumeration value="Specificatie"/>
          <xsd:enumeration value="Speech"/>
          <xsd:enumeration value="Tekening"/>
          <xsd:enumeration value="Verslag"/>
          <xsd:enumeration value="Verzoek"/>
          <xsd:enumeration value="Video"/>
          <xsd:enumeration value="Leeg"/>
        </xsd:restriction>
      </xsd:simpleType>
    </xsd:element>
    <xsd:element name="RWSDiscipline" ma:index="9" nillable="true" ma:displayName="Discipline*" ma:internalName="RWSDiscipline">
      <xsd:simpleType>
        <xsd:restriction base="dms:Text">
          <xsd:maxLength value="255"/>
        </xsd:restriction>
      </xsd:simpleType>
    </xsd:element>
    <xsd:element name="RWSWerkpakketNaam" ma:index="10" nillable="true" ma:displayName="Werkpakketnaam*" ma:internalName="RWSWerkpakketNaam">
      <xsd:simpleType>
        <xsd:restriction base="dms:Text">
          <xsd:maxLength value="255"/>
        </xsd:restriction>
      </xsd:simpleType>
    </xsd:element>
    <xsd:element name="RWSWerkpakketnr" ma:index="11" nillable="true" ma:displayName="Werkpakketnr*" ma:internalName="RWSWerkpakketnr">
      <xsd:simpleType>
        <xsd:restriction base="dms:Text">
          <xsd:maxLength value="255"/>
        </xsd:restriction>
      </xsd:simpleType>
    </xsd:element>
    <xsd:element name="RWSDocumentVersie" ma:index="12" nillable="true" ma:displayName="Documentversie*" ma:default="Versie 1.0" ma:internalName="RWSDocumentVersie">
      <xsd:simpleType>
        <xsd:restriction base="dms:Text">
          <xsd:maxLength value="255"/>
        </xsd:restriction>
      </xsd:simpleType>
    </xsd:element>
    <xsd:element name="RWSProject" ma:index="13" nillable="true" ma:displayName="Project*" ma:default="Vernieuwen Van Brienenoordbrug" ma:internalName="RWSProject" ma:readOnly="false">
      <xsd:simpleType>
        <xsd:restriction base="dms:Text">
          <xsd:maxLength value="255"/>
        </xsd:restriction>
      </xsd:simpleType>
    </xsd:element>
    <xsd:element name="RWSDeelproject" ma:index="14" nillable="true" ma:displayName="Deelproject*" ma:default="n.v.t." ma:format="Dropdown" ma:internalName="RWSDeelproject" ma:readOnly="false">
      <xsd:simpleType>
        <xsd:restriction base="dms:Choice">
          <xsd:enumeration value="n.v.t."/>
          <xsd:enumeration value="VBB Beweegbaar"/>
          <xsd:enumeration value="VBB Integraal"/>
          <xsd:enumeration value="VBB Vast"/>
          <xsd:enumeration value="Westboog"/>
        </xsd:restriction>
      </xsd:simpleType>
    </xsd:element>
    <xsd:element name="RWSThema" ma:index="15" nillable="true" ma:displayName="Thema*" ma:default="Geen Thema" ma:format="Dropdown" ma:internalName="RWSThema">
      <xsd:simpleType>
        <xsd:restriction base="dms:Choice">
          <xsd:enumeration value="WP01 - Westelijke Boogbrug nieuw (WBBn)"/>
          <xsd:enumeration value="WP02 - Westelijke Boogbrug bestaand (WBBb)"/>
          <xsd:enumeration value="WP03 - Onderbouw – Pijler 9 en 10"/>
          <xsd:enumeration value="WP04 - Uitwisseling Boogbruggen"/>
          <xsd:enumeration value="WP05 - Inpassing"/>
          <xsd:enumeration value="WP06 - Werktuigbouw"/>
          <xsd:enumeration value="WP07 - E, IA, Bouwblokken"/>
          <xsd:enumeration value="WP08 - CE, MV, RAMS"/>
          <xsd:enumeration value="WP09 - Bovenbouw - Stalen Vallen"/>
          <xsd:enumeration value="WP10 - Onderbouw - Bascule Kelder"/>
          <xsd:enumeration value="WP11 - Uitwisselen Vallen"/>
          <xsd:enumeration value="WP12 - Systeemintegratie"/>
          <xsd:enumeration value="Geen Thema"/>
        </xsd:restriction>
      </xsd:simpleType>
    </xsd:element>
    <xsd:element name="RWSFase" ma:index="16" nillable="true" ma:displayName="Fase*" ma:default="Fase 0" ma:format="Dropdown" ma:internalName="RWSFase">
      <xsd:simpleType>
        <xsd:restriction base="dms:Choice">
          <xsd:enumeration value="Fase 0"/>
          <xsd:enumeration value="Fase 1"/>
        </xsd:restriction>
      </xsd:simpleType>
    </xsd:element>
    <xsd:element name="RWSArchiefwaardig" ma:index="17" nillable="true" ma:displayName="Archiefwaardig*" ma:default="Ja" ma:format="Dropdown" ma:internalName="RWSArchiefwaardig" ma:readOnly="false">
      <xsd:simpleType>
        <xsd:restriction base="dms:Choice">
          <xsd:enumeration value="Ja"/>
          <xsd:enumeration value="Nee"/>
        </xsd:restriction>
      </xsd:simpleType>
    </xsd:element>
    <xsd:element name="RWSDocumentStatus" ma:index="18" nillable="true" ma:displayName="Status" ma:default="Concept" ma:format="Dropdown" ma:internalName="RWSDocumentStatus">
      <xsd:simpleType>
        <xsd:restriction base="dms:Choice">
          <xsd:enumeration value="Concept"/>
          <xsd:enumeration value="Definitief"/>
        </xsd:restriction>
      </xsd:simpleType>
    </xsd:element>
    <xsd:element name="RWSEmailAan" ma:index="19" nillable="true" ma:displayName="Email - Aan" ma:internalName="RWSEmailAan">
      <xsd:simpleType>
        <xsd:restriction base="dms:Text">
          <xsd:maxLength value="255"/>
        </xsd:restriction>
      </xsd:simpleType>
    </xsd:element>
    <xsd:element name="RWSCreatieDatumBron" ma:index="20" nillable="true" ma:displayName="Datum geregistreerd (bron)" ma:format="DateTime" ma:internalName="RWSCreatieDatumBron">
      <xsd:simpleType>
        <xsd:restriction base="dms:DateTime"/>
      </xsd:simpleType>
    </xsd:element>
    <xsd:element name="RWSWijzigingsDatumBron" ma:index="21" nillable="true" ma:displayName="Datum gewijzigd (bron)" ma:format="DateTime" ma:internalName="RWSWijzigingsDatumBron">
      <xsd:simpleType>
        <xsd:restriction base="dms:DateTime"/>
      </xsd:simpleType>
    </xsd:element>
    <xsd:element name="RWSGewijzigdDoorBron" ma:index="22" nillable="true" ma:displayName="Gewijzigd door (bron)" ma:internalName="RWSGewijzigdDoorBron">
      <xsd:simpleType>
        <xsd:restriction base="dms:Text">
          <xsd:maxLength value="255"/>
        </xsd:restriction>
      </xsd:simpleType>
    </xsd:element>
    <xsd:element name="RWSObject" ma:index="23" nillable="true" ma:displayName="Object" ma:internalName="RWSObject">
      <xsd:simpleType>
        <xsd:restriction base="dms:Text">
          <xsd:maxLength value="255"/>
        </xsd:restriction>
      </xsd:simpleType>
    </xsd:element>
    <xsd:element name="RWSOpmerkingen" ma:index="24" nillable="true" ma:displayName="Opmerkingen" ma:internalName="RWSOpmerkingen">
      <xsd:simpleType>
        <xsd:restriction base="dms:Note">
          <xsd:maxLength value="255"/>
        </xsd:restriction>
      </xsd:simpleType>
    </xsd:element>
    <xsd:element name="RWSAfdeling" ma:index="25" nillable="true" ma:displayName="Afdeling" ma:default="Grote Projecten en Onderhoud" ma:internalName="RWSAfdeling">
      <xsd:simpleType>
        <xsd:restriction base="dms:Text">
          <xsd:maxLength value="255"/>
        </xsd:restriction>
      </xsd:simpleType>
    </xsd:element>
    <xsd:element name="RWSTitelDocumentENG" ma:index="26" nillable="true" ma:displayName="Titel document (ENG)" ma:internalName="RWSTitelDocumentENG">
      <xsd:simpleType>
        <xsd:restriction base="dms:Text">
          <xsd:maxLength value="255"/>
        </xsd:restriction>
      </xsd:simpleType>
    </xsd:element>
    <xsd:element name="RWSOrganisatie" ma:index="27" nillable="true" ma:displayName="Organisatie" ma:internalName="RWSOrganisatie">
      <xsd:simpleType>
        <xsd:restriction base="dms:Text">
          <xsd:maxLength value="255"/>
        </xsd:restriction>
      </xsd:simpleType>
    </xsd:element>
    <xsd:element name="RWSBridgeName" ma:index="28" nillable="true" ma:displayName="Bridge name" ma:internalName="RWSBridgeName">
      <xsd:simpleType>
        <xsd:restriction base="dms:Text">
          <xsd:maxLength value="255"/>
        </xsd:restriction>
      </xsd:simpleType>
    </xsd:element>
    <xsd:element name="RWSDocumentnrPW" ma:index="29" nillable="true" ma:displayName="Documentnr - PW" ma:internalName="RWSDocumentnrPW">
      <xsd:simpleType>
        <xsd:restriction base="dms:Text">
          <xsd:maxLength value="255"/>
        </xsd:restriction>
      </xsd:simpleType>
    </xsd:element>
    <xsd:element name="RWSDocumentnrUltimo" ma:index="30" nillable="true" ma:displayName="Documentnr - Ultimo" ma:internalName="RWSDocumentnrUltimo">
      <xsd:simpleType>
        <xsd:restriction base="dms:Text">
          <xsd:maxLength value="255"/>
        </xsd:restriction>
      </xsd:simpleType>
    </xsd:element>
    <xsd:element name="RWSEmailOntvangen" ma:index="31" nillable="true" ma:displayName="Email - Ontvangen" ma:format="DateTime" ma:internalName="RWSEmailOntvangen">
      <xsd:simpleType>
        <xsd:restriction base="dms:DateTime"/>
      </xsd:simpleType>
    </xsd:element>
    <xsd:element name="RWSEmailVan" ma:index="32" nillable="true" ma:displayName="Email - Van" ma:internalName="RWSEmailVan">
      <xsd:simpleType>
        <xsd:restriction base="dms:Text">
          <xsd:maxLength value="255"/>
        </xsd:restriction>
      </xsd:simpleType>
    </xsd:element>
    <xsd:element name="RWSExpiratieDatum" ma:index="33" nillable="true" ma:displayName="Expiratiedatum" ma:format="DateOnly" ma:internalName="RWSExpiratieDatum">
      <xsd:simpleType>
        <xsd:restriction base="dms:DateTime"/>
      </xsd:simpleType>
    </xsd:element>
    <xsd:element name="RWSExternDocumentNr" ma:index="34" nillable="true" ma:displayName="Extern Documentnummer" ma:internalName="RWSExternDocumentNr">
      <xsd:simpleType>
        <xsd:restriction base="dms:Text">
          <xsd:maxLength value="255"/>
        </xsd:restriction>
      </xsd:simpleType>
    </xsd:element>
    <xsd:element name="RWSExterneBron" ma:index="35" nillable="true" ma:displayName="Externe bron" ma:internalName="RWSExterneBron">
      <xsd:simpleType>
        <xsd:restriction base="dms:Text">
          <xsd:maxLength value="255"/>
        </xsd:restriction>
      </xsd:simpleType>
    </xsd:element>
    <xsd:element name="RWSOpmerkingenReview" ma:index="36" nillable="true" ma:displayName="Opmerkingen review" ma:internalName="RWSOpmerkingenReview">
      <xsd:simpleType>
        <xsd:restriction base="dms:Note">
          <xsd:maxLength value="255"/>
        </xsd:restriction>
      </xsd:simpleType>
    </xsd:element>
    <xsd:element name="RWSEmailVerzonden" ma:index="37" nillable="true" ma:displayName="Email - Verzonden" ma:format="DateTime" ma:internalName="RWSEmailVerzonden">
      <xsd:simpleType>
        <xsd:restriction base="dms:DateTime"/>
      </xsd:simpleType>
    </xsd:element>
    <xsd:element name="RWSDocumentnrHB" ma:index="38" nillable="true" ma:displayName="Documentnr - HB" ma:internalName="RWSDocumentnrHB">
      <xsd:simpleType>
        <xsd:restriction base="dms:Text">
          <xsd:maxLength value="255"/>
        </xsd:restriction>
      </xsd:simpleType>
    </xsd:element>
    <xsd:element name="RWSEmailOnderwerp" ma:index="39" nillable="true" ma:displayName="Email - Onderwerp" ma:internalName="RWSEmailOnderwer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9e4751-2b6a-419f-af4e-b5ddc2a4bc00" elementFormDefault="qualified">
    <xsd:import namespace="http://schemas.microsoft.com/office/2006/documentManagement/types"/>
    <xsd:import namespace="http://schemas.microsoft.com/office/infopath/2007/PartnerControls"/>
    <xsd:element name="_dlc_DocId" ma:index="46"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4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8" nillable="true" ma:displayName="Persist ID" ma:description="Keep ID on add." ma:hidden="true" ma:internalName="_dlc_DocIdPersistId" ma:readOnly="true">
      <xsd:simpleType>
        <xsd:restriction base="dms:Boolean"/>
      </xsd:simpleType>
    </xsd:element>
    <xsd:element name="TaxCatchAll" ma:index="60" nillable="true" ma:displayName="Taxonomy Catch All Column" ma:hidden="true" ma:list="{240285f5-06f9-458e-88f5-15cb3a4b0e77}" ma:internalName="TaxCatchAll" ma:showField="CatchAllData" ma:web="209e4751-2b6a-419f-af4e-b5ddc2a4bc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b611df-cdc1-4d04-b825-6a52161f4bd9" elementFormDefault="qualified">
    <xsd:import namespace="http://schemas.microsoft.com/office/2006/documentManagement/types"/>
    <xsd:import namespace="http://schemas.microsoft.com/office/infopath/2007/PartnerControls"/>
    <xsd:element name="Vertrouwelijkheid" ma:index="50" nillable="true" ma:displayName="Vertrouwelijkheid*" ma:default="Bedrijfsvertrouwelijk - geen" ma:format="Dropdown" ma:internalName="Vertrouwelijkheid">
      <xsd:simpleType>
        <xsd:restriction base="dms:Choice">
          <xsd:enumeration value="Informatie - geen"/>
          <xsd:enumeration value="Informatie - persoonsvertrouwelijk"/>
          <xsd:enumeration value="Bedrijfsvertrouwelijk - geen"/>
          <xsd:enumeration value="Bedrijfsvertrouwelijk - persoonsvertrouwelijkheid"/>
          <xsd:enumeration value="Departementaal vertrouwelijk - geen"/>
          <xsd:enumeration value="Departementaal vertrouwelijk - persoonsvertrouwelijk"/>
        </xsd:restriction>
      </xsd:simpleType>
    </xsd:element>
    <xsd:element name="Activiteit" ma:index="52" nillable="true" ma:displayName="Activiteit" ma:format="Dropdown" ma:internalName="Activiteit0">
      <xsd:simpleType>
        <xsd:restriction base="dms:Choice">
          <xsd:enumeration value="Beheersen realisatiecontract"/>
          <xsd:enumeration value="Bepalen marktbenadering realisatie"/>
          <xsd:enumeration value="Opstellen en aanbesteden realisatiecontract"/>
          <xsd:enumeration value="Uitbesteden ingenieursdiensten planuitwerking"/>
          <xsd:enumeration value="Uitbesteden ingenieursdiensten realisatie"/>
          <xsd:enumeration value="Uitbesteden ingenieursdiensten verkenning"/>
        </xsd:restriction>
      </xsd:simpleType>
    </xsd:element>
    <xsd:element name="MediaServiceMetadata" ma:index="53" nillable="true" ma:displayName="MediaServiceMetadata" ma:hidden="true" ma:internalName="MediaServiceMetadata" ma:readOnly="true">
      <xsd:simpleType>
        <xsd:restriction base="dms:Note"/>
      </xsd:simpleType>
    </xsd:element>
    <xsd:element name="MediaServiceFastMetadata" ma:index="54" nillable="true" ma:displayName="MediaServiceFastMetadata" ma:hidden="true" ma:internalName="MediaServiceFastMetadata" ma:readOnly="true">
      <xsd:simpleType>
        <xsd:restriction base="dms:Note"/>
      </xsd:simpleType>
    </xsd:element>
    <xsd:element name="MediaServiceSearchProperties" ma:index="55" nillable="true" ma:displayName="MediaServiceSearchProperties" ma:hidden="true" ma:internalName="MediaServiceSearchProperties" ma:readOnly="true">
      <xsd:simpleType>
        <xsd:restriction base="dms:Note"/>
      </xsd:simpleType>
    </xsd:element>
    <xsd:element name="MediaServiceObjectDetectorVersions" ma:index="56" nillable="true" ma:displayName="MediaServiceObjectDetectorVersions" ma:hidden="true" ma:indexed="true" ma:internalName="MediaServiceObjectDetectorVersions" ma:readOnly="true">
      <xsd:simpleType>
        <xsd:restriction base="dms:Text"/>
      </xsd:simpleType>
    </xsd:element>
    <xsd:element name="MediaServiceDateTaken" ma:index="57" nillable="true" ma:displayName="MediaServiceDateTaken" ma:hidden="true" ma:indexed="true" ma:internalName="MediaServiceDateTaken" ma:readOnly="true">
      <xsd:simpleType>
        <xsd:restriction base="dms:Text"/>
      </xsd:simpleType>
    </xsd:element>
    <xsd:element name="lcf76f155ced4ddcb4097134ff3c332f" ma:index="59" nillable="true" ma:taxonomy="true" ma:internalName="lcf76f155ced4ddcb4097134ff3c332f" ma:taxonomyFieldName="MediaServiceImageTags" ma:displayName="Afbeeldingtags" ma:readOnly="false" ma:fieldId="{5cf76f15-5ced-4ddc-b409-7134ff3c332f}" ma:taxonomyMulti="true" ma:sspId="7bbcad0e-214e-4a77-9a5d-a1d4198e6cd8" ma:termSetId="09814cd3-568e-fe90-9814-8d621ff8fb84" ma:anchorId="fba54fb3-c3e1-fe81-a776-ca4b69148c4d" ma:open="true" ma:isKeyword="false">
      <xsd:complexType>
        <xsd:sequence>
          <xsd:element ref="pc:Terms" minOccurs="0" maxOccurs="1"/>
        </xsd:sequence>
      </xsd:complexType>
    </xsd:element>
    <xsd:element name="MediaServiceOCR" ma:index="61" nillable="true" ma:displayName="Extracted Text" ma:internalName="MediaServiceOCR" ma:readOnly="true">
      <xsd:simpleType>
        <xsd:restriction base="dms:Note">
          <xsd:maxLength value="255"/>
        </xsd:restriction>
      </xsd:simpleType>
    </xsd:element>
    <xsd:element name="MediaServiceGenerationTime" ma:index="62" nillable="true" ma:displayName="MediaServiceGenerationTime" ma:hidden="true" ma:internalName="MediaServiceGenerationTime" ma:readOnly="true">
      <xsd:simpleType>
        <xsd:restriction base="dms:Text"/>
      </xsd:simpleType>
    </xsd:element>
    <xsd:element name="MediaServiceEventHashCode" ma:index="6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1" nillable="true" ma:displayName="Status*" ma:default="Concept" ma:format="Dropdown" ma:internalName="_Status">
      <xsd:simpleType>
        <xsd:restriction base="dms:Choice">
          <xsd:enumeration value="Concept"/>
          <xsd:enumeration value="Definitief"/>
          <xsd:enumeration valu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2"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39002-4649-4971-87BD-672ED11E2890}">
  <ds:schemaRefs>
    <ds:schemaRef ds:uri="microsoft.office.server.policy.changes"/>
  </ds:schemaRefs>
</ds:datastoreItem>
</file>

<file path=customXml/itemProps2.xml><?xml version="1.0" encoding="utf-8"?>
<ds:datastoreItem xmlns:ds="http://schemas.openxmlformats.org/officeDocument/2006/customXml" ds:itemID="{66659C10-CE7B-4AA9-9854-D1E2AAF0494A}">
  <ds:schemaRefs>
    <ds:schemaRef ds:uri="http://schemas.microsoft.com/sharepoint/events"/>
  </ds:schemaRefs>
</ds:datastoreItem>
</file>

<file path=customXml/itemProps3.xml><?xml version="1.0" encoding="utf-8"?>
<ds:datastoreItem xmlns:ds="http://schemas.openxmlformats.org/officeDocument/2006/customXml" ds:itemID="{67553018-4AB9-4E5B-AEE5-CA8FFC75148F}">
  <ds:schemaRefs>
    <ds:schemaRef ds:uri="http://schemas.microsoft.com/office/2006/metadata/properties"/>
    <ds:schemaRef ds:uri="http://schemas.microsoft.com/office/infopath/2007/PartnerControls"/>
    <ds:schemaRef ds:uri="47bf6794-c36b-4c1c-a963-7a617a2f0fa0"/>
    <ds:schemaRef ds:uri="http://schemas.microsoft.com/sharepoint/v3/fields"/>
    <ds:schemaRef ds:uri="b5b611df-cdc1-4d04-b825-6a52161f4bd9"/>
    <ds:schemaRef ds:uri="209e4751-2b6a-419f-af4e-b5ddc2a4bc00"/>
  </ds:schemaRefs>
</ds:datastoreItem>
</file>

<file path=customXml/itemProps4.xml><?xml version="1.0" encoding="utf-8"?>
<ds:datastoreItem xmlns:ds="http://schemas.openxmlformats.org/officeDocument/2006/customXml" ds:itemID="{5931D51C-4159-4E6E-847F-43C553F9D0A9}">
  <ds:schemaRefs>
    <ds:schemaRef ds:uri="http://schemas.microsoft.com/sharepoint/v3/contenttype/forms"/>
  </ds:schemaRefs>
</ds:datastoreItem>
</file>

<file path=customXml/itemProps5.xml><?xml version="1.0" encoding="utf-8"?>
<ds:datastoreItem xmlns:ds="http://schemas.openxmlformats.org/officeDocument/2006/customXml" ds:itemID="{DD475920-2668-4904-9051-4C3ED55F4765}">
  <ds:schemaRefs>
    <ds:schemaRef ds:uri="Microsoft.SharePoint.Taxonomy.ContentTypeSync"/>
  </ds:schemaRefs>
</ds:datastoreItem>
</file>

<file path=customXml/itemProps6.xml><?xml version="1.0" encoding="utf-8"?>
<ds:datastoreItem xmlns:ds="http://schemas.openxmlformats.org/officeDocument/2006/customXml" ds:itemID="{F476DA27-4E15-4BA8-9831-1A13B270A426}">
  <ds:schemaRefs>
    <ds:schemaRef ds:uri="office.server.policy"/>
  </ds:schemaRefs>
</ds:datastoreItem>
</file>

<file path=customXml/itemProps7.xml><?xml version="1.0" encoding="utf-8"?>
<ds:datastoreItem xmlns:ds="http://schemas.openxmlformats.org/officeDocument/2006/customXml" ds:itemID="{0D374036-51C0-4C9F-A18B-4761019CD691}">
  <ds:schemaRefs>
    <ds:schemaRef ds:uri="http://schemas.microsoft.com/office/2006/metadata/customXsn"/>
  </ds:schemaRefs>
</ds:datastoreItem>
</file>

<file path=customXml/itemProps8.xml><?xml version="1.0" encoding="utf-8"?>
<ds:datastoreItem xmlns:ds="http://schemas.openxmlformats.org/officeDocument/2006/customXml" ds:itemID="{E1E746BC-0EB6-4E50-A45B-BF7E12FCD93F}">
  <ds:schemaRefs>
    <ds:schemaRef ds:uri="http://schemas.openxmlformats.org/officeDocument/2006/bibliography"/>
  </ds:schemaRefs>
</ds:datastoreItem>
</file>

<file path=customXml/itemProps9.xml><?xml version="1.0" encoding="utf-8"?>
<ds:datastoreItem xmlns:ds="http://schemas.openxmlformats.org/officeDocument/2006/customXml" ds:itemID="{ED3410D9-BE2C-4C99-AAC1-5DAA68960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f6794-c36b-4c1c-a963-7a617a2f0fa0"/>
    <ds:schemaRef ds:uri="209e4751-2b6a-419f-af4e-b5ddc2a4bc00"/>
    <ds:schemaRef ds:uri="b5b611df-cdc1-4d04-b825-6a52161f4bd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1249</Words>
  <Characters>7120</Characters>
  <Application>Microsoft Office Word</Application>
  <DocSecurity>4</DocSecurity>
  <Lines>59</Lines>
  <Paragraphs>16</Paragraphs>
  <ScaleCrop>false</ScaleCrop>
  <Company>Rijkswaterstaat</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Linge, Bart van (RWS GPO)</dc:creator>
  <cp:keywords/>
  <dc:description/>
  <cp:lastModifiedBy>Linge, Bart van (RWS GPO)</cp:lastModifiedBy>
  <cp:revision>7</cp:revision>
  <dcterms:created xsi:type="dcterms:W3CDTF">2025-11-24T17:46:00Z</dcterms:created>
  <dcterms:modified xsi:type="dcterms:W3CDTF">2025-11-25T09:51:00Z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0x010100D7C24CF26595B24F8CB089A86D67B97B</vt:lpwstr>
  </property>
  <property fmtid="{D5CDD505-2E9C-101B-9397-08002B2CF9AE}" pid="3" name="_dlc_DocIdItemGuid">
    <vt:lpwstr>a7cfca55-7842-4381-a1eb-7bae7e20109c</vt:lpwstr>
  </property>
  <property fmtid="{D5CDD505-2E9C-101B-9397-08002B2CF9AE}" pid="4" name="MediaServiceImageTags">
    <vt:lpwstr/>
  </property>
</Properties>
</file>