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728" w:rsidRDefault="00A26728" w:rsidP="00A26728">
      <w:pPr>
        <w:pStyle w:val="BijlageGenummerdKop"/>
        <w:numPr>
          <w:ilvl w:val="0"/>
          <w:numId w:val="0"/>
        </w:numPr>
        <w:ind w:left="1410" w:hanging="1410"/>
      </w:pPr>
      <w:bookmarkStart w:id="0" w:name="_Toc232580350"/>
      <w:bookmarkStart w:id="1" w:name="_Toc232582939"/>
      <w:bookmarkStart w:id="2" w:name="_Toc232586989"/>
      <w:bookmarkStart w:id="3" w:name="bwKopBijlage_A"/>
      <w:bookmarkStart w:id="4" w:name="_Toc61340881"/>
      <w:r>
        <w:t>Bijlage L</w:t>
      </w:r>
      <w:r w:rsidR="00761F3A">
        <w:tab/>
      </w:r>
      <w:bookmarkEnd w:id="4"/>
      <w:r w:rsidR="002423B4">
        <w:t xml:space="preserve">Format </w:t>
      </w:r>
      <w:r w:rsidR="008C58A0">
        <w:t xml:space="preserve">Staat van </w:t>
      </w:r>
      <w:bookmarkEnd w:id="0"/>
      <w:bookmarkEnd w:id="1"/>
      <w:bookmarkEnd w:id="2"/>
      <w:bookmarkEnd w:id="3"/>
      <w:r>
        <w:t>optionele activiteiten</w:t>
      </w:r>
    </w:p>
    <w:p w:rsidR="00A26728" w:rsidRDefault="00A26728" w:rsidP="00A26728">
      <w:pPr>
        <w:pStyle w:val="broodtekst"/>
        <w:rPr>
          <w:lang w:eastAsia="nl-NL"/>
        </w:rPr>
      </w:pPr>
    </w:p>
    <w:tbl>
      <w:tblPr>
        <w:tblStyle w:val="Tabelraster40"/>
        <w:tblW w:w="10096" w:type="dxa"/>
        <w:tblInd w:w="-5" w:type="dxa"/>
        <w:tblLook w:val="01E0" w:firstRow="1" w:lastRow="1" w:firstColumn="1" w:lastColumn="1" w:noHBand="0" w:noVBand="0"/>
      </w:tblPr>
      <w:tblGrid>
        <w:gridCol w:w="1511"/>
        <w:gridCol w:w="3309"/>
        <w:gridCol w:w="1771"/>
        <w:gridCol w:w="1771"/>
        <w:gridCol w:w="6"/>
        <w:gridCol w:w="1722"/>
        <w:gridCol w:w="6"/>
      </w:tblGrid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 w:rsidRPr="00A26728">
              <w:rPr>
                <w:rFonts w:eastAsia="Times New Roman"/>
              </w:rPr>
              <w:t>Volgnummer</w:t>
            </w:r>
          </w:p>
        </w:tc>
        <w:tc>
          <w:tcPr>
            <w:tcW w:w="3309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 w:rsidRPr="00A26728">
              <w:rPr>
                <w:rFonts w:eastAsia="Times New Roman"/>
              </w:rPr>
              <w:t>Omschrijving</w:t>
            </w:r>
          </w:p>
        </w:tc>
        <w:tc>
          <w:tcPr>
            <w:tcW w:w="1771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A26728">
              <w:rPr>
                <w:rFonts w:eastAsia="Times New Roman"/>
              </w:rPr>
              <w:t>Indicatie hoeveelheid</w:t>
            </w:r>
          </w:p>
        </w:tc>
        <w:tc>
          <w:tcPr>
            <w:tcW w:w="1771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A26728">
              <w:rPr>
                <w:rFonts w:eastAsia="Times New Roman"/>
              </w:rPr>
              <w:t>Prijs per stuk in euro excl. omzetbelasting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 w:rsidRPr="00A26728">
              <w:rPr>
                <w:rFonts w:eastAsia="Times New Roman"/>
              </w:rPr>
              <w:t>Totaal bedrag in euro excl. omzet</w:t>
            </w:r>
            <w:r w:rsidRPr="00A26728">
              <w:rPr>
                <w:rFonts w:eastAsia="Times New Roman"/>
              </w:rPr>
              <w:softHyphen/>
              <w:t>belasting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>
            <w:r w:rsidRPr="00A26728">
              <w:t>OA-01</w:t>
            </w:r>
          </w:p>
        </w:tc>
        <w:tc>
          <w:tcPr>
            <w:tcW w:w="3309" w:type="dxa"/>
          </w:tcPr>
          <w:p w:rsidR="00A26728" w:rsidRPr="00A26728" w:rsidRDefault="00A26728" w:rsidP="00A26728">
            <w:r w:rsidRPr="00A26728">
              <w:t>Waterstralen zuigerstang cilinder Oosterscheldekering volgens werkinstructie RWSZL-2009-70203</w:t>
            </w:r>
          </w:p>
        </w:tc>
        <w:tc>
          <w:tcPr>
            <w:tcW w:w="1771" w:type="dxa"/>
          </w:tcPr>
          <w:p w:rsidR="00A26728" w:rsidRPr="00A26728" w:rsidRDefault="00A26728" w:rsidP="00A26728">
            <w:r w:rsidRPr="00A26728">
              <w:t>100 stuks</w:t>
            </w:r>
          </w:p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>
            <w:r w:rsidRPr="00A26728">
              <w:t>OA-02</w:t>
            </w:r>
          </w:p>
        </w:tc>
        <w:tc>
          <w:tcPr>
            <w:tcW w:w="3309" w:type="dxa"/>
          </w:tcPr>
          <w:p w:rsidR="00A26728" w:rsidRPr="00A26728" w:rsidRDefault="00A26728" w:rsidP="00A26728">
            <w:r w:rsidRPr="00A26728">
              <w:t>zuigerstangen ont- en invetten volgens werkinstructie RWSZL-2009-70119 na stormsluiting 128 stuks per keer</w:t>
            </w:r>
          </w:p>
        </w:tc>
        <w:tc>
          <w:tcPr>
            <w:tcW w:w="1771" w:type="dxa"/>
          </w:tcPr>
          <w:p w:rsidR="00A26728" w:rsidRPr="00A26728" w:rsidRDefault="00A26728" w:rsidP="00A26728">
            <w:r w:rsidRPr="00A26728">
              <w:t>5 keer</w:t>
            </w:r>
          </w:p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/>
        </w:tc>
        <w:tc>
          <w:tcPr>
            <w:tcW w:w="3309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/>
        </w:tc>
        <w:tc>
          <w:tcPr>
            <w:tcW w:w="3309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/>
        </w:tc>
        <w:tc>
          <w:tcPr>
            <w:tcW w:w="3309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/>
        </w:tc>
        <w:tc>
          <w:tcPr>
            <w:tcW w:w="3309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rPr>
          <w:gridAfter w:val="1"/>
          <w:wAfter w:w="6" w:type="dxa"/>
        </w:trPr>
        <w:tc>
          <w:tcPr>
            <w:tcW w:w="1511" w:type="dxa"/>
          </w:tcPr>
          <w:p w:rsidR="00A26728" w:rsidRPr="00A26728" w:rsidRDefault="00A26728" w:rsidP="00A26728"/>
        </w:tc>
        <w:tc>
          <w:tcPr>
            <w:tcW w:w="3309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/>
        </w:tc>
        <w:tc>
          <w:tcPr>
            <w:tcW w:w="1771" w:type="dxa"/>
          </w:tcPr>
          <w:p w:rsidR="00A26728" w:rsidRPr="00A26728" w:rsidRDefault="00A26728" w:rsidP="00A26728">
            <w:r w:rsidRPr="00A26728">
              <w:t>€ …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r w:rsidRPr="00A26728">
              <w:t>€ …</w:t>
            </w:r>
          </w:p>
        </w:tc>
      </w:tr>
      <w:tr w:rsidR="00A26728" w:rsidRPr="00A26728" w:rsidTr="0069075E">
        <w:tc>
          <w:tcPr>
            <w:tcW w:w="1511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3309" w:type="dxa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</w:rPr>
            </w:pPr>
          </w:p>
        </w:tc>
        <w:tc>
          <w:tcPr>
            <w:tcW w:w="3548" w:type="dxa"/>
            <w:gridSpan w:val="3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right"/>
              <w:rPr>
                <w:rFonts w:eastAsia="Times New Roman"/>
              </w:rPr>
            </w:pPr>
            <w:r w:rsidRPr="00A26728">
              <w:rPr>
                <w:rFonts w:eastAsia="Times New Roman"/>
                <w:b/>
              </w:rPr>
              <w:t>Totaalbedrag</w:t>
            </w:r>
          </w:p>
        </w:tc>
        <w:tc>
          <w:tcPr>
            <w:tcW w:w="1728" w:type="dxa"/>
            <w:gridSpan w:val="2"/>
          </w:tcPr>
          <w:p w:rsidR="00A26728" w:rsidRPr="00A26728" w:rsidRDefault="00A26728" w:rsidP="00A2672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A26728">
              <w:rPr>
                <w:rFonts w:eastAsia="Times New Roman"/>
              </w:rPr>
              <w:t>€ …</w:t>
            </w:r>
          </w:p>
        </w:tc>
      </w:tr>
    </w:tbl>
    <w:p w:rsidR="00A26728" w:rsidRPr="00A26728" w:rsidRDefault="00A26728" w:rsidP="00A26728">
      <w:pPr>
        <w:pStyle w:val="broodtekst"/>
        <w:rPr>
          <w:lang w:eastAsia="nl-NL"/>
        </w:rPr>
        <w:sectPr w:rsidR="00A26728" w:rsidRPr="00A26728" w:rsidSect="008C58A0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bookmarkStart w:id="5" w:name="_GoBack"/>
      <w:bookmarkEnd w:id="5"/>
    </w:p>
    <w:p w:rsidR="008C58A0" w:rsidRDefault="008C58A0" w:rsidP="00A93708">
      <w:pPr>
        <w:spacing w:line="240" w:lineRule="exact"/>
        <w:contextualSpacing/>
        <w:rPr>
          <w:rFonts w:cs="V&amp;W Syntax (Adobe)"/>
          <w:b/>
        </w:rPr>
      </w:pPr>
    </w:p>
    <w:p w:rsidR="008C58A0" w:rsidRDefault="008C58A0" w:rsidP="00A93708">
      <w:pPr>
        <w:spacing w:line="240" w:lineRule="exact"/>
        <w:contextualSpacing/>
        <w:rPr>
          <w:rFonts w:cs="V&amp;W Syntax (Adobe)"/>
          <w:b/>
        </w:rPr>
      </w:pPr>
    </w:p>
    <w:p w:rsidR="008C58A0" w:rsidRPr="00AB747C" w:rsidRDefault="008C58A0" w:rsidP="00A93708">
      <w:pPr>
        <w:spacing w:line="240" w:lineRule="exact"/>
        <w:contextualSpacing/>
        <w:rPr>
          <w:rFonts w:cs="V&amp;W Syntax (Adobe)"/>
          <w:b/>
        </w:rPr>
      </w:pPr>
    </w:p>
    <w:sectPr w:rsidR="008C58A0" w:rsidRPr="00AB747C" w:rsidSect="008C58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7C" w:rsidRDefault="00AB747C" w:rsidP="00AB747C">
      <w:pPr>
        <w:spacing w:line="240" w:lineRule="auto"/>
      </w:pPr>
      <w:r>
        <w:separator/>
      </w:r>
    </w:p>
  </w:endnote>
  <w:endnote w:type="continuationSeparator" w:id="0">
    <w:p w:rsidR="00AB747C" w:rsidRDefault="00AB747C" w:rsidP="00AB74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7C" w:rsidRDefault="00AB747C" w:rsidP="00AB747C">
      <w:pPr>
        <w:spacing w:line="240" w:lineRule="auto"/>
      </w:pPr>
      <w:r>
        <w:separator/>
      </w:r>
    </w:p>
  </w:footnote>
  <w:footnote w:type="continuationSeparator" w:id="0">
    <w:p w:rsidR="00AB747C" w:rsidRDefault="00AB747C" w:rsidP="00AB74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590950"/>
    <w:multiLevelType w:val="multilevel"/>
    <w:tmpl w:val="73FC06E8"/>
    <w:styleLink w:val="Test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isLgl/>
      <w:lvlText w:val="%3.%2.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4%1.%2.%3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22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4" w15:restartNumberingAfterBreak="0">
    <w:nsid w:val="39651FD7"/>
    <w:multiLevelType w:val="hybridMultilevel"/>
    <w:tmpl w:val="396AED52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3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3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 w:numId="13">
    <w:abstractNumId w:val="30"/>
  </w:num>
  <w:num w:numId="14">
    <w:abstractNumId w:val="28"/>
  </w:num>
  <w:num w:numId="15">
    <w:abstractNumId w:val="13"/>
  </w:num>
  <w:num w:numId="16">
    <w:abstractNumId w:val="21"/>
  </w:num>
  <w:num w:numId="17">
    <w:abstractNumId w:val="29"/>
  </w:num>
  <w:num w:numId="18">
    <w:abstractNumId w:val="10"/>
  </w:num>
  <w:num w:numId="19">
    <w:abstractNumId w:val="31"/>
  </w:num>
  <w:num w:numId="20">
    <w:abstractNumId w:val="27"/>
  </w:num>
  <w:num w:numId="21">
    <w:abstractNumId w:val="17"/>
  </w:num>
  <w:num w:numId="22">
    <w:abstractNumId w:val="26"/>
  </w:num>
  <w:num w:numId="23">
    <w:abstractNumId w:val="14"/>
  </w:num>
  <w:num w:numId="24">
    <w:abstractNumId w:val="25"/>
  </w:num>
  <w:num w:numId="25">
    <w:abstractNumId w:val="22"/>
  </w:num>
  <w:num w:numId="26">
    <w:abstractNumId w:val="18"/>
  </w:num>
  <w:num w:numId="27">
    <w:abstractNumId w:val="19"/>
  </w:num>
  <w:num w:numId="28">
    <w:abstractNumId w:val="24"/>
  </w:num>
  <w:num w:numId="29">
    <w:abstractNumId w:val="15"/>
  </w:num>
  <w:num w:numId="30">
    <w:abstractNumId w:val="12"/>
  </w:num>
  <w:num w:numId="31">
    <w:abstractNumId w:val="11"/>
  </w:num>
  <w:num w:numId="32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3A"/>
    <w:rsid w:val="002423B4"/>
    <w:rsid w:val="00487B9E"/>
    <w:rsid w:val="007077CA"/>
    <w:rsid w:val="00761F3A"/>
    <w:rsid w:val="008C58A0"/>
    <w:rsid w:val="008D0C90"/>
    <w:rsid w:val="00A26728"/>
    <w:rsid w:val="00A93708"/>
    <w:rsid w:val="00AB747C"/>
    <w:rsid w:val="00BC6C3D"/>
    <w:rsid w:val="00E7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5156F"/>
  <w15:chartTrackingRefBased/>
  <w15:docId w15:val="{9A5312E7-33C6-40CE-91C5-CF036835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61F3A"/>
    <w:pPr>
      <w:spacing w:after="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8"/>
    <w:qFormat/>
    <w:rsid w:val="008C58A0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uiPriority w:val="9"/>
    <w:qFormat/>
    <w:rsid w:val="008C58A0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8C58A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qFormat/>
    <w:rsid w:val="008C58A0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8C58A0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8C58A0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uiPriority w:val="99"/>
    <w:qFormat/>
    <w:rsid w:val="008C58A0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uiPriority w:val="99"/>
    <w:qFormat/>
    <w:rsid w:val="008C58A0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uiPriority w:val="99"/>
    <w:qFormat/>
    <w:rsid w:val="008C58A0"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61F3A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761F3A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61F3A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61F3A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61F3A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61F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qFormat/>
    <w:rsid w:val="00761F3A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61F3A"/>
    <w:rPr>
      <w:rFonts w:ascii="Verdana" w:eastAsia="Times New Roman" w:hAnsi="Verdana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unhideWhenUsed/>
    <w:rsid w:val="00AB747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747C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AB747C"/>
    <w:rPr>
      <w:rFonts w:cs="Times New Roman"/>
      <w:vertAlign w:val="superscript"/>
    </w:rPr>
  </w:style>
  <w:style w:type="paragraph" w:customStyle="1" w:styleId="Broodtekst0">
    <w:name w:val="Broodtekst"/>
    <w:basedOn w:val="Standaard"/>
    <w:qFormat/>
    <w:rsid w:val="00487B9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table" w:styleId="Tabelraster">
    <w:name w:val="Table Grid"/>
    <w:basedOn w:val="Standaardtabel"/>
    <w:uiPriority w:val="59"/>
    <w:rsid w:val="002423B4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1Char">
    <w:name w:val="Kop 1 Char"/>
    <w:basedOn w:val="Standaardalinea-lettertype"/>
    <w:link w:val="Kop1"/>
    <w:uiPriority w:val="8"/>
    <w:rsid w:val="008C58A0"/>
    <w:rPr>
      <w:rFonts w:ascii="Verdana" w:hAnsi="Verdana" w:cs="Arial"/>
      <w:b/>
      <w:bCs/>
      <w:kern w:val="32"/>
      <w:sz w:val="18"/>
      <w:szCs w:val="18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uiPriority w:val="9"/>
    <w:rsid w:val="008C58A0"/>
    <w:rPr>
      <w:rFonts w:ascii="Verdana" w:hAnsi="Verdana" w:cs="Arial"/>
      <w:bCs/>
      <w:i/>
      <w:iCs/>
      <w:sz w:val="1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8C58A0"/>
    <w:rPr>
      <w:rFonts w:ascii="Verdana" w:hAnsi="Verdana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8C58A0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8C58A0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8C58A0"/>
    <w:rPr>
      <w:rFonts w:ascii="Times New Roman" w:hAnsi="Times New Roman"/>
      <w:b/>
      <w:bCs/>
    </w:rPr>
  </w:style>
  <w:style w:type="character" w:customStyle="1" w:styleId="Kop7Char">
    <w:name w:val="Kop 7 Char"/>
    <w:aliases w:val="Tussenkop 3 Char"/>
    <w:basedOn w:val="Standaardalinea-lettertype"/>
    <w:link w:val="Kop7"/>
    <w:uiPriority w:val="99"/>
    <w:rsid w:val="008C58A0"/>
    <w:rPr>
      <w:rFonts w:ascii="Times New Roman" w:hAnsi="Times New Roman"/>
      <w:sz w:val="24"/>
      <w:szCs w:val="18"/>
    </w:rPr>
  </w:style>
  <w:style w:type="character" w:customStyle="1" w:styleId="Kop8Char">
    <w:name w:val="Kop 8 Char"/>
    <w:aliases w:val="Tussenkop 4 Char"/>
    <w:basedOn w:val="Standaardalinea-lettertype"/>
    <w:link w:val="Kop8"/>
    <w:uiPriority w:val="99"/>
    <w:rsid w:val="008C58A0"/>
    <w:rPr>
      <w:rFonts w:ascii="Times New Roman" w:hAnsi="Times New Roman"/>
      <w:i/>
      <w:iCs/>
      <w:sz w:val="24"/>
      <w:szCs w:val="18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uiPriority w:val="99"/>
    <w:rsid w:val="008C58A0"/>
    <w:rPr>
      <w:rFonts w:ascii="Arial" w:hAnsi="Arial" w:cs="Arial"/>
    </w:rPr>
  </w:style>
  <w:style w:type="numbering" w:customStyle="1" w:styleId="Geenlijst1">
    <w:name w:val="Geen lijst1"/>
    <w:next w:val="Geenlijst"/>
    <w:uiPriority w:val="99"/>
    <w:semiHidden/>
    <w:unhideWhenUsed/>
    <w:rsid w:val="008C58A0"/>
  </w:style>
  <w:style w:type="paragraph" w:styleId="Koptekst">
    <w:name w:val="header"/>
    <w:basedOn w:val="Standaard"/>
    <w:link w:val="KoptekstChar"/>
    <w:uiPriority w:val="99"/>
    <w:unhideWhenUsed/>
    <w:rsid w:val="008C58A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58A0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C58A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58A0"/>
    <w:rPr>
      <w:rFonts w:ascii="Verdana" w:hAnsi="Verdana"/>
      <w:sz w:val="18"/>
      <w:szCs w:val="18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8C58A0"/>
    <w:rPr>
      <w:noProof/>
    </w:rPr>
  </w:style>
  <w:style w:type="paragraph" w:customStyle="1" w:styleId="Textbody">
    <w:name w:val="Text body"/>
    <w:basedOn w:val="Standaard"/>
    <w:rsid w:val="008C58A0"/>
    <w:pPr>
      <w:spacing w:after="120"/>
    </w:pPr>
  </w:style>
  <w:style w:type="paragraph" w:styleId="Lijst">
    <w:name w:val="List"/>
    <w:basedOn w:val="Textbody"/>
    <w:uiPriority w:val="99"/>
    <w:semiHidden/>
    <w:rsid w:val="008C58A0"/>
  </w:style>
  <w:style w:type="paragraph" w:customStyle="1" w:styleId="Caption1">
    <w:name w:val="Caption1"/>
    <w:basedOn w:val="Standaard"/>
    <w:uiPriority w:val="99"/>
    <w:semiHidden/>
    <w:rsid w:val="008C58A0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8C58A0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8C58A0"/>
    <w:rPr>
      <w:noProof/>
    </w:rPr>
  </w:style>
  <w:style w:type="paragraph" w:styleId="Ondertitel">
    <w:name w:val="Subtitle"/>
    <w:basedOn w:val="Standaard"/>
    <w:next w:val="Textbody"/>
    <w:link w:val="OndertitelChar"/>
    <w:uiPriority w:val="11"/>
    <w:rsid w:val="008C58A0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58A0"/>
    <w:rPr>
      <w:rFonts w:ascii="Arial" w:hAnsi="Arial"/>
      <w:i/>
      <w:iCs/>
      <w:sz w:val="28"/>
      <w:szCs w:val="28"/>
    </w:rPr>
  </w:style>
  <w:style w:type="paragraph" w:customStyle="1" w:styleId="ContentsHeading">
    <w:name w:val="Contents Heading"/>
    <w:basedOn w:val="Standaard"/>
    <w:uiPriority w:val="99"/>
    <w:semiHidden/>
    <w:rsid w:val="008C58A0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8C58A0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8C58A0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8C58A0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8C58A0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8C58A0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8C58A0"/>
  </w:style>
  <w:style w:type="paragraph" w:customStyle="1" w:styleId="Huisstijl-Paginanummer">
    <w:name w:val="Huisstijl - Paginanummer"/>
    <w:basedOn w:val="Standaard"/>
    <w:uiPriority w:val="99"/>
    <w:rsid w:val="008C58A0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8C58A0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8C58A0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8C58A0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uiPriority w:val="99"/>
    <w:semiHidden/>
    <w:rsid w:val="008C58A0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58A0"/>
    <w:rPr>
      <w:rFonts w:ascii="Tahoma" w:hAnsi="Tahoma" w:cs="Mangal"/>
      <w:sz w:val="16"/>
      <w:szCs w:val="14"/>
    </w:rPr>
  </w:style>
  <w:style w:type="paragraph" w:customStyle="1" w:styleId="Huisstijl-Titel">
    <w:name w:val="Huisstijl - Titel"/>
    <w:basedOn w:val="Standaard"/>
    <w:uiPriority w:val="99"/>
    <w:semiHidden/>
    <w:rsid w:val="008C58A0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8C58A0"/>
    <w:pPr>
      <w:spacing w:after="740"/>
    </w:pPr>
    <w:rPr>
      <w:sz w:val="24"/>
    </w:rPr>
  </w:style>
  <w:style w:type="paragraph" w:customStyle="1" w:styleId="subtitel">
    <w:name w:val="subtitel"/>
    <w:basedOn w:val="Broodtekst0"/>
    <w:next w:val="Broodtekst0"/>
    <w:uiPriority w:val="99"/>
    <w:rsid w:val="008C58A0"/>
  </w:style>
  <w:style w:type="paragraph" w:customStyle="1" w:styleId="Huisstijl-Colofon">
    <w:name w:val="Huisstijl - Colofon"/>
    <w:basedOn w:val="Standaard"/>
    <w:uiPriority w:val="99"/>
    <w:semiHidden/>
    <w:rsid w:val="008C58A0"/>
  </w:style>
  <w:style w:type="paragraph" w:customStyle="1" w:styleId="Huisstijl-koptekst">
    <w:name w:val="Huisstijl - koptekst"/>
    <w:basedOn w:val="Standaard"/>
    <w:uiPriority w:val="99"/>
    <w:semiHidden/>
    <w:rsid w:val="008C58A0"/>
    <w:rPr>
      <w:sz w:val="13"/>
    </w:rPr>
  </w:style>
  <w:style w:type="character" w:customStyle="1" w:styleId="Huisstijl-Koptekststatus">
    <w:name w:val="Huisstijl - Koptekst status"/>
    <w:uiPriority w:val="99"/>
    <w:semiHidden/>
    <w:rsid w:val="008C58A0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8C58A0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8C58A0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8C58A0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8C58A0"/>
    <w:pPr>
      <w:pageBreakBefore/>
      <w:numPr>
        <w:numId w:val="12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8C58A0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8C58A0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8C58A0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8C58A0"/>
  </w:style>
  <w:style w:type="paragraph" w:styleId="Inhopg9">
    <w:name w:val="toc 9"/>
    <w:basedOn w:val="Standaard"/>
    <w:next w:val="Standaard"/>
    <w:uiPriority w:val="39"/>
    <w:rsid w:val="008C58A0"/>
    <w:pPr>
      <w:tabs>
        <w:tab w:val="right" w:pos="7699"/>
      </w:tabs>
    </w:pPr>
    <w:rPr>
      <w:rFonts w:cs="Mangal"/>
      <w:szCs w:val="21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8C58A0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0"/>
    <w:next w:val="Broodtekst0"/>
    <w:uiPriority w:val="1"/>
    <w:qFormat/>
    <w:rsid w:val="008C58A0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0"/>
    <w:next w:val="Broodtekst0"/>
    <w:uiPriority w:val="16"/>
    <w:qFormat/>
    <w:rsid w:val="008C58A0"/>
    <w:pPr>
      <w:pageBreakBefore/>
      <w:numPr>
        <w:numId w:val="15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qFormat/>
    <w:rsid w:val="008C58A0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link w:val="SubparagraafChar"/>
    <w:qFormat/>
    <w:rsid w:val="008C58A0"/>
    <w:pPr>
      <w:numPr>
        <w:ilvl w:val="2"/>
        <w:numId w:val="18"/>
      </w:numPr>
      <w:spacing w:before="240"/>
      <w:outlineLvl w:val="2"/>
    </w:pPr>
    <w:rPr>
      <w:rFonts w:eastAsia="Times New Roman"/>
      <w:i/>
    </w:rPr>
  </w:style>
  <w:style w:type="character" w:styleId="Zwaar">
    <w:name w:val="Strong"/>
    <w:basedOn w:val="Standaardalinea-lettertype"/>
    <w:uiPriority w:val="22"/>
    <w:rsid w:val="008C58A0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8C58A0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1"/>
    <w:qFormat/>
    <w:rsid w:val="008C58A0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33"/>
    <w:rsid w:val="008C58A0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8C58A0"/>
    <w:pPr>
      <w:numPr>
        <w:numId w:val="27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8C58A0"/>
  </w:style>
  <w:style w:type="paragraph" w:styleId="Aanhef">
    <w:name w:val="Salutation"/>
    <w:basedOn w:val="Standaard"/>
    <w:next w:val="Standaard"/>
    <w:link w:val="AanhefChar"/>
    <w:uiPriority w:val="99"/>
    <w:semiHidden/>
    <w:rsid w:val="008C58A0"/>
  </w:style>
  <w:style w:type="character" w:customStyle="1" w:styleId="AanhefChar">
    <w:name w:val="Aanhef Char"/>
    <w:basedOn w:val="Standaardalinea-lettertype"/>
    <w:link w:val="Aanhef"/>
    <w:uiPriority w:val="99"/>
    <w:semiHidden/>
    <w:rsid w:val="008C58A0"/>
    <w:rPr>
      <w:rFonts w:ascii="Verdana" w:hAnsi="Verdana"/>
      <w:sz w:val="18"/>
      <w:szCs w:val="18"/>
    </w:rPr>
  </w:style>
  <w:style w:type="paragraph" w:styleId="Adresenvelop">
    <w:name w:val="envelope address"/>
    <w:basedOn w:val="Standaard"/>
    <w:uiPriority w:val="99"/>
    <w:semiHidden/>
    <w:rsid w:val="008C58A0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8C58A0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8C58A0"/>
    <w:rPr>
      <w:rFonts w:ascii="Verdana" w:hAnsi="Verdana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rsid w:val="008C58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8C58A0"/>
    <w:rPr>
      <w:rFonts w:ascii="Cambria" w:eastAsia="Times New Roman" w:hAnsi="Cambria"/>
      <w:sz w:val="24"/>
      <w:szCs w:val="18"/>
      <w:shd w:val="pct20" w:color="auto" w:fill="auto"/>
    </w:rPr>
  </w:style>
  <w:style w:type="paragraph" w:styleId="Kopbronvermelding">
    <w:name w:val="toa heading"/>
    <w:basedOn w:val="Standaard"/>
    <w:next w:val="Standaard"/>
    <w:uiPriority w:val="99"/>
    <w:semiHidden/>
    <w:rsid w:val="008C58A0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8C58A0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uiPriority w:val="99"/>
    <w:rsid w:val="008C58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8C58A0"/>
    <w:rPr>
      <w:rFonts w:ascii="Verdana" w:hAnsi="Verdana"/>
      <w:sz w:val="18"/>
      <w:szCs w:val="18"/>
    </w:rPr>
  </w:style>
  <w:style w:type="table" w:styleId="3D-effectenvoortabel1">
    <w:name w:val="Table 3D effects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8C58A0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8C58A0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8C58A0"/>
  </w:style>
  <w:style w:type="character" w:customStyle="1" w:styleId="DatumChar">
    <w:name w:val="Datum Char"/>
    <w:basedOn w:val="Standaardalinea-lettertype"/>
    <w:link w:val="Datum"/>
    <w:uiPriority w:val="99"/>
    <w:semiHidden/>
    <w:rsid w:val="008C58A0"/>
    <w:rPr>
      <w:rFonts w:ascii="Verdana" w:hAnsi="Verdana"/>
      <w:sz w:val="18"/>
      <w:szCs w:val="18"/>
    </w:rPr>
  </w:style>
  <w:style w:type="table" w:styleId="Eenvoudigetabel1">
    <w:name w:val="Table Simple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8C58A0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8C58A0"/>
    <w:rPr>
      <w:rFonts w:ascii="Verdana" w:hAnsi="Verdana"/>
      <w:sz w:val="18"/>
      <w:szCs w:val="18"/>
    </w:rPr>
  </w:style>
  <w:style w:type="character" w:styleId="GevolgdeHyperlink">
    <w:name w:val="FollowedHyperlink"/>
    <w:basedOn w:val="Standaardalinea-lettertype"/>
    <w:rsid w:val="008C58A0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8C58A0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8C58A0"/>
    <w:rPr>
      <w:rFonts w:ascii="Verdana" w:hAnsi="Verdana"/>
      <w:sz w:val="18"/>
      <w:szCs w:val="18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8C58A0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8C58A0"/>
    <w:rPr>
      <w:rFonts w:ascii="Courier New" w:hAnsi="Courier New" w:cs="Courier New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8C58A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8C58A0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8C58A0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8C58A0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8C58A0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8C58A0"/>
    <w:rPr>
      <w:rFonts w:ascii="Verdana" w:hAnsi="Verdana"/>
      <w:i/>
      <w:iCs/>
      <w:sz w:val="18"/>
      <w:szCs w:val="18"/>
    </w:rPr>
  </w:style>
  <w:style w:type="character" w:styleId="HTML-citaat">
    <w:name w:val="HTML Cite"/>
    <w:basedOn w:val="Standaardalinea-lettertype"/>
    <w:uiPriority w:val="99"/>
    <w:semiHidden/>
    <w:rsid w:val="008C58A0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8C58A0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8C58A0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8C58A0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8C58A0"/>
    <w:pPr>
      <w:ind w:left="566" w:hanging="283"/>
    </w:pPr>
  </w:style>
  <w:style w:type="paragraph" w:styleId="Lijst3">
    <w:name w:val="List 3"/>
    <w:basedOn w:val="Standaard"/>
    <w:uiPriority w:val="99"/>
    <w:semiHidden/>
    <w:rsid w:val="008C58A0"/>
    <w:pPr>
      <w:ind w:left="849" w:hanging="283"/>
    </w:pPr>
  </w:style>
  <w:style w:type="paragraph" w:styleId="Lijst4">
    <w:name w:val="List 4"/>
    <w:basedOn w:val="Standaard"/>
    <w:uiPriority w:val="99"/>
    <w:semiHidden/>
    <w:rsid w:val="008C58A0"/>
    <w:pPr>
      <w:ind w:left="1132" w:hanging="283"/>
    </w:pPr>
  </w:style>
  <w:style w:type="paragraph" w:styleId="Lijst5">
    <w:name w:val="List 5"/>
    <w:basedOn w:val="Standaard"/>
    <w:uiPriority w:val="99"/>
    <w:semiHidden/>
    <w:rsid w:val="008C58A0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8C58A0"/>
    <w:pPr>
      <w:numPr>
        <w:numId w:val="7"/>
      </w:numPr>
    </w:pPr>
  </w:style>
  <w:style w:type="paragraph" w:styleId="Lijstopsomteken2">
    <w:name w:val="List Bullet 2"/>
    <w:basedOn w:val="Standaard"/>
    <w:uiPriority w:val="99"/>
    <w:semiHidden/>
    <w:rsid w:val="008C58A0"/>
    <w:pPr>
      <w:numPr>
        <w:numId w:val="8"/>
      </w:numPr>
    </w:pPr>
  </w:style>
  <w:style w:type="paragraph" w:styleId="Lijstopsomteken3">
    <w:name w:val="List Bullet 3"/>
    <w:basedOn w:val="Standaard"/>
    <w:uiPriority w:val="99"/>
    <w:semiHidden/>
    <w:rsid w:val="008C58A0"/>
    <w:pPr>
      <w:numPr>
        <w:numId w:val="9"/>
      </w:numPr>
    </w:pPr>
  </w:style>
  <w:style w:type="paragraph" w:styleId="Lijstopsomteken4">
    <w:name w:val="List Bullet 4"/>
    <w:basedOn w:val="Standaard"/>
    <w:uiPriority w:val="99"/>
    <w:semiHidden/>
    <w:rsid w:val="008C58A0"/>
    <w:pPr>
      <w:numPr>
        <w:numId w:val="10"/>
      </w:numPr>
    </w:pPr>
  </w:style>
  <w:style w:type="paragraph" w:styleId="Lijstopsomteken5">
    <w:name w:val="List Bullet 5"/>
    <w:basedOn w:val="Standaard"/>
    <w:uiPriority w:val="99"/>
    <w:semiHidden/>
    <w:rsid w:val="008C58A0"/>
    <w:pPr>
      <w:numPr>
        <w:numId w:val="11"/>
      </w:numPr>
    </w:pPr>
  </w:style>
  <w:style w:type="paragraph" w:styleId="Lijstnummering">
    <w:name w:val="List Number"/>
    <w:basedOn w:val="Standaard"/>
    <w:uiPriority w:val="99"/>
    <w:semiHidden/>
    <w:rsid w:val="008C58A0"/>
    <w:pPr>
      <w:numPr>
        <w:numId w:val="2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8C58A0"/>
    <w:pPr>
      <w:numPr>
        <w:numId w:val="3"/>
      </w:numPr>
    </w:pPr>
  </w:style>
  <w:style w:type="paragraph" w:styleId="Lijstnummering3">
    <w:name w:val="List Number 3"/>
    <w:basedOn w:val="Standaard"/>
    <w:uiPriority w:val="99"/>
    <w:semiHidden/>
    <w:rsid w:val="008C58A0"/>
    <w:pPr>
      <w:numPr>
        <w:numId w:val="4"/>
      </w:numPr>
    </w:pPr>
  </w:style>
  <w:style w:type="paragraph" w:styleId="Lijstnummering4">
    <w:name w:val="List Number 4"/>
    <w:basedOn w:val="Standaard"/>
    <w:uiPriority w:val="99"/>
    <w:semiHidden/>
    <w:rsid w:val="008C58A0"/>
    <w:pPr>
      <w:numPr>
        <w:numId w:val="5"/>
      </w:numPr>
    </w:pPr>
  </w:style>
  <w:style w:type="paragraph" w:styleId="Lijstnummering5">
    <w:name w:val="List Number 5"/>
    <w:basedOn w:val="Standaard"/>
    <w:uiPriority w:val="99"/>
    <w:semiHidden/>
    <w:rsid w:val="008C58A0"/>
    <w:pPr>
      <w:numPr>
        <w:numId w:val="6"/>
      </w:numPr>
    </w:pPr>
  </w:style>
  <w:style w:type="paragraph" w:styleId="Lijstvoortzetting">
    <w:name w:val="List Continue"/>
    <w:basedOn w:val="Standaard"/>
    <w:uiPriority w:val="99"/>
    <w:semiHidden/>
    <w:rsid w:val="008C58A0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8C58A0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8C58A0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8C58A0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8C58A0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8C58A0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8C58A0"/>
    <w:rPr>
      <w:rFonts w:ascii="Verdana" w:hAnsi="Verdana"/>
      <w:sz w:val="18"/>
      <w:szCs w:val="18"/>
    </w:rPr>
  </w:style>
  <w:style w:type="character" w:styleId="Paginanummer">
    <w:name w:val="page number"/>
    <w:basedOn w:val="Standaardalinea-lettertype"/>
    <w:rsid w:val="008C58A0"/>
    <w:rPr>
      <w:rFonts w:cs="Times New Roman"/>
    </w:rPr>
  </w:style>
  <w:style w:type="paragraph" w:styleId="Plattetekst2">
    <w:name w:val="Body Text 2"/>
    <w:basedOn w:val="Standaard"/>
    <w:link w:val="Plattetekst2Char"/>
    <w:uiPriority w:val="99"/>
    <w:rsid w:val="008C58A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8C58A0"/>
    <w:rPr>
      <w:rFonts w:ascii="Verdana" w:hAnsi="Verdana"/>
      <w:sz w:val="18"/>
      <w:szCs w:val="18"/>
    </w:rPr>
  </w:style>
  <w:style w:type="paragraph" w:styleId="Plattetekst3">
    <w:name w:val="Body Text 3"/>
    <w:basedOn w:val="Standaard"/>
    <w:link w:val="Plattetekst3Char"/>
    <w:uiPriority w:val="99"/>
    <w:rsid w:val="008C58A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8C58A0"/>
    <w:rPr>
      <w:rFonts w:ascii="Verdana" w:hAnsi="Verdana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8C58A0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8C58A0"/>
    <w:rPr>
      <w:rFonts w:ascii="Verdana" w:hAnsi="Verdana"/>
      <w:sz w:val="18"/>
      <w:szCs w:val="18"/>
    </w:rPr>
  </w:style>
  <w:style w:type="paragraph" w:styleId="Plattetekstinspringen">
    <w:name w:val="Body Text Indent"/>
    <w:basedOn w:val="Standaard"/>
    <w:link w:val="PlattetekstinspringenChar"/>
    <w:uiPriority w:val="99"/>
    <w:rsid w:val="008C58A0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8C58A0"/>
    <w:rPr>
      <w:rFonts w:ascii="Verdana" w:hAnsi="Verdana"/>
      <w:sz w:val="18"/>
      <w:szCs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8C58A0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8C58A0"/>
    <w:rPr>
      <w:rFonts w:ascii="Verdana" w:hAnsi="Verdana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uiPriority w:val="99"/>
    <w:rsid w:val="008C58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8C58A0"/>
    <w:rPr>
      <w:rFonts w:ascii="Verdana" w:hAnsi="Verdana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8C58A0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8C58A0"/>
    <w:rPr>
      <w:rFonts w:ascii="Verdana" w:hAnsi="Verdana"/>
      <w:sz w:val="16"/>
      <w:szCs w:val="16"/>
    </w:rPr>
  </w:style>
  <w:style w:type="table" w:styleId="Professioneletabel">
    <w:name w:val="Table Professional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8C58A0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8C58A0"/>
    <w:pPr>
      <w:ind w:left="708"/>
    </w:pPr>
  </w:style>
  <w:style w:type="table" w:styleId="Tabelkolommen1">
    <w:name w:val="Table Columns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rsid w:val="008C58A0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8C58A0"/>
    <w:rPr>
      <w:rFonts w:ascii="Courier New" w:hAnsi="Courier New" w:cs="Courier New"/>
      <w:sz w:val="20"/>
      <w:szCs w:val="20"/>
    </w:rPr>
  </w:style>
  <w:style w:type="table" w:styleId="Verfijndetabel1">
    <w:name w:val="Table Subtle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8C58A0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8C58A0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0"/>
    <w:uiPriority w:val="17"/>
    <w:qFormat/>
    <w:rsid w:val="008C58A0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0"/>
    <w:next w:val="Broodtekst0"/>
    <w:uiPriority w:val="16"/>
    <w:qFormat/>
    <w:rsid w:val="008C58A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0"/>
    <w:next w:val="Broodtekst0"/>
    <w:uiPriority w:val="6"/>
    <w:qFormat/>
    <w:rsid w:val="008C58A0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8C58A0"/>
    <w:rPr>
      <w:rFonts w:cs="Times New Roman"/>
      <w:position w:val="-9"/>
    </w:rPr>
  </w:style>
  <w:style w:type="character" w:customStyle="1" w:styleId="Afzenddata">
    <w:name w:val="Afzenddata"/>
    <w:rsid w:val="008C58A0"/>
    <w:rPr>
      <w:rFonts w:ascii="Verdana" w:hAnsi="Verdana"/>
      <w:sz w:val="13"/>
    </w:rPr>
  </w:style>
  <w:style w:type="paragraph" w:customStyle="1" w:styleId="Afzendgegevens">
    <w:name w:val="Afzendgegevens"/>
    <w:basedOn w:val="Broodtekst0"/>
    <w:uiPriority w:val="99"/>
    <w:rsid w:val="008C58A0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rsid w:val="008C58A0"/>
    <w:rPr>
      <w:rFonts w:ascii="Verdana" w:hAnsi="Verdana"/>
      <w:b/>
      <w:sz w:val="13"/>
    </w:rPr>
  </w:style>
  <w:style w:type="paragraph" w:customStyle="1" w:styleId="bijschrift">
    <w:name w:val="bijschrift"/>
    <w:basedOn w:val="Broodtekst0"/>
    <w:uiPriority w:val="99"/>
    <w:rsid w:val="008C58A0"/>
    <w:rPr>
      <w:sz w:val="14"/>
    </w:rPr>
  </w:style>
  <w:style w:type="paragraph" w:customStyle="1" w:styleId="broodtekst-italic">
    <w:name w:val="broodtekst-italic"/>
    <w:basedOn w:val="Broodtekst0"/>
    <w:uiPriority w:val="99"/>
    <w:rsid w:val="008C58A0"/>
    <w:rPr>
      <w:i/>
      <w:iCs/>
    </w:rPr>
  </w:style>
  <w:style w:type="character" w:customStyle="1" w:styleId="contactfunctie">
    <w:name w:val="contactfunctie"/>
    <w:basedOn w:val="Standaardalinea-lettertype"/>
    <w:rsid w:val="008C58A0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rsid w:val="008C58A0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rsid w:val="008C58A0"/>
    <w:rPr>
      <w:rFonts w:cs="Times New Roman"/>
      <w:sz w:val="13"/>
    </w:rPr>
  </w:style>
  <w:style w:type="paragraph" w:customStyle="1" w:styleId="datumonderwerp">
    <w:name w:val="datumonderwerp"/>
    <w:basedOn w:val="Broodtekst0"/>
    <w:uiPriority w:val="99"/>
    <w:rsid w:val="008C58A0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0"/>
    <w:uiPriority w:val="99"/>
    <w:rsid w:val="008C58A0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rsid w:val="008C58A0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rsid w:val="008C58A0"/>
  </w:style>
  <w:style w:type="paragraph" w:customStyle="1" w:styleId="Directoraatnam">
    <w:name w:val="Directoraatnam"/>
    <w:basedOn w:val="Directoraat"/>
    <w:uiPriority w:val="99"/>
    <w:rsid w:val="008C58A0"/>
  </w:style>
  <w:style w:type="character" w:customStyle="1" w:styleId="emailadres">
    <w:name w:val="emailadres"/>
    <w:basedOn w:val="Standaardalinea-lettertype"/>
    <w:rsid w:val="008C58A0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0"/>
    <w:uiPriority w:val="99"/>
    <w:rsid w:val="008C58A0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rsid w:val="008C58A0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0"/>
    <w:uiPriority w:val="99"/>
    <w:rsid w:val="008C58A0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0"/>
    <w:uiPriority w:val="99"/>
    <w:rsid w:val="008C58A0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0"/>
    <w:uiPriority w:val="99"/>
    <w:rsid w:val="008C58A0"/>
    <w:rPr>
      <w:noProof/>
    </w:rPr>
  </w:style>
  <w:style w:type="paragraph" w:customStyle="1" w:styleId="Huisstijl-Paginanummering">
    <w:name w:val="Huisstijl-Paginanummering"/>
    <w:basedOn w:val="Broodtekst0"/>
    <w:uiPriority w:val="99"/>
    <w:rsid w:val="008C58A0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0"/>
    <w:uiPriority w:val="99"/>
    <w:rsid w:val="008C58A0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0"/>
    <w:uiPriority w:val="99"/>
    <w:rsid w:val="008C58A0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0"/>
    <w:uiPriority w:val="99"/>
    <w:rsid w:val="008C58A0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0"/>
    <w:uiPriority w:val="99"/>
    <w:rsid w:val="008C58A0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uiPriority w:val="99"/>
    <w:rsid w:val="008C58A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0"/>
    <w:uiPriority w:val="8"/>
    <w:qFormat/>
    <w:rsid w:val="008C58A0"/>
    <w:pPr>
      <w:numPr>
        <w:numId w:val="16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0"/>
    <w:uiPriority w:val="9"/>
    <w:qFormat/>
    <w:rsid w:val="008C58A0"/>
    <w:pPr>
      <w:numPr>
        <w:numId w:val="17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italic">
    <w:name w:val="referentiegegevensitalic"/>
    <w:rsid w:val="008C58A0"/>
    <w:rPr>
      <w:i/>
    </w:rPr>
  </w:style>
  <w:style w:type="character" w:customStyle="1" w:styleId="referentiegegevensleeg">
    <w:name w:val="referentiegegevensleeg"/>
    <w:rsid w:val="008C58A0"/>
    <w:rPr>
      <w:position w:val="-9"/>
    </w:rPr>
  </w:style>
  <w:style w:type="character" w:customStyle="1" w:styleId="referentiegegevensleeggroot">
    <w:name w:val="referentiegegevensleeggroot"/>
    <w:basedOn w:val="referentiegegevensleeg"/>
    <w:rsid w:val="008C58A0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0"/>
    <w:uiPriority w:val="99"/>
    <w:rsid w:val="008C58A0"/>
    <w:pPr>
      <w:spacing w:line="90" w:lineRule="exact"/>
    </w:pPr>
    <w:rPr>
      <w:sz w:val="2"/>
    </w:rPr>
  </w:style>
  <w:style w:type="character" w:customStyle="1" w:styleId="referentiekopjes">
    <w:name w:val="referentiekopjes"/>
    <w:basedOn w:val="Standaardalinea-lettertype"/>
    <w:rsid w:val="008C58A0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0"/>
    <w:uiPriority w:val="99"/>
    <w:rsid w:val="008C58A0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0"/>
    <w:next w:val="refgegeven-zonder"/>
    <w:uiPriority w:val="99"/>
    <w:rsid w:val="008C58A0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0"/>
    <w:uiPriority w:val="11"/>
    <w:qFormat/>
    <w:rsid w:val="008C58A0"/>
    <w:rPr>
      <w:b/>
      <w:sz w:val="14"/>
    </w:rPr>
  </w:style>
  <w:style w:type="paragraph" w:customStyle="1" w:styleId="tabeltekst">
    <w:name w:val="tabeltekst"/>
    <w:basedOn w:val="Broodtekst0"/>
    <w:uiPriority w:val="99"/>
    <w:rsid w:val="008C58A0"/>
    <w:rPr>
      <w:sz w:val="14"/>
    </w:rPr>
  </w:style>
  <w:style w:type="paragraph" w:customStyle="1" w:styleId="titel">
    <w:name w:val="titel"/>
    <w:basedOn w:val="Broodtekst0"/>
    <w:next w:val="Broodtekst0"/>
    <w:uiPriority w:val="99"/>
    <w:rsid w:val="008C58A0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0"/>
    <w:next w:val="Broodtekst0"/>
    <w:uiPriority w:val="99"/>
    <w:rsid w:val="008C58A0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0"/>
    <w:next w:val="Broodtekst0"/>
    <w:uiPriority w:val="99"/>
    <w:rsid w:val="008C58A0"/>
    <w:pPr>
      <w:spacing w:after="660" w:line="300" w:lineRule="atLeast"/>
    </w:pPr>
    <w:rPr>
      <w:sz w:val="24"/>
    </w:rPr>
  </w:style>
  <w:style w:type="character" w:customStyle="1" w:styleId="w1">
    <w:name w:val="w1"/>
    <w:rsid w:val="008C58A0"/>
    <w:rPr>
      <w:rFonts w:ascii="Verdana" w:hAnsi="Verdana"/>
      <w:sz w:val="9"/>
    </w:rPr>
  </w:style>
  <w:style w:type="numbering" w:customStyle="1" w:styleId="Artikelsectie1">
    <w:name w:val="Artikel/sectie1"/>
    <w:rsid w:val="008C58A0"/>
    <w:pPr>
      <w:numPr>
        <w:numId w:val="21"/>
      </w:numPr>
    </w:pPr>
  </w:style>
  <w:style w:type="numbering" w:styleId="1ai">
    <w:name w:val="Outline List 1"/>
    <w:basedOn w:val="Geenlijst"/>
    <w:uiPriority w:val="99"/>
    <w:semiHidden/>
    <w:unhideWhenUsed/>
    <w:rsid w:val="008C58A0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unhideWhenUsed/>
    <w:rsid w:val="008C58A0"/>
    <w:pPr>
      <w:numPr>
        <w:numId w:val="13"/>
      </w:numPr>
    </w:pPr>
  </w:style>
  <w:style w:type="numbering" w:styleId="111111">
    <w:name w:val="Outline List 2"/>
    <w:basedOn w:val="Geenlijst"/>
    <w:uiPriority w:val="99"/>
    <w:semiHidden/>
    <w:unhideWhenUsed/>
    <w:rsid w:val="008C58A0"/>
    <w:pPr>
      <w:numPr>
        <w:numId w:val="19"/>
      </w:numPr>
    </w:pPr>
  </w:style>
  <w:style w:type="character" w:styleId="Nadruk">
    <w:name w:val="Emphasis"/>
    <w:basedOn w:val="Standaardalinea-lettertype"/>
    <w:uiPriority w:val="20"/>
    <w:rsid w:val="008C58A0"/>
    <w:rPr>
      <w:i/>
      <w:iCs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8C58A0"/>
    <w:pPr>
      <w:numPr>
        <w:ilvl w:val="3"/>
      </w:numPr>
      <w:tabs>
        <w:tab w:val="clear" w:pos="1728"/>
        <w:tab w:val="num" w:pos="643"/>
      </w:tabs>
      <w:ind w:left="643" w:hanging="360"/>
      <w:outlineLvl w:val="3"/>
    </w:pPr>
  </w:style>
  <w:style w:type="paragraph" w:customStyle="1" w:styleId="TussenkopVet">
    <w:name w:val="TussenkopVet"/>
    <w:basedOn w:val="TussenkopCursief"/>
    <w:next w:val="Broodtekst0"/>
    <w:uiPriority w:val="5"/>
    <w:qFormat/>
    <w:rsid w:val="008C58A0"/>
    <w:rPr>
      <w:b/>
      <w:i w:val="0"/>
    </w:rPr>
  </w:style>
  <w:style w:type="paragraph" w:customStyle="1" w:styleId="TussenkopRegular">
    <w:name w:val="TussenkopRegular"/>
    <w:basedOn w:val="TussenkopVet"/>
    <w:next w:val="Broodtekst0"/>
    <w:uiPriority w:val="7"/>
    <w:qFormat/>
    <w:rsid w:val="008C58A0"/>
    <w:rPr>
      <w:b w:val="0"/>
    </w:rPr>
  </w:style>
  <w:style w:type="paragraph" w:styleId="Bijschrift0">
    <w:name w:val="caption"/>
    <w:basedOn w:val="Broodtekst0"/>
    <w:qFormat/>
    <w:rsid w:val="008C58A0"/>
    <w:pPr>
      <w:spacing w:line="240" w:lineRule="auto"/>
    </w:pPr>
    <w:rPr>
      <w:iCs/>
      <w:color w:val="000000" w:themeColor="text1"/>
      <w:sz w:val="14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8C58A0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8C58A0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8C58A0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8C58A0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8C58A0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8C58A0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8C58A0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8C58A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8C58A0"/>
    <w:rPr>
      <w:sz w:val="13"/>
    </w:rPr>
  </w:style>
  <w:style w:type="paragraph" w:customStyle="1" w:styleId="opsomming-bullet0">
    <w:name w:val="opsomming-bullet"/>
    <w:basedOn w:val="broodtekst"/>
    <w:uiPriority w:val="99"/>
    <w:rsid w:val="008C58A0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"/>
    <w:uiPriority w:val="99"/>
    <w:rsid w:val="008C58A0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"/>
    <w:next w:val="broodtekst"/>
    <w:uiPriority w:val="99"/>
    <w:rsid w:val="008C58A0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"/>
    <w:next w:val="broodtekst"/>
    <w:uiPriority w:val="99"/>
    <w:rsid w:val="008C58A0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"/>
    <w:next w:val="broodtekst"/>
    <w:uiPriority w:val="99"/>
    <w:rsid w:val="008C58A0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"/>
    <w:next w:val="broodtekst"/>
    <w:rsid w:val="008C58A0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"/>
    <w:next w:val="broodtekst"/>
    <w:uiPriority w:val="99"/>
    <w:rsid w:val="008C58A0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"/>
    <w:next w:val="broodtekst"/>
    <w:uiPriority w:val="99"/>
    <w:rsid w:val="008C58A0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uiPriority w:val="99"/>
    <w:rsid w:val="008C58A0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uiPriority w:val="99"/>
    <w:rsid w:val="008C58A0"/>
    <w:pPr>
      <w:tabs>
        <w:tab w:val="num" w:pos="926"/>
        <w:tab w:val="left" w:pos="1276"/>
      </w:tabs>
      <w:ind w:left="0" w:firstLine="0"/>
    </w:pPr>
  </w:style>
  <w:style w:type="paragraph" w:customStyle="1" w:styleId="RapportBijschrift">
    <w:name w:val="RapportBijschrift"/>
    <w:basedOn w:val="Standaard"/>
    <w:next w:val="Standaard"/>
    <w:uiPriority w:val="99"/>
    <w:rsid w:val="008C58A0"/>
    <w:rPr>
      <w:rFonts w:eastAsia="Times New Roman"/>
      <w:b/>
    </w:rPr>
  </w:style>
  <w:style w:type="paragraph" w:customStyle="1" w:styleId="Nummering">
    <w:name w:val="Nummering"/>
    <w:basedOn w:val="Standaard"/>
    <w:uiPriority w:val="99"/>
    <w:rsid w:val="008C58A0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8C58A0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8C58A0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8C58A0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8C58A0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8C58A0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8C58A0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8C58A0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uiPriority w:val="99"/>
    <w:rsid w:val="008C58A0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8C58A0"/>
    <w:pPr>
      <w:numPr>
        <w:numId w:val="25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8C58A0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"/>
    <w:next w:val="broodtekst"/>
    <w:uiPriority w:val="99"/>
    <w:rsid w:val="008C58A0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8C58A0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8C58A0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8C58A0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8C58A0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uiPriority w:val="99"/>
    <w:rsid w:val="008C58A0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8C58A0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8C58A0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58A0"/>
    <w:rPr>
      <w:rFonts w:ascii="Verdana" w:eastAsia="Times New Roman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8C58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58A0"/>
    <w:rPr>
      <w:rFonts w:ascii="Verdana" w:eastAsia="Times New Roman" w:hAnsi="Verdana"/>
      <w:b/>
      <w:bCs/>
      <w:sz w:val="20"/>
      <w:szCs w:val="20"/>
    </w:rPr>
  </w:style>
  <w:style w:type="character" w:customStyle="1" w:styleId="VBControlsChar">
    <w:name w:val="VB Controls Char"/>
    <w:rsid w:val="008C58A0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"/>
    <w:uiPriority w:val="99"/>
    <w:rsid w:val="008C58A0"/>
    <w:rPr>
      <w:b/>
      <w:sz w:val="14"/>
    </w:rPr>
  </w:style>
  <w:style w:type="character" w:styleId="Verwijzingopmerking">
    <w:name w:val="annotation reference"/>
    <w:uiPriority w:val="99"/>
    <w:semiHidden/>
    <w:rsid w:val="008C58A0"/>
    <w:rPr>
      <w:sz w:val="16"/>
      <w:szCs w:val="16"/>
    </w:rPr>
  </w:style>
  <w:style w:type="character" w:customStyle="1" w:styleId="broodtekstChar1">
    <w:name w:val="broodtekst Char1"/>
    <w:rsid w:val="008C58A0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8C58A0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8C58A0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8C58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uiPriority w:val="99"/>
    <w:rsid w:val="008C58A0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8C58A0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uiPriority w:val="99"/>
    <w:rsid w:val="008C58A0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8C58A0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C58A0"/>
    <w:rPr>
      <w:rFonts w:ascii="Verdana" w:hAnsi="Verdana"/>
      <w:sz w:val="18"/>
      <w:szCs w:val="18"/>
    </w:rPr>
  </w:style>
  <w:style w:type="paragraph" w:customStyle="1" w:styleId="RapportOpsomming">
    <w:name w:val="RapportOpsomming"/>
    <w:basedOn w:val="Standaard"/>
    <w:uiPriority w:val="99"/>
    <w:rsid w:val="008C58A0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C58A0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8C58A0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8C58A0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8C58A0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8C58A0"/>
    <w:pPr>
      <w:numPr>
        <w:numId w:val="2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8C58A0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8C58A0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99"/>
    <w:rsid w:val="008C58A0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8C58A0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8A0"/>
    <w:pPr>
      <w:ind w:left="357"/>
    </w:pPr>
  </w:style>
  <w:style w:type="paragraph" w:customStyle="1" w:styleId="Subparagraafzonder">
    <w:name w:val="Subparagraaf_zonder"/>
    <w:basedOn w:val="Subparagraaf"/>
    <w:uiPriority w:val="99"/>
    <w:rsid w:val="008C58A0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8C58A0"/>
    <w:pPr>
      <w:numPr>
        <w:numId w:val="12"/>
      </w:numPr>
      <w:spacing w:line="240" w:lineRule="atLeast"/>
      <w:ind w:left="1134" w:hanging="1701"/>
    </w:pPr>
  </w:style>
  <w:style w:type="paragraph" w:customStyle="1" w:styleId="Verborgentekstgrijs">
    <w:name w:val="Verborgen_tekst_grijs"/>
    <w:basedOn w:val="Standaard"/>
    <w:uiPriority w:val="16"/>
    <w:rsid w:val="008C58A0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8C58A0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8C58A0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8C58A0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SubparagraafChar">
    <w:name w:val="Subparagraaf Char"/>
    <w:basedOn w:val="broodtekstChar2"/>
    <w:link w:val="Subparagraaf"/>
    <w:locked/>
    <w:rsid w:val="008C58A0"/>
    <w:rPr>
      <w:rFonts w:ascii="Verdana" w:eastAsia="Times New Roman" w:hAnsi="Verdana"/>
      <w:i/>
      <w:sz w:val="18"/>
      <w:szCs w:val="18"/>
    </w:rPr>
  </w:style>
  <w:style w:type="table" w:customStyle="1" w:styleId="Tabelraster10">
    <w:name w:val="Tabelraster1"/>
    <w:basedOn w:val="Standaardtabel"/>
    <w:next w:val="Tabelraster"/>
    <w:rsid w:val="008C58A0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Geenlijst11">
    <w:name w:val="Geen lijst11"/>
    <w:next w:val="Geenlijst"/>
    <w:uiPriority w:val="99"/>
    <w:semiHidden/>
    <w:unhideWhenUsed/>
    <w:rsid w:val="008C58A0"/>
  </w:style>
  <w:style w:type="table" w:customStyle="1" w:styleId="Tabelraster20">
    <w:name w:val="Tabelraster2"/>
    <w:basedOn w:val="Standaardtabel"/>
    <w:next w:val="Tabelraster"/>
    <w:rsid w:val="008C58A0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D-effectenvoortabel11">
    <w:name w:val="3D-effecten voor tabel 11"/>
    <w:basedOn w:val="Standaardtabel"/>
    <w:next w:val="3D-effectenvoor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D-effectenvoortabel21">
    <w:name w:val="3D-effecten voor tabel 21"/>
    <w:basedOn w:val="Standaardtabel"/>
    <w:next w:val="3D-effectenvoor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D-effectenvoortabel31">
    <w:name w:val="3D-effecten voor tabel 31"/>
    <w:basedOn w:val="Standaardtabel"/>
    <w:next w:val="3D-effectenvoortabel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envoudigetabel11">
    <w:name w:val="Eenvoudige tabel 11"/>
    <w:basedOn w:val="Standaardtabel"/>
    <w:next w:val="Eenvoudige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Eenvoudigetabel21">
    <w:name w:val="Eenvoudige tabel 21"/>
    <w:basedOn w:val="Standaardtabel"/>
    <w:next w:val="Eenvoudige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envoudigetabel31">
    <w:name w:val="Eenvoudige tabel 31"/>
    <w:basedOn w:val="Standaardtabel"/>
    <w:next w:val="Eenvoudigetabel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Eigentijdsetabel1">
    <w:name w:val="Eigentijdse tabel1"/>
    <w:basedOn w:val="Standaardtabel"/>
    <w:next w:val="Eigentijdse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Elegantetabel1">
    <w:name w:val="Elegante tabel1"/>
    <w:basedOn w:val="Standaardtabel"/>
    <w:next w:val="Elegante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sieketabel11">
    <w:name w:val="Klassieke tabel 11"/>
    <w:basedOn w:val="Standaardtabel"/>
    <w:next w:val="Klassieke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sieketabel21">
    <w:name w:val="Klassieke tabel 21"/>
    <w:basedOn w:val="Standaardtabel"/>
    <w:next w:val="Klassieke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sieketabel31">
    <w:name w:val="Klassieke tabel 31"/>
    <w:basedOn w:val="Standaardtabel"/>
    <w:next w:val="Klassieketabel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sieketabel41">
    <w:name w:val="Klassieke tabel 41"/>
    <w:basedOn w:val="Standaardtabel"/>
    <w:next w:val="Klassieketabel4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eurrijketabel11">
    <w:name w:val="Kleurrijke tabel 11"/>
    <w:basedOn w:val="Standaardtabel"/>
    <w:next w:val="Kleurrijke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eurrijketabel21">
    <w:name w:val="Kleurrijke tabel 21"/>
    <w:basedOn w:val="Standaardtabel"/>
    <w:next w:val="Kleurrijke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eurrijketabel31">
    <w:name w:val="Kleurrijke tabel 31"/>
    <w:basedOn w:val="Standaardtabel"/>
    <w:next w:val="Kleurrijketabel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Professioneletabel1">
    <w:name w:val="Professionele tabel1"/>
    <w:basedOn w:val="Standaardtabel"/>
    <w:next w:val="Professioneletabel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kolommen11">
    <w:name w:val="Tabelkolommen 11"/>
    <w:basedOn w:val="Standaardtabel"/>
    <w:next w:val="Tabelkolommen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mmen21">
    <w:name w:val="Tabelkolommen 21"/>
    <w:basedOn w:val="Standaardtabel"/>
    <w:next w:val="Tabelkolommen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mmen31">
    <w:name w:val="Tabelkolommen 31"/>
    <w:basedOn w:val="Standaardtabel"/>
    <w:next w:val="Tabelkolommen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kolommen41">
    <w:name w:val="Tabelkolommen 41"/>
    <w:basedOn w:val="Standaardtabel"/>
    <w:next w:val="Tabelkolommen4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customStyle="1" w:styleId="Tabelkolommen51">
    <w:name w:val="Tabelkolommen 51"/>
    <w:basedOn w:val="Standaardtabel"/>
    <w:next w:val="Tabelkolommen5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customStyle="1" w:styleId="Tabellijst11">
    <w:name w:val="Tabellijst 11"/>
    <w:basedOn w:val="Standaardtabel"/>
    <w:next w:val="Tabellijst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jst21">
    <w:name w:val="Tabellijst 21"/>
    <w:basedOn w:val="Standaardtabel"/>
    <w:next w:val="Tabellijst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jst31">
    <w:name w:val="Tabellijst 31"/>
    <w:basedOn w:val="Standaardtabel"/>
    <w:next w:val="Tabellijst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jst41">
    <w:name w:val="Tabellijst 41"/>
    <w:basedOn w:val="Standaardtabel"/>
    <w:next w:val="Tabellijst4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ijst51">
    <w:name w:val="Tabellijst 51"/>
    <w:basedOn w:val="Standaardtabel"/>
    <w:next w:val="Tabellijst5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ijst61">
    <w:name w:val="Tabellijst 61"/>
    <w:basedOn w:val="Standaardtabel"/>
    <w:next w:val="Tabellijst6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ijst71">
    <w:name w:val="Tabellijst 71"/>
    <w:basedOn w:val="Standaardtabel"/>
    <w:next w:val="Tabellijst7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ijst81">
    <w:name w:val="Tabellijst 81"/>
    <w:basedOn w:val="Standaardtabel"/>
    <w:next w:val="Tabellijst8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raster11">
    <w:name w:val="Tabelraster 11"/>
    <w:basedOn w:val="Standaardtabel"/>
    <w:next w:val="Tabelraster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21">
    <w:name w:val="Tabelraster 21"/>
    <w:basedOn w:val="Standaardtabel"/>
    <w:next w:val="Tabelraster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31">
    <w:name w:val="Tabelraster 31"/>
    <w:basedOn w:val="Standaardtabel"/>
    <w:next w:val="Tabelraster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41">
    <w:name w:val="Tabelraster 41"/>
    <w:basedOn w:val="Standaardtabel"/>
    <w:next w:val="Tabelraster4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51">
    <w:name w:val="Tabelraster 51"/>
    <w:basedOn w:val="Standaardtabel"/>
    <w:next w:val="Tabelraster5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raster61">
    <w:name w:val="Tabelraster 61"/>
    <w:basedOn w:val="Standaardtabel"/>
    <w:next w:val="Tabelraster6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raster71">
    <w:name w:val="Tabelraster 71"/>
    <w:basedOn w:val="Standaardtabel"/>
    <w:next w:val="Tabelraster7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raster81">
    <w:name w:val="Tabelraster 81"/>
    <w:basedOn w:val="Standaardtabel"/>
    <w:next w:val="Tabelraster8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thema1">
    <w:name w:val="Tabelthema1"/>
    <w:basedOn w:val="Standaardtabel"/>
    <w:next w:val="Tabelthema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rfijndetabel11">
    <w:name w:val="Verfijnde tabel 11"/>
    <w:basedOn w:val="Standaardtabel"/>
    <w:next w:val="Verfijnde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Verfijndetabel21">
    <w:name w:val="Verfijnde tabel 21"/>
    <w:basedOn w:val="Standaardtabel"/>
    <w:next w:val="Verfijnde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tabel11">
    <w:name w:val="Webtabel 11"/>
    <w:basedOn w:val="Standaardtabel"/>
    <w:next w:val="Webtabel1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tabel21">
    <w:name w:val="Webtabel 21"/>
    <w:basedOn w:val="Standaardtabel"/>
    <w:next w:val="Webtabel2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tabel31">
    <w:name w:val="Webtabel 31"/>
    <w:basedOn w:val="Standaardtabel"/>
    <w:next w:val="Webtabel3"/>
    <w:uiPriority w:val="99"/>
    <w:semiHidden/>
    <w:rsid w:val="008C58A0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8C58A0"/>
    <w:pPr>
      <w:tabs>
        <w:tab w:val="right" w:leader="dot" w:pos="7258"/>
      </w:tabs>
      <w:ind w:left="190" w:hanging="190"/>
    </w:pPr>
    <w:rPr>
      <w:rFonts w:eastAsia="Times New Roman" w:cs="Times New Roman"/>
      <w:szCs w:val="24"/>
      <w:lang w:eastAsia="nl-NL"/>
    </w:r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8C58A0"/>
    <w:pPr>
      <w:tabs>
        <w:tab w:val="right" w:leader="dot" w:pos="6634"/>
      </w:tabs>
      <w:ind w:left="760" w:hanging="190"/>
    </w:pPr>
    <w:rPr>
      <w:rFonts w:eastAsia="Times New Roman" w:cs="Times New Roman"/>
      <w:szCs w:val="24"/>
      <w:lang w:eastAsia="nl-NL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8C58A0"/>
    <w:rPr>
      <w:rFonts w:eastAsia="Times New Roman" w:cs="Times New Roman"/>
      <w:szCs w:val="24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8C58A0"/>
    <w:rPr>
      <w:rFonts w:ascii="Verdana" w:eastAsia="Times New Roman" w:hAnsi="Verdana" w:cs="Times New Roman"/>
      <w:sz w:val="18"/>
      <w:szCs w:val="24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8C58A0"/>
    <w:pPr>
      <w:shd w:val="clear" w:color="auto" w:fill="000080"/>
    </w:pPr>
    <w:rPr>
      <w:rFonts w:ascii="Tahoma" w:eastAsia="Times New Roman" w:hAnsi="Tahoma" w:cs="Tahoma"/>
      <w:szCs w:val="24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8C58A0"/>
    <w:rPr>
      <w:rFonts w:ascii="Tahoma" w:eastAsia="Times New Roman" w:hAnsi="Tahoma" w:cs="Tahoma"/>
      <w:sz w:val="18"/>
      <w:szCs w:val="24"/>
      <w:shd w:val="clear" w:color="auto" w:fill="000080"/>
      <w:lang w:eastAsia="nl-NL"/>
    </w:rPr>
  </w:style>
  <w:style w:type="paragraph" w:customStyle="1" w:styleId="OngenummerdeKop">
    <w:name w:val="OngenummerdeKop"/>
    <w:basedOn w:val="broodtekst"/>
    <w:next w:val="broodtekst"/>
    <w:uiPriority w:val="99"/>
    <w:rsid w:val="008C58A0"/>
    <w:pPr>
      <w:pageBreakBefore/>
      <w:spacing w:after="660" w:line="300" w:lineRule="atLeast"/>
    </w:pPr>
    <w:rPr>
      <w:rFonts w:eastAsia="Calibri"/>
      <w:sz w:val="24"/>
      <w:lang w:val="en-US"/>
    </w:rPr>
  </w:style>
  <w:style w:type="paragraph" w:customStyle="1" w:styleId="Tussenkop">
    <w:name w:val="Tussenkop"/>
    <w:basedOn w:val="broodtekst"/>
    <w:next w:val="broodtekst"/>
    <w:uiPriority w:val="99"/>
    <w:rsid w:val="008C58A0"/>
    <w:pPr>
      <w:spacing w:before="240"/>
      <w:ind w:left="454" w:hanging="454"/>
    </w:pPr>
    <w:rPr>
      <w:rFonts w:eastAsia="Calibri"/>
      <w:i/>
      <w:lang w:val="en-US"/>
    </w:rPr>
  </w:style>
  <w:style w:type="paragraph" w:customStyle="1" w:styleId="broodtekstzonder">
    <w:name w:val="broodtekst_zonder"/>
    <w:basedOn w:val="broodtekst"/>
    <w:uiPriority w:val="99"/>
    <w:rsid w:val="008C58A0"/>
    <w:rPr>
      <w:rFonts w:eastAsia="Calibri"/>
      <w:i/>
      <w:vanish/>
      <w:color w:val="3366FF"/>
      <w:sz w:val="16"/>
      <w:szCs w:val="16"/>
      <w:lang w:val="en-US"/>
    </w:rPr>
  </w:style>
  <w:style w:type="paragraph" w:customStyle="1" w:styleId="Vet">
    <w:name w:val="Vet"/>
    <w:basedOn w:val="Standaard"/>
    <w:next w:val="Index4"/>
    <w:uiPriority w:val="99"/>
    <w:rsid w:val="008C58A0"/>
    <w:pPr>
      <w:ind w:left="-3120"/>
    </w:pPr>
    <w:rPr>
      <w:rFonts w:eastAsia="Times New Roman" w:cs="Times New Roman"/>
      <w:b/>
      <w:noProof/>
      <w:szCs w:val="24"/>
      <w:lang w:eastAsia="nl-NL"/>
    </w:rPr>
  </w:style>
  <w:style w:type="paragraph" w:customStyle="1" w:styleId="RapportSubtitel">
    <w:name w:val="RapportSubtitel"/>
    <w:basedOn w:val="Standaard"/>
    <w:next w:val="Standaard"/>
    <w:uiPriority w:val="99"/>
    <w:rsid w:val="008C58A0"/>
    <w:pPr>
      <w:ind w:left="1928"/>
    </w:pPr>
    <w:rPr>
      <w:rFonts w:eastAsia="Times New Roman" w:cs="Times New Roman"/>
      <w:szCs w:val="24"/>
      <w:lang w:eastAsia="nl-NL"/>
    </w:rPr>
  </w:style>
  <w:style w:type="paragraph" w:customStyle="1" w:styleId="NaTussenkop">
    <w:name w:val="NaTussenkop"/>
    <w:basedOn w:val="Standaard"/>
    <w:next w:val="Standaard"/>
    <w:uiPriority w:val="99"/>
    <w:rsid w:val="008C58A0"/>
    <w:pPr>
      <w:ind w:firstLine="663"/>
    </w:pPr>
    <w:rPr>
      <w:rFonts w:eastAsia="Times New Roman" w:cs="Times New Roman"/>
      <w:szCs w:val="24"/>
      <w:lang w:eastAsia="nl-NL"/>
    </w:rPr>
  </w:style>
  <w:style w:type="paragraph" w:customStyle="1" w:styleId="RapportReferentie">
    <w:name w:val="RapportReferentie"/>
    <w:basedOn w:val="Standaard"/>
    <w:uiPriority w:val="99"/>
    <w:rsid w:val="008C58A0"/>
    <w:pPr>
      <w:spacing w:line="180" w:lineRule="exact"/>
    </w:pPr>
    <w:rPr>
      <w:rFonts w:eastAsia="Times New Roman" w:cs="Times New Roman"/>
      <w:sz w:val="16"/>
      <w:szCs w:val="24"/>
      <w:lang w:eastAsia="nl-NL"/>
    </w:rPr>
  </w:style>
  <w:style w:type="paragraph" w:customStyle="1" w:styleId="ministerie">
    <w:name w:val="_ministerie"/>
    <w:basedOn w:val="Standaard"/>
    <w:uiPriority w:val="99"/>
    <w:rsid w:val="008C58A0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spacing w:line="360" w:lineRule="exact"/>
      <w:ind w:right="1888"/>
      <w:jc w:val="right"/>
    </w:pPr>
    <w:rPr>
      <w:rFonts w:eastAsia="Times New Roman" w:cs="Times New Roman"/>
      <w:sz w:val="15"/>
      <w:szCs w:val="24"/>
      <w:lang w:eastAsia="nl-NL"/>
    </w:rPr>
  </w:style>
  <w:style w:type="paragraph" w:customStyle="1" w:styleId="HoofdstukStippel">
    <w:name w:val="HoofdstukStippel"/>
    <w:basedOn w:val="Standaard"/>
    <w:next w:val="Standaard"/>
    <w:uiPriority w:val="99"/>
    <w:rsid w:val="008C58A0"/>
    <w:pPr>
      <w:spacing w:after="480"/>
      <w:ind w:left="-3119"/>
    </w:pPr>
    <w:rPr>
      <w:rFonts w:eastAsia="Times New Roman" w:cs="Times New Roman"/>
      <w:szCs w:val="24"/>
      <w:lang w:eastAsia="nl-NL"/>
    </w:rPr>
  </w:style>
  <w:style w:type="paragraph" w:customStyle="1" w:styleId="Hoofdstukstippel2">
    <w:name w:val="Hoofdstukstippel2"/>
    <w:basedOn w:val="HoofdstukStippel"/>
    <w:next w:val="Standaard"/>
    <w:uiPriority w:val="99"/>
    <w:rsid w:val="008C58A0"/>
    <w:pPr>
      <w:spacing w:before="240" w:after="0"/>
    </w:pPr>
  </w:style>
  <w:style w:type="paragraph" w:customStyle="1" w:styleId="RapportVet">
    <w:name w:val="RapportVet"/>
    <w:basedOn w:val="Standaard"/>
    <w:next w:val="Standaard"/>
    <w:uiPriority w:val="99"/>
    <w:rsid w:val="008C58A0"/>
    <w:pPr>
      <w:framePr w:w="4723" w:h="465" w:hSpace="142" w:wrap="around" w:vAnchor="page" w:hAnchor="page" w:x="6011" w:y="5784"/>
    </w:pPr>
    <w:rPr>
      <w:rFonts w:eastAsia="Times New Roman" w:cs="Times New Roman"/>
      <w:b/>
      <w:szCs w:val="24"/>
      <w:lang w:eastAsia="nl-NL"/>
    </w:rPr>
  </w:style>
  <w:style w:type="paragraph" w:customStyle="1" w:styleId="DatumNietVet">
    <w:name w:val="DatumNietVet"/>
    <w:basedOn w:val="Standaard"/>
    <w:uiPriority w:val="99"/>
    <w:rsid w:val="008C58A0"/>
    <w:pPr>
      <w:framePr w:w="4723" w:h="255" w:hSpace="142" w:wrap="around" w:vAnchor="page" w:hAnchor="page" w:x="6011" w:y="5892" w:anchorLock="1"/>
    </w:pPr>
    <w:rPr>
      <w:rFonts w:eastAsia="Times New Roman" w:cs="Times New Roman"/>
      <w:szCs w:val="24"/>
      <w:lang w:eastAsia="nl-NL"/>
    </w:rPr>
  </w:style>
  <w:style w:type="paragraph" w:customStyle="1" w:styleId="DatumVet">
    <w:name w:val="DatumVet"/>
    <w:basedOn w:val="Standaard"/>
    <w:uiPriority w:val="99"/>
    <w:rsid w:val="008C58A0"/>
    <w:pPr>
      <w:framePr w:w="4723" w:h="255" w:hSpace="142" w:wrap="around" w:vAnchor="page" w:hAnchor="page" w:x="6011" w:y="8727" w:anchorLock="1"/>
    </w:pPr>
    <w:rPr>
      <w:rFonts w:eastAsia="Times New Roman" w:cs="Times New Roman"/>
      <w:b/>
      <w:szCs w:val="24"/>
      <w:lang w:eastAsia="nl-NL"/>
    </w:rPr>
  </w:style>
  <w:style w:type="paragraph" w:customStyle="1" w:styleId="Fransetitelnietvet">
    <w:name w:val="Fransetitelnietvet"/>
    <w:basedOn w:val="Standaard"/>
    <w:uiPriority w:val="99"/>
    <w:rsid w:val="008C58A0"/>
    <w:pPr>
      <w:framePr w:w="6645" w:h="1996" w:hSpace="142" w:vSpace="142" w:wrap="around" w:vAnchor="page" w:hAnchor="text" w:y="2723" w:anchorLock="1"/>
    </w:pPr>
    <w:rPr>
      <w:rFonts w:eastAsia="Times New Roman" w:cs="Times New Roman"/>
      <w:szCs w:val="24"/>
      <w:lang w:eastAsia="nl-NL"/>
    </w:rPr>
  </w:style>
  <w:style w:type="paragraph" w:customStyle="1" w:styleId="fransesubtitel">
    <w:name w:val="fransesubtitel"/>
    <w:basedOn w:val="Standaard"/>
    <w:uiPriority w:val="99"/>
    <w:rsid w:val="008C58A0"/>
    <w:pPr>
      <w:framePr w:w="4723" w:h="765" w:hSpace="142" w:vSpace="142" w:wrap="notBeside" w:vAnchor="page" w:hAnchor="page" w:x="6011" w:y="5104" w:anchorLock="1"/>
    </w:pPr>
    <w:rPr>
      <w:rFonts w:eastAsia="Times New Roman" w:cs="Times New Roman"/>
      <w:b/>
      <w:szCs w:val="24"/>
      <w:lang w:eastAsia="nl-NL"/>
    </w:rPr>
  </w:style>
  <w:style w:type="paragraph" w:customStyle="1" w:styleId="ColofonKop">
    <w:name w:val="ColofonKop"/>
    <w:basedOn w:val="OngenummerdeKop"/>
    <w:next w:val="Standaard"/>
    <w:uiPriority w:val="99"/>
    <w:rsid w:val="008C58A0"/>
    <w:pPr>
      <w:pageBreakBefore w:val="0"/>
      <w:spacing w:after="0"/>
    </w:pPr>
  </w:style>
  <w:style w:type="paragraph" w:customStyle="1" w:styleId="Inhoudsopgave">
    <w:name w:val="Inhoudsopgave"/>
    <w:basedOn w:val="OngenummerdeKop"/>
    <w:uiPriority w:val="99"/>
    <w:rsid w:val="008C58A0"/>
    <w:rPr>
      <w:lang w:val="nl"/>
    </w:rPr>
  </w:style>
  <w:style w:type="paragraph" w:customStyle="1" w:styleId="Inhoud">
    <w:name w:val="Inhoud"/>
    <w:basedOn w:val="Standaard"/>
    <w:uiPriority w:val="99"/>
    <w:rsid w:val="008C58A0"/>
    <w:pPr>
      <w:spacing w:line="240" w:lineRule="auto"/>
      <w:jc w:val="both"/>
    </w:pPr>
    <w:rPr>
      <w:rFonts w:ascii="Arial" w:eastAsia="Times New Roman" w:hAnsi="Arial" w:cs="Times New Roman"/>
      <w:szCs w:val="24"/>
      <w:lang w:eastAsia="nl-NL"/>
    </w:rPr>
  </w:style>
  <w:style w:type="paragraph" w:customStyle="1" w:styleId="VWLetter">
    <w:name w:val="VW_Letter"/>
    <w:uiPriority w:val="99"/>
    <w:rsid w:val="008C58A0"/>
    <w:pPr>
      <w:tabs>
        <w:tab w:val="left" w:pos="284"/>
      </w:tabs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VWLidnummer">
    <w:name w:val="VW_Lidnummer"/>
    <w:next w:val="Standaard"/>
    <w:uiPriority w:val="99"/>
    <w:rsid w:val="008C58A0"/>
    <w:pPr>
      <w:spacing w:after="240" w:line="240" w:lineRule="auto"/>
      <w:ind w:hanging="442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VWStandaard">
    <w:name w:val="VW_Standaard"/>
    <w:basedOn w:val="Standaard"/>
    <w:uiPriority w:val="99"/>
    <w:rsid w:val="008C58A0"/>
    <w:pPr>
      <w:spacing w:line="240" w:lineRule="auto"/>
    </w:pPr>
    <w:rPr>
      <w:rFonts w:ascii="Arial" w:eastAsia="Times New Roman" w:hAnsi="Arial" w:cs="Times New Roman"/>
      <w:szCs w:val="24"/>
    </w:rPr>
  </w:style>
  <w:style w:type="paragraph" w:customStyle="1" w:styleId="Kop3zonder">
    <w:name w:val="Kop 3 zonder"/>
    <w:basedOn w:val="Standaard"/>
    <w:uiPriority w:val="99"/>
    <w:rsid w:val="008C58A0"/>
    <w:rPr>
      <w:rFonts w:eastAsia="Times New Roman" w:cs="Times New Roman"/>
      <w:vanish/>
      <w:color w:val="E0E0E0"/>
      <w:szCs w:val="24"/>
      <w:lang w:eastAsia="nl-NL"/>
    </w:rPr>
  </w:style>
  <w:style w:type="paragraph" w:customStyle="1" w:styleId="Kop1zonder">
    <w:name w:val="Kop 1 zonder"/>
    <w:basedOn w:val="Standaard"/>
    <w:next w:val="Standaard"/>
    <w:uiPriority w:val="99"/>
    <w:rsid w:val="008C58A0"/>
    <w:pPr>
      <w:spacing w:line="240" w:lineRule="auto"/>
    </w:pPr>
    <w:rPr>
      <w:rFonts w:eastAsia="Times New Roman" w:cs="Arial"/>
      <w:b/>
      <w:sz w:val="40"/>
      <w:szCs w:val="24"/>
      <w:lang w:eastAsia="nl-NL"/>
    </w:rPr>
  </w:style>
  <w:style w:type="paragraph" w:customStyle="1" w:styleId="Kop2zonder">
    <w:name w:val="Kop 2 zonder"/>
    <w:basedOn w:val="Standaard"/>
    <w:uiPriority w:val="99"/>
    <w:rsid w:val="008C58A0"/>
    <w:pPr>
      <w:spacing w:line="240" w:lineRule="auto"/>
    </w:pPr>
    <w:rPr>
      <w:rFonts w:eastAsia="Times New Roman" w:cs="Arial"/>
      <w:b/>
      <w:vanish/>
      <w:color w:val="C0C0C0"/>
      <w:sz w:val="24"/>
      <w:szCs w:val="24"/>
      <w:lang w:eastAsia="nl-NL"/>
    </w:rPr>
  </w:style>
  <w:style w:type="paragraph" w:customStyle="1" w:styleId="1">
    <w:name w:val="1"/>
    <w:basedOn w:val="Standaard"/>
    <w:next w:val="Tekstzonderopmaak"/>
    <w:uiPriority w:val="99"/>
    <w:rsid w:val="008C58A0"/>
    <w:pPr>
      <w:autoSpaceDE w:val="0"/>
      <w:autoSpaceDN w:val="0"/>
      <w:adjustRightInd w:val="0"/>
      <w:spacing w:line="240" w:lineRule="auto"/>
    </w:pPr>
    <w:rPr>
      <w:rFonts w:eastAsia="Times New Roman" w:cs="V&amp;W Syntax (Adobe)"/>
      <w:szCs w:val="24"/>
      <w:lang w:eastAsia="nl-NL"/>
    </w:rPr>
  </w:style>
  <w:style w:type="paragraph" w:customStyle="1" w:styleId="kop10">
    <w:name w:val="kop1"/>
    <w:basedOn w:val="Standaard"/>
    <w:uiPriority w:val="99"/>
    <w:rsid w:val="008C58A0"/>
    <w:rPr>
      <w:rFonts w:eastAsia="Times New Roman" w:cs="Times New Roman"/>
      <w:szCs w:val="24"/>
      <w:lang w:eastAsia="nl-NL"/>
    </w:rPr>
  </w:style>
  <w:style w:type="paragraph" w:customStyle="1" w:styleId="OpmaakprofielGenummerdHoofdstukZwart">
    <w:name w:val="Opmaakprofiel GenummerdHoofdstuk + Zwart"/>
    <w:basedOn w:val="GenummerdHoofdstuk"/>
    <w:uiPriority w:val="99"/>
    <w:rsid w:val="008C58A0"/>
    <w:pPr>
      <w:tabs>
        <w:tab w:val="clear" w:pos="227"/>
        <w:tab w:val="clear" w:pos="454"/>
        <w:tab w:val="clear" w:pos="680"/>
        <w:tab w:val="clear" w:pos="926"/>
      </w:tabs>
      <w:ind w:left="0" w:firstLine="0"/>
    </w:pPr>
    <w:rPr>
      <w:rFonts w:eastAsia="Calibri"/>
      <w:color w:val="000000"/>
      <w:lang w:val="en-US"/>
    </w:rPr>
  </w:style>
  <w:style w:type="paragraph" w:customStyle="1" w:styleId="Helptekst">
    <w:name w:val="Helptekst"/>
    <w:basedOn w:val="Standaard"/>
    <w:uiPriority w:val="99"/>
    <w:rsid w:val="008C58A0"/>
    <w:rPr>
      <w:rFonts w:eastAsia="Times New Roman" w:cs="Times New Roman"/>
      <w:szCs w:val="24"/>
      <w:lang w:eastAsia="nl-NL"/>
    </w:rPr>
  </w:style>
  <w:style w:type="paragraph" w:customStyle="1" w:styleId="KopBijlagezonder">
    <w:name w:val="KopBijlage_zonder"/>
    <w:basedOn w:val="KopBijlage0"/>
    <w:uiPriority w:val="99"/>
    <w:rsid w:val="008C58A0"/>
    <w:pPr>
      <w:tabs>
        <w:tab w:val="clear" w:pos="360"/>
        <w:tab w:val="num" w:pos="2880"/>
      </w:tabs>
      <w:ind w:left="0" w:firstLine="0"/>
    </w:pPr>
    <w:rPr>
      <w:rFonts w:eastAsia="Calibri"/>
      <w:szCs w:val="24"/>
      <w:lang w:val="en-US"/>
    </w:rPr>
  </w:style>
  <w:style w:type="paragraph" w:customStyle="1" w:styleId="OpmaakprofielGenummerdHoofdstukRegelafstandMinimaal12pt">
    <w:name w:val="Opmaakprofiel GenummerdHoofdstuk + Regelafstand:  Minimaal 12 pt"/>
    <w:basedOn w:val="GenummerdHoofdstuk"/>
    <w:uiPriority w:val="99"/>
    <w:rsid w:val="008C58A0"/>
    <w:pPr>
      <w:tabs>
        <w:tab w:val="clear" w:pos="227"/>
        <w:tab w:val="clear" w:pos="454"/>
        <w:tab w:val="clear" w:pos="680"/>
        <w:tab w:val="clear" w:pos="926"/>
        <w:tab w:val="num" w:pos="360"/>
      </w:tabs>
      <w:spacing w:line="240" w:lineRule="atLeast"/>
      <w:ind w:left="227" w:hanging="1080"/>
    </w:pPr>
    <w:rPr>
      <w:rFonts w:eastAsia="Calibri"/>
      <w:szCs w:val="20"/>
      <w:lang w:val="en-US"/>
    </w:rPr>
  </w:style>
  <w:style w:type="paragraph" w:customStyle="1" w:styleId="KopBijlageGeen">
    <w:name w:val="KopBijlage_Geen"/>
    <w:basedOn w:val="KopBijlage0"/>
    <w:uiPriority w:val="99"/>
    <w:rsid w:val="008C58A0"/>
    <w:pPr>
      <w:tabs>
        <w:tab w:val="left" w:pos="120"/>
        <w:tab w:val="num" w:pos="2880"/>
      </w:tabs>
      <w:ind w:left="0" w:hanging="2040"/>
    </w:pPr>
    <w:rPr>
      <w:rFonts w:eastAsia="Calibri"/>
      <w:vanish/>
      <w:color w:val="C0C0C0"/>
      <w:szCs w:val="24"/>
      <w:lang w:val="en-US"/>
    </w:rPr>
  </w:style>
  <w:style w:type="character" w:customStyle="1" w:styleId="OpmaakprofielSubparagraafZwartChar">
    <w:name w:val="Opmaakprofiel Subparagraaf + Zwart Char"/>
    <w:basedOn w:val="SubparagraafChar"/>
    <w:link w:val="OpmaakprofielSubparagraafZwart"/>
    <w:locked/>
    <w:rsid w:val="008C58A0"/>
    <w:rPr>
      <w:rFonts w:ascii="Verdana" w:eastAsia="Times New Roman" w:hAnsi="Verdana"/>
      <w:i/>
      <w:iCs/>
      <w:color w:val="000000"/>
      <w:sz w:val="18"/>
      <w:szCs w:val="18"/>
    </w:rPr>
  </w:style>
  <w:style w:type="paragraph" w:customStyle="1" w:styleId="OpmaakprofielSubparagraafZwart">
    <w:name w:val="Opmaakprofiel Subparagraaf + Zwart"/>
    <w:basedOn w:val="Subparagraaf"/>
    <w:link w:val="OpmaakprofielSubparagraafZwartChar"/>
    <w:rsid w:val="008C58A0"/>
    <w:pPr>
      <w:numPr>
        <w:ilvl w:val="0"/>
        <w:numId w:val="0"/>
      </w:numPr>
      <w:tabs>
        <w:tab w:val="clear" w:pos="227"/>
        <w:tab w:val="clear" w:pos="454"/>
        <w:tab w:val="clear" w:pos="680"/>
      </w:tabs>
      <w:outlineLvl w:val="9"/>
    </w:pPr>
    <w:rPr>
      <w:iCs/>
      <w:color w:val="000000"/>
    </w:rPr>
  </w:style>
  <w:style w:type="paragraph" w:customStyle="1" w:styleId="Opmaakprofiel1">
    <w:name w:val="Opmaakprofiel1"/>
    <w:basedOn w:val="Paragraaf"/>
    <w:autoRedefine/>
    <w:uiPriority w:val="99"/>
    <w:rsid w:val="008C58A0"/>
    <w:pPr>
      <w:numPr>
        <w:ilvl w:val="0"/>
        <w:numId w:val="0"/>
      </w:numPr>
      <w:tabs>
        <w:tab w:val="clear" w:pos="227"/>
        <w:tab w:val="clear" w:pos="454"/>
        <w:tab w:val="clear" w:pos="680"/>
        <w:tab w:val="left" w:pos="0"/>
        <w:tab w:val="num" w:pos="360"/>
        <w:tab w:val="num" w:pos="1440"/>
      </w:tabs>
      <w:ind w:left="1440" w:hanging="360"/>
      <w:outlineLvl w:val="9"/>
    </w:pPr>
    <w:rPr>
      <w:lang w:val="en-US"/>
    </w:rPr>
  </w:style>
  <w:style w:type="character" w:customStyle="1" w:styleId="StandaardZwartChar">
    <w:name w:val="Standaard + Zwart Char"/>
    <w:basedOn w:val="Standaardalinea-lettertype"/>
    <w:link w:val="StandaardZwart"/>
    <w:locked/>
    <w:rsid w:val="008C58A0"/>
    <w:rPr>
      <w:color w:val="000000"/>
      <w:szCs w:val="24"/>
    </w:rPr>
  </w:style>
  <w:style w:type="paragraph" w:customStyle="1" w:styleId="StandaardZwart">
    <w:name w:val="Standaard + Zwart"/>
    <w:basedOn w:val="Standaard"/>
    <w:link w:val="StandaardZwartChar"/>
    <w:rsid w:val="008C58A0"/>
    <w:pPr>
      <w:numPr>
        <w:ilvl w:val="1"/>
        <w:numId w:val="28"/>
      </w:numPr>
      <w:tabs>
        <w:tab w:val="left" w:pos="360"/>
        <w:tab w:val="num" w:pos="720"/>
      </w:tabs>
      <w:ind w:left="720"/>
    </w:pPr>
    <w:rPr>
      <w:rFonts w:asciiTheme="minorHAnsi" w:hAnsiTheme="minorHAnsi"/>
      <w:color w:val="000000"/>
      <w:sz w:val="22"/>
      <w:szCs w:val="24"/>
    </w:rPr>
  </w:style>
  <w:style w:type="character" w:customStyle="1" w:styleId="OpmaakprofielSubparagraafZwart1Char">
    <w:name w:val="Opmaakprofiel Subparagraaf + Zwart1 Char"/>
    <w:basedOn w:val="SubparagraafChar"/>
    <w:link w:val="OpmaakprofielSubparagraafZwart1"/>
    <w:locked/>
    <w:rsid w:val="008C58A0"/>
    <w:rPr>
      <w:rFonts w:ascii="Verdana" w:eastAsia="Times New Roman" w:hAnsi="Verdana"/>
      <w:i/>
      <w:iCs/>
      <w:color w:val="000000"/>
      <w:sz w:val="18"/>
      <w:szCs w:val="18"/>
    </w:rPr>
  </w:style>
  <w:style w:type="paragraph" w:customStyle="1" w:styleId="OpmaakprofielSubparagraafZwart1">
    <w:name w:val="Opmaakprofiel Subparagraaf + Zwart1"/>
    <w:basedOn w:val="Subparagraaf"/>
    <w:link w:val="OpmaakprofielSubparagraafZwart1Char"/>
    <w:rsid w:val="008C58A0"/>
    <w:pPr>
      <w:numPr>
        <w:numId w:val="0"/>
      </w:numPr>
      <w:tabs>
        <w:tab w:val="clear" w:pos="227"/>
        <w:tab w:val="clear" w:pos="454"/>
        <w:tab w:val="clear" w:pos="680"/>
        <w:tab w:val="num" w:pos="1134"/>
      </w:tabs>
      <w:spacing w:before="0"/>
      <w:ind w:hanging="1134"/>
      <w:outlineLvl w:val="9"/>
    </w:pPr>
    <w:rPr>
      <w:iCs/>
      <w:color w:val="000000"/>
    </w:rPr>
  </w:style>
  <w:style w:type="paragraph" w:customStyle="1" w:styleId="OpmaakprofielSubparagraafZwart2">
    <w:name w:val="Opmaakprofiel Subparagraaf + Zwart2"/>
    <w:basedOn w:val="Subparagraaf"/>
    <w:uiPriority w:val="99"/>
    <w:rsid w:val="008C58A0"/>
    <w:pPr>
      <w:numPr>
        <w:numId w:val="0"/>
      </w:numPr>
      <w:tabs>
        <w:tab w:val="clear" w:pos="227"/>
        <w:tab w:val="clear" w:pos="454"/>
        <w:tab w:val="clear" w:pos="680"/>
        <w:tab w:val="num" w:pos="1134"/>
      </w:tabs>
      <w:ind w:hanging="1134"/>
      <w:outlineLvl w:val="9"/>
    </w:pPr>
    <w:rPr>
      <w:iCs/>
      <w:color w:val="000000"/>
      <w:lang w:val="en-US"/>
    </w:rPr>
  </w:style>
  <w:style w:type="paragraph" w:customStyle="1" w:styleId="OpmaakprofielSubparagraafZwart3">
    <w:name w:val="Opmaakprofiel Subparagraaf + Zwart3"/>
    <w:basedOn w:val="Subparagraaf"/>
    <w:uiPriority w:val="99"/>
    <w:rsid w:val="008C58A0"/>
    <w:pPr>
      <w:numPr>
        <w:numId w:val="0"/>
      </w:numPr>
      <w:tabs>
        <w:tab w:val="clear" w:pos="227"/>
        <w:tab w:val="clear" w:pos="454"/>
        <w:tab w:val="clear" w:pos="680"/>
        <w:tab w:val="num" w:pos="1134"/>
      </w:tabs>
      <w:ind w:hanging="1134"/>
      <w:outlineLvl w:val="9"/>
    </w:pPr>
    <w:rPr>
      <w:iCs/>
      <w:color w:val="000000"/>
      <w:lang w:val="en-US"/>
    </w:rPr>
  </w:style>
  <w:style w:type="paragraph" w:customStyle="1" w:styleId="BijlageAKopbijlagezonder">
    <w:name w:val="Bijlage_A_Kopbijlage_zonder"/>
    <w:basedOn w:val="KopBijlage0"/>
    <w:next w:val="KopBijlage0"/>
    <w:uiPriority w:val="99"/>
    <w:rsid w:val="008C58A0"/>
    <w:pPr>
      <w:tabs>
        <w:tab w:val="num" w:pos="2880"/>
      </w:tabs>
      <w:ind w:left="0" w:hanging="2040"/>
    </w:pPr>
    <w:rPr>
      <w:rFonts w:eastAsia="Calibri"/>
      <w:lang w:val="en-US"/>
    </w:rPr>
  </w:style>
  <w:style w:type="paragraph" w:customStyle="1" w:styleId="Opmaakw">
    <w:name w:val="Opmaak w"/>
    <w:basedOn w:val="Standaard"/>
    <w:uiPriority w:val="99"/>
    <w:rsid w:val="008C58A0"/>
    <w:rPr>
      <w:rFonts w:eastAsia="Times New Roman" w:cs="Times New Roman"/>
      <w:color w:val="000000"/>
      <w:szCs w:val="24"/>
      <w:lang w:eastAsia="nl-NL"/>
    </w:rPr>
  </w:style>
  <w:style w:type="character" w:customStyle="1" w:styleId="Subparagraaf1Char">
    <w:name w:val="Subparagraaf1 Char"/>
    <w:basedOn w:val="SubparagraafChar"/>
    <w:link w:val="Subparagraaf1"/>
    <w:locked/>
    <w:rsid w:val="008C58A0"/>
    <w:rPr>
      <w:rFonts w:ascii="Verdana" w:eastAsia="Times New Roman" w:hAnsi="Verdana"/>
      <w:i/>
      <w:sz w:val="18"/>
      <w:szCs w:val="18"/>
    </w:rPr>
  </w:style>
  <w:style w:type="paragraph" w:customStyle="1" w:styleId="Subparagraaf1">
    <w:name w:val="Subparagraaf1"/>
    <w:basedOn w:val="Subparagraaf"/>
    <w:link w:val="Subparagraaf1Char"/>
    <w:qFormat/>
    <w:rsid w:val="008C58A0"/>
    <w:pPr>
      <w:numPr>
        <w:numId w:val="0"/>
      </w:numPr>
      <w:tabs>
        <w:tab w:val="clear" w:pos="227"/>
        <w:tab w:val="clear" w:pos="454"/>
        <w:tab w:val="clear" w:pos="680"/>
        <w:tab w:val="num" w:pos="1134"/>
      </w:tabs>
      <w:spacing w:before="0"/>
      <w:ind w:hanging="1134"/>
      <w:outlineLvl w:val="9"/>
    </w:pPr>
  </w:style>
  <w:style w:type="character" w:customStyle="1" w:styleId="Subparagraaf2Char">
    <w:name w:val="Subparagraaf2 Char"/>
    <w:basedOn w:val="Subparagraaf1Char"/>
    <w:link w:val="Subparagraaf2"/>
    <w:locked/>
    <w:rsid w:val="008C58A0"/>
    <w:rPr>
      <w:rFonts w:ascii="Verdana" w:eastAsia="Times New Roman" w:hAnsi="Verdana"/>
      <w:i/>
      <w:sz w:val="18"/>
      <w:szCs w:val="18"/>
    </w:rPr>
  </w:style>
  <w:style w:type="paragraph" w:customStyle="1" w:styleId="Subparagraaf2">
    <w:name w:val="Subparagraaf2"/>
    <w:basedOn w:val="Subparagraaf1"/>
    <w:link w:val="Subparagraaf2Char"/>
    <w:qFormat/>
    <w:rsid w:val="008C58A0"/>
  </w:style>
  <w:style w:type="character" w:customStyle="1" w:styleId="Subparagraaf3Char">
    <w:name w:val="Subparagraaf3 Char"/>
    <w:basedOn w:val="Subparagraaf2Char"/>
    <w:link w:val="Subparagraaf3"/>
    <w:locked/>
    <w:rsid w:val="008C58A0"/>
    <w:rPr>
      <w:rFonts w:ascii="Verdana" w:eastAsia="Times New Roman" w:hAnsi="Verdana"/>
      <w:i/>
      <w:sz w:val="18"/>
      <w:szCs w:val="18"/>
    </w:rPr>
  </w:style>
  <w:style w:type="paragraph" w:customStyle="1" w:styleId="Subparagraaf3">
    <w:name w:val="Subparagraaf3"/>
    <w:basedOn w:val="Subparagraaf2"/>
    <w:link w:val="Subparagraaf3Char"/>
    <w:qFormat/>
    <w:rsid w:val="008C58A0"/>
  </w:style>
  <w:style w:type="character" w:customStyle="1" w:styleId="Subparagraaf4zonderChar">
    <w:name w:val="Subparagraaf4_zonder Char"/>
    <w:basedOn w:val="Standaardalinea-lettertype"/>
    <w:link w:val="Subparagraaf4zonder"/>
    <w:locked/>
    <w:rsid w:val="008C58A0"/>
    <w:rPr>
      <w:rFonts w:cs="Arial"/>
      <w:i/>
      <w:color w:val="000000"/>
      <w:szCs w:val="24"/>
    </w:rPr>
  </w:style>
  <w:style w:type="paragraph" w:customStyle="1" w:styleId="Subparagraaf4zonder">
    <w:name w:val="Subparagraaf4_zonder"/>
    <w:basedOn w:val="Standaard"/>
    <w:link w:val="Subparagraaf4zonderChar"/>
    <w:qFormat/>
    <w:rsid w:val="008C58A0"/>
    <w:rPr>
      <w:rFonts w:asciiTheme="minorHAnsi" w:hAnsiTheme="minorHAnsi" w:cs="Arial"/>
      <w:i/>
      <w:color w:val="000000"/>
      <w:sz w:val="22"/>
      <w:szCs w:val="24"/>
    </w:rPr>
  </w:style>
  <w:style w:type="character" w:customStyle="1" w:styleId="Subparagraaf4Char">
    <w:name w:val="Subparagraaf4 Char"/>
    <w:basedOn w:val="Subparagraaf3Char"/>
    <w:link w:val="Subparagraaf4"/>
    <w:locked/>
    <w:rsid w:val="008C58A0"/>
    <w:rPr>
      <w:rFonts w:ascii="Verdana" w:eastAsia="Times New Roman" w:hAnsi="Verdana"/>
      <w:i/>
      <w:sz w:val="18"/>
      <w:szCs w:val="18"/>
    </w:rPr>
  </w:style>
  <w:style w:type="paragraph" w:customStyle="1" w:styleId="Subparagraaf4">
    <w:name w:val="Subparagraaf4"/>
    <w:basedOn w:val="Subparagraaf3"/>
    <w:link w:val="Subparagraaf4Char"/>
    <w:qFormat/>
    <w:rsid w:val="008C58A0"/>
  </w:style>
  <w:style w:type="character" w:styleId="Eindnootmarkering">
    <w:name w:val="endnote reference"/>
    <w:basedOn w:val="Standaardalinea-lettertype"/>
    <w:semiHidden/>
    <w:unhideWhenUsed/>
    <w:rsid w:val="008C58A0"/>
    <w:rPr>
      <w:vertAlign w:val="superscript"/>
    </w:rPr>
  </w:style>
  <w:style w:type="character" w:customStyle="1" w:styleId="InhoudChar">
    <w:name w:val="Inhoud Char"/>
    <w:basedOn w:val="Standaardalinea-lettertype"/>
    <w:rsid w:val="008C58A0"/>
    <w:rPr>
      <w:rFonts w:ascii="Arial" w:hAnsi="Arial" w:cs="Arial" w:hint="default"/>
      <w:lang w:val="nl-NL" w:eastAsia="nl-NL" w:bidi="ar-SA"/>
    </w:rPr>
  </w:style>
  <w:style w:type="character" w:customStyle="1" w:styleId="GenummerdHoofdstukChar">
    <w:name w:val="GenummerdHoofdstuk Char"/>
    <w:basedOn w:val="broodtekstChar"/>
    <w:rsid w:val="008C58A0"/>
    <w:rPr>
      <w:rFonts w:ascii="Verdana" w:hAnsi="Verdana" w:hint="default"/>
      <w:sz w:val="24"/>
      <w:szCs w:val="18"/>
      <w:lang w:val="nl-NL" w:eastAsia="nl-NL" w:bidi="ar-SA"/>
    </w:rPr>
  </w:style>
  <w:style w:type="character" w:customStyle="1" w:styleId="OpmaakprofielGenummerdHoofdstukZwartChar">
    <w:name w:val="Opmaakprofiel GenummerdHoofdstuk + Zwart Char"/>
    <w:basedOn w:val="GenummerdHoofdstukChar"/>
    <w:rsid w:val="008C58A0"/>
    <w:rPr>
      <w:rFonts w:ascii="Verdana" w:hAnsi="Verdana" w:hint="default"/>
      <w:color w:val="000000"/>
      <w:sz w:val="24"/>
      <w:szCs w:val="18"/>
      <w:lang w:val="nl-NL" w:eastAsia="nl-NL" w:bidi="ar-SA"/>
    </w:rPr>
  </w:style>
  <w:style w:type="character" w:customStyle="1" w:styleId="KoptekstChar1">
    <w:name w:val="Koptekst Char1"/>
    <w:basedOn w:val="broodtekstChar1"/>
    <w:rsid w:val="008C58A0"/>
    <w:rPr>
      <w:rFonts w:ascii="Verdana" w:hAnsi="Verdana" w:hint="default"/>
      <w:sz w:val="18"/>
      <w:szCs w:val="18"/>
      <w:lang w:val="nl-NL" w:eastAsia="nl-NL" w:bidi="ar-SA"/>
    </w:rPr>
  </w:style>
  <w:style w:type="character" w:customStyle="1" w:styleId="KoptekstChar2">
    <w:name w:val="Koptekst Char2"/>
    <w:basedOn w:val="Standaardalinea-lettertype"/>
    <w:locked/>
    <w:rsid w:val="008C58A0"/>
    <w:rPr>
      <w:rFonts w:ascii="Verdana" w:hAnsi="Verdana" w:hint="default"/>
      <w:sz w:val="18"/>
      <w:szCs w:val="18"/>
      <w:lang w:val="nl-NL" w:eastAsia="nl-NL" w:bidi="ar-SA"/>
    </w:rPr>
  </w:style>
  <w:style w:type="character" w:customStyle="1" w:styleId="VerborgenTekstGrijs1">
    <w:name w:val="VerborgenTekstGrijs"/>
    <w:rsid w:val="008C58A0"/>
    <w:rPr>
      <w:rFonts w:ascii="Verdana" w:hAnsi="Verdana" w:hint="default"/>
      <w:b/>
      <w:bCs w:val="0"/>
      <w:i/>
      <w:iCs w:val="0"/>
      <w:vanish/>
      <w:webHidden w:val="0"/>
      <w:color w:val="C0C0C0"/>
      <w:sz w:val="16"/>
      <w:specVanish w:val="0"/>
    </w:rPr>
  </w:style>
  <w:style w:type="numbering" w:customStyle="1" w:styleId="Test">
    <w:name w:val="Test"/>
    <w:rsid w:val="008C58A0"/>
    <w:pPr>
      <w:numPr>
        <w:numId w:val="29"/>
      </w:numPr>
    </w:pPr>
  </w:style>
  <w:style w:type="paragraph" w:customStyle="1" w:styleId="Titel1">
    <w:name w:val="Titel1"/>
    <w:basedOn w:val="Standaard"/>
    <w:next w:val="Standaard"/>
    <w:uiPriority w:val="10"/>
    <w:rsid w:val="008C58A0"/>
    <w:pPr>
      <w:pBdr>
        <w:bottom w:val="single" w:sz="8" w:space="4" w:color="5B9BD5"/>
      </w:pBdr>
      <w:spacing w:after="300"/>
    </w:pPr>
    <w:rPr>
      <w:rFonts w:eastAsia="Times New Roman" w:cs="Times New Roman"/>
      <w:spacing w:val="5"/>
      <w:kern w:val="28"/>
      <w:sz w:val="52"/>
      <w:szCs w:val="52"/>
      <w:lang w:eastAsia="nl-NL"/>
    </w:rPr>
  </w:style>
  <w:style w:type="character" w:customStyle="1" w:styleId="TitelChar0">
    <w:name w:val="Titel Char"/>
    <w:basedOn w:val="Standaardalinea-lettertype"/>
    <w:link w:val="Titel0"/>
    <w:uiPriority w:val="10"/>
    <w:rsid w:val="008C58A0"/>
    <w:rPr>
      <w:rFonts w:eastAsia="Times New Roman" w:cs="Times New Roman"/>
      <w:spacing w:val="5"/>
      <w:kern w:val="28"/>
      <w:sz w:val="52"/>
      <w:szCs w:val="52"/>
      <w:lang w:eastAsia="nl-NL"/>
    </w:rPr>
  </w:style>
  <w:style w:type="numbering" w:customStyle="1" w:styleId="Lijststijl">
    <w:name w:val="Lijststijl"/>
    <w:uiPriority w:val="99"/>
    <w:rsid w:val="008C58A0"/>
    <w:pPr>
      <w:numPr>
        <w:numId w:val="30"/>
      </w:numPr>
    </w:pPr>
  </w:style>
  <w:style w:type="numbering" w:customStyle="1" w:styleId="Stijl2">
    <w:name w:val="Stijl2"/>
    <w:uiPriority w:val="99"/>
    <w:rsid w:val="008C58A0"/>
    <w:pPr>
      <w:numPr>
        <w:numId w:val="31"/>
      </w:numPr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8C58A0"/>
    <w:pPr>
      <w:numPr>
        <w:numId w:val="32"/>
      </w:numPr>
      <w:contextualSpacing w:val="0"/>
    </w:pPr>
    <w:rPr>
      <w:rFonts w:eastAsia="DejaVu Sans" w:cs="Times New Roman"/>
      <w:szCs w:val="24"/>
      <w:lang w:eastAsia="nl-NL"/>
    </w:rPr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8C58A0"/>
    <w:rPr>
      <w:rFonts w:ascii="Verdana" w:eastAsia="DejaVu Sans" w:hAnsi="Verdana" w:cs="Times New Roman"/>
      <w:sz w:val="18"/>
      <w:szCs w:val="24"/>
      <w:lang w:eastAsia="nl-NL"/>
    </w:rPr>
  </w:style>
  <w:style w:type="table" w:customStyle="1" w:styleId="Lichtearcering1">
    <w:name w:val="Lichte arcering1"/>
    <w:basedOn w:val="Standaardtabel"/>
    <w:next w:val="Lichtearcering"/>
    <w:uiPriority w:val="60"/>
    <w:rsid w:val="008C58A0"/>
    <w:pPr>
      <w:spacing w:after="0" w:line="240" w:lineRule="auto"/>
    </w:pPr>
    <w:rPr>
      <w:rFonts w:ascii="Calibri" w:hAnsi="Calibri"/>
      <w:color w:val="000000"/>
      <w:sz w:val="18"/>
      <w:szCs w:val="1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chtearcering-accent11">
    <w:name w:val="Lichte arcering - accent 11"/>
    <w:basedOn w:val="Standaardtabel"/>
    <w:next w:val="Lichtearcering-accent1"/>
    <w:uiPriority w:val="60"/>
    <w:rsid w:val="008C58A0"/>
    <w:pPr>
      <w:spacing w:after="0" w:line="240" w:lineRule="auto"/>
    </w:pPr>
    <w:rPr>
      <w:rFonts w:ascii="Calibri" w:hAnsi="Calibri"/>
      <w:color w:val="2E74B5"/>
      <w:sz w:val="18"/>
      <w:szCs w:val="18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chtearcering-accent31">
    <w:name w:val="Lichte arcering - accent 31"/>
    <w:basedOn w:val="Standaardtabel"/>
    <w:next w:val="Lichtearcering-accent3"/>
    <w:uiPriority w:val="60"/>
    <w:rsid w:val="008C58A0"/>
    <w:pPr>
      <w:spacing w:after="0" w:line="240" w:lineRule="auto"/>
    </w:pPr>
    <w:rPr>
      <w:rFonts w:ascii="Calibri" w:hAnsi="Calibri"/>
      <w:color w:val="7B7B7B"/>
      <w:sz w:val="18"/>
      <w:szCs w:val="18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character" w:customStyle="1" w:styleId="Subtielebenadrukking1">
    <w:name w:val="Subtiele benadrukking1"/>
    <w:basedOn w:val="Standaardalinea-lettertype"/>
    <w:uiPriority w:val="19"/>
    <w:rsid w:val="008C58A0"/>
    <w:rPr>
      <w:i/>
      <w:iCs/>
      <w:color w:val="808080"/>
    </w:rPr>
  </w:style>
  <w:style w:type="paragraph" w:customStyle="1" w:styleId="Citaat1">
    <w:name w:val="Citaat1"/>
    <w:basedOn w:val="Standaard"/>
    <w:next w:val="Standaard"/>
    <w:uiPriority w:val="29"/>
    <w:rsid w:val="008C58A0"/>
    <w:rPr>
      <w:rFonts w:eastAsia="DejaVu Sans" w:cs="Times New Roman"/>
      <w:i/>
      <w:iCs/>
      <w:color w:val="000000"/>
      <w:szCs w:val="24"/>
      <w:lang w:eastAsia="nl-NL"/>
    </w:rPr>
  </w:style>
  <w:style w:type="character" w:customStyle="1" w:styleId="CitaatChar">
    <w:name w:val="Citaat Char"/>
    <w:basedOn w:val="Standaardalinea-lettertype"/>
    <w:link w:val="Citaat"/>
    <w:uiPriority w:val="29"/>
    <w:rsid w:val="008C58A0"/>
    <w:rPr>
      <w:rFonts w:eastAsia="DejaVu Sans" w:cs="Times New Roman"/>
      <w:i/>
      <w:iCs/>
      <w:color w:val="000000"/>
      <w:szCs w:val="24"/>
      <w:lang w:eastAsia="nl-NL"/>
    </w:rPr>
  </w:style>
  <w:style w:type="paragraph" w:customStyle="1" w:styleId="Duidelijkcitaat1">
    <w:name w:val="Duidelijk citaat1"/>
    <w:basedOn w:val="Standaard"/>
    <w:next w:val="Standaard"/>
    <w:uiPriority w:val="30"/>
    <w:rsid w:val="008C58A0"/>
    <w:pPr>
      <w:pBdr>
        <w:bottom w:val="single" w:sz="4" w:space="4" w:color="5B9BD5"/>
      </w:pBdr>
      <w:spacing w:before="200" w:after="280"/>
      <w:ind w:left="936" w:right="936"/>
    </w:pPr>
    <w:rPr>
      <w:rFonts w:eastAsia="DejaVu Sans" w:cs="Times New Roman"/>
      <w:b/>
      <w:bCs/>
      <w:i/>
      <w:iCs/>
      <w:color w:val="5B9BD5"/>
      <w:szCs w:val="24"/>
      <w:lang w:eastAsia="nl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58A0"/>
    <w:rPr>
      <w:rFonts w:eastAsia="DejaVu Sans" w:cs="Times New Roman"/>
      <w:b/>
      <w:bCs/>
      <w:i/>
      <w:iCs/>
      <w:color w:val="5B9BD5"/>
      <w:szCs w:val="24"/>
      <w:lang w:eastAsia="nl-NL"/>
    </w:rPr>
  </w:style>
  <w:style w:type="character" w:customStyle="1" w:styleId="Intensieveverwijzing1">
    <w:name w:val="Intensieve verwijzing1"/>
    <w:basedOn w:val="Standaardalinea-lettertype"/>
    <w:uiPriority w:val="32"/>
    <w:rsid w:val="008C58A0"/>
    <w:rPr>
      <w:b/>
      <w:bCs/>
      <w:smallCaps/>
      <w:color w:val="ED7D31"/>
      <w:spacing w:val="5"/>
      <w:u w:val="single"/>
    </w:rPr>
  </w:style>
  <w:style w:type="paragraph" w:styleId="Titel0">
    <w:name w:val="Title"/>
    <w:basedOn w:val="Standaard"/>
    <w:next w:val="Standaard"/>
    <w:link w:val="TitelChar0"/>
    <w:uiPriority w:val="10"/>
    <w:qFormat/>
    <w:rsid w:val="008C58A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inorHAnsi" w:eastAsia="Times New Roman" w:hAnsiTheme="minorHAnsi" w:cs="Times New Roman"/>
      <w:spacing w:val="5"/>
      <w:kern w:val="28"/>
      <w:sz w:val="52"/>
      <w:szCs w:val="52"/>
      <w:lang w:eastAsia="nl-NL"/>
    </w:rPr>
  </w:style>
  <w:style w:type="character" w:customStyle="1" w:styleId="TitelChar1">
    <w:name w:val="Titel Char1"/>
    <w:basedOn w:val="Standaardalinea-lettertype"/>
    <w:uiPriority w:val="10"/>
    <w:rsid w:val="008C5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Lichtearcering">
    <w:name w:val="Light Shading"/>
    <w:basedOn w:val="Standaardtabel"/>
    <w:uiPriority w:val="60"/>
    <w:rsid w:val="008C58A0"/>
    <w:pPr>
      <w:spacing w:after="0" w:line="240" w:lineRule="auto"/>
    </w:pPr>
    <w:rPr>
      <w:rFonts w:ascii="Verdana" w:hAnsi="Verdana"/>
      <w:color w:val="000000" w:themeColor="text1" w:themeShade="BF"/>
      <w:sz w:val="18"/>
      <w:szCs w:val="18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8C58A0"/>
    <w:pPr>
      <w:spacing w:after="0" w:line="240" w:lineRule="auto"/>
    </w:pPr>
    <w:rPr>
      <w:rFonts w:ascii="Verdana" w:hAnsi="Verdana"/>
      <w:color w:val="2E74B5" w:themeColor="accent1" w:themeShade="BF"/>
      <w:sz w:val="18"/>
      <w:szCs w:val="18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8C58A0"/>
    <w:pPr>
      <w:spacing w:after="0" w:line="240" w:lineRule="auto"/>
    </w:pPr>
    <w:rPr>
      <w:rFonts w:ascii="Verdana" w:hAnsi="Verdana"/>
      <w:color w:val="7B7B7B" w:themeColor="accent3" w:themeShade="BF"/>
      <w:sz w:val="18"/>
      <w:szCs w:val="18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character" w:styleId="Subtielebenadrukking">
    <w:name w:val="Subtle Emphasis"/>
    <w:basedOn w:val="Standaardalinea-lettertype"/>
    <w:uiPriority w:val="19"/>
    <w:qFormat/>
    <w:rsid w:val="008C58A0"/>
    <w:rPr>
      <w:i/>
      <w:iCs/>
      <w:color w:val="808080" w:themeColor="text1" w:themeTint="7F"/>
    </w:rPr>
  </w:style>
  <w:style w:type="paragraph" w:styleId="Citaat">
    <w:name w:val="Quote"/>
    <w:basedOn w:val="Standaard"/>
    <w:next w:val="Standaard"/>
    <w:link w:val="CitaatChar"/>
    <w:uiPriority w:val="29"/>
    <w:qFormat/>
    <w:rsid w:val="008C58A0"/>
    <w:rPr>
      <w:rFonts w:asciiTheme="minorHAnsi" w:eastAsia="DejaVu Sans" w:hAnsiTheme="minorHAnsi" w:cs="Times New Roman"/>
      <w:i/>
      <w:iCs/>
      <w:color w:val="000000"/>
      <w:sz w:val="22"/>
      <w:szCs w:val="24"/>
      <w:lang w:eastAsia="nl-NL"/>
    </w:rPr>
  </w:style>
  <w:style w:type="character" w:customStyle="1" w:styleId="CitaatChar1">
    <w:name w:val="Citaat Char1"/>
    <w:basedOn w:val="Standaardalinea-lettertype"/>
    <w:uiPriority w:val="29"/>
    <w:rsid w:val="008C58A0"/>
    <w:rPr>
      <w:rFonts w:ascii="Verdana" w:hAnsi="Verdana"/>
      <w:i/>
      <w:iCs/>
      <w:color w:val="404040" w:themeColor="text1" w:themeTint="BF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58A0"/>
    <w:pPr>
      <w:pBdr>
        <w:bottom w:val="single" w:sz="4" w:space="4" w:color="5B9BD5" w:themeColor="accent1"/>
      </w:pBdr>
      <w:spacing w:before="200" w:after="280"/>
      <w:ind w:left="936" w:right="936"/>
    </w:pPr>
    <w:rPr>
      <w:rFonts w:asciiTheme="minorHAnsi" w:eastAsia="DejaVu Sans" w:hAnsiTheme="minorHAnsi" w:cs="Times New Roman"/>
      <w:b/>
      <w:bCs/>
      <w:i/>
      <w:iCs/>
      <w:color w:val="5B9BD5"/>
      <w:sz w:val="22"/>
      <w:szCs w:val="24"/>
      <w:lang w:eastAsia="nl-NL"/>
    </w:rPr>
  </w:style>
  <w:style w:type="character" w:customStyle="1" w:styleId="DuidelijkcitaatChar1">
    <w:name w:val="Duidelijk citaat Char1"/>
    <w:basedOn w:val="Standaardalinea-lettertype"/>
    <w:uiPriority w:val="30"/>
    <w:rsid w:val="008C58A0"/>
    <w:rPr>
      <w:rFonts w:ascii="Verdana" w:hAnsi="Verdana"/>
      <w:i/>
      <w:iCs/>
      <w:color w:val="5B9BD5" w:themeColor="accent1"/>
      <w:sz w:val="18"/>
      <w:szCs w:val="18"/>
    </w:rPr>
  </w:style>
  <w:style w:type="character" w:styleId="Intensieveverwijzing">
    <w:name w:val="Intense Reference"/>
    <w:basedOn w:val="Standaardalinea-lettertype"/>
    <w:uiPriority w:val="32"/>
    <w:qFormat/>
    <w:rsid w:val="008C58A0"/>
    <w:rPr>
      <w:b/>
      <w:bCs/>
      <w:smallCaps/>
      <w:color w:val="ED7D31" w:themeColor="accent2"/>
      <w:spacing w:val="5"/>
      <w:u w:val="single"/>
    </w:rPr>
  </w:style>
  <w:style w:type="table" w:customStyle="1" w:styleId="Tabelraster30">
    <w:name w:val="Tabelraster3"/>
    <w:basedOn w:val="Standaardtabel"/>
    <w:next w:val="Tabelraster"/>
    <w:uiPriority w:val="59"/>
    <w:rsid w:val="008C58A0"/>
    <w:pPr>
      <w:spacing w:after="0" w:line="240" w:lineRule="exact"/>
    </w:pPr>
    <w:rPr>
      <w:rFonts w:ascii="Calibri" w:hAnsi="Calibri"/>
      <w:sz w:val="14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table" w:customStyle="1" w:styleId="Tabelraster40">
    <w:name w:val="Tabelraster4"/>
    <w:basedOn w:val="Standaardtabel"/>
    <w:next w:val="Tabelraster"/>
    <w:uiPriority w:val="59"/>
    <w:rsid w:val="00A2672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Haaze, Annoeska (PPO)</dc:creator>
  <cp:keywords/>
  <dc:description/>
  <cp:lastModifiedBy>Haaze, Annoeska (PPO)</cp:lastModifiedBy>
  <cp:revision>2</cp:revision>
  <dcterms:created xsi:type="dcterms:W3CDTF">2021-01-12T12:52:00Z</dcterms:created>
  <dcterms:modified xsi:type="dcterms:W3CDTF">2021-01-12T12:52:00Z</dcterms:modified>
</cp:coreProperties>
</file>