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34E8B6B2" w:rsidR="007866F0" w:rsidRDefault="00B42CEF" w:rsidP="00225F54">
      <w:pPr>
        <w:pStyle w:val="Heading1titel"/>
        <w:pBdr>
          <w:bottom w:val="single" w:sz="6" w:space="1" w:color="auto"/>
        </w:pBdr>
        <w:spacing w:line="276" w:lineRule="auto"/>
      </w:pPr>
      <w:r>
        <w:t xml:space="preserve">Bijlage </w:t>
      </w:r>
      <w:r w:rsidR="002C176C">
        <w:t>4</w:t>
      </w:r>
      <w:r w:rsidR="00430D59">
        <w:t xml:space="preserve"> </w:t>
      </w:r>
      <w:r>
        <w:t>–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11C911FA" w:rsidR="00B42CEF" w:rsidRDefault="00B42CEF" w:rsidP="00225F54">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225F54">
      <w:pPr>
        <w:spacing w:line="276" w:lineRule="auto"/>
        <w:jc w:val="both"/>
      </w:pPr>
    </w:p>
    <w:p w14:paraId="03EB0690" w14:textId="51917872" w:rsidR="00320FA6" w:rsidRDefault="00320FA6" w:rsidP="00225F54">
      <w:pPr>
        <w:spacing w:line="276" w:lineRule="auto"/>
        <w:jc w:val="both"/>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225F54">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225F54">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225F54">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225F54">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5B41BAC5" w14:textId="77777777" w:rsidR="00430D59" w:rsidRDefault="00430D59" w:rsidP="00225F54">
      <w:pPr>
        <w:spacing w:line="276" w:lineRule="auto"/>
        <w:jc w:val="both"/>
      </w:pPr>
    </w:p>
    <w:p w14:paraId="62BA3B3C" w14:textId="75360BEF" w:rsidR="007843FA" w:rsidRDefault="00430D59" w:rsidP="00225F54">
      <w:pPr>
        <w:spacing w:line="276" w:lineRule="auto"/>
        <w:jc w:val="both"/>
      </w:pPr>
      <w:r w:rsidRPr="00430D59">
        <w:t xml:space="preserve">De </w:t>
      </w:r>
      <w:r w:rsidR="002C105A">
        <w:t xml:space="preserve">rechtsgeldige </w:t>
      </w:r>
      <w:r w:rsidRPr="00430D59">
        <w:t>ondertekening van het UEA wordt door de Aanbestedende dienst gezien als rechtsgeldige ondertekening van dit document</w:t>
      </w:r>
      <w:r>
        <w:t>.</w:t>
      </w:r>
    </w:p>
    <w:sectPr w:rsidR="007843FA"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AF01B" w14:textId="77777777" w:rsidR="008F7E0F" w:rsidRDefault="008F7E0F">
      <w:r>
        <w:separator/>
      </w:r>
    </w:p>
  </w:endnote>
  <w:endnote w:type="continuationSeparator" w:id="0">
    <w:p w14:paraId="41E6AB08" w14:textId="77777777" w:rsidR="008F7E0F" w:rsidRDefault="008F7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Default="000C476C" w:rsidP="000C476C">
            <w:pPr>
              <w:pStyle w:val="Voettekst"/>
              <w:pBdr>
                <w:bottom w:val="single" w:sz="6" w:space="1" w:color="auto"/>
              </w:pBdr>
              <w:jc w:val="right"/>
            </w:pPr>
          </w:p>
          <w:p w14:paraId="12002916" w14:textId="72BEDA24" w:rsidR="005C1431" w:rsidRDefault="000C476C" w:rsidP="000C476C">
            <w:pPr>
              <w:pStyle w:val="Voettekst"/>
            </w:pPr>
            <w:r>
              <w:t>Verklaring Russische partijen</w:t>
            </w:r>
            <w:r>
              <w:tab/>
              <w:t xml:space="preserve">                </w:t>
            </w:r>
            <w:r>
              <w:tab/>
              <w:t xml:space="preserve">                         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E4B3F" w14:textId="77777777" w:rsidR="008F7E0F" w:rsidRDefault="008F7E0F">
      <w:r>
        <w:separator/>
      </w:r>
    </w:p>
  </w:footnote>
  <w:footnote w:type="continuationSeparator" w:id="0">
    <w:p w14:paraId="470F2991" w14:textId="77777777" w:rsidR="008F7E0F" w:rsidRDefault="008F7E0F">
      <w:r>
        <w:continuationSeparator/>
      </w:r>
    </w:p>
  </w:footnote>
  <w:footnote w:id="1">
    <w:p w14:paraId="25FF86E5" w14:textId="2D44D179" w:rsidR="00DD0305" w:rsidRPr="00430D59" w:rsidRDefault="00DD0305">
      <w:pPr>
        <w:pStyle w:val="Voetnoottekst"/>
        <w:rPr>
          <w:sz w:val="22"/>
          <w:szCs w:val="22"/>
        </w:rPr>
      </w:pPr>
      <w:r w:rsidRPr="00430D59">
        <w:rPr>
          <w:rStyle w:val="Voetnootmarkering"/>
          <w:sz w:val="22"/>
          <w:szCs w:val="22"/>
        </w:rPr>
        <w:footnoteRef/>
      </w:r>
      <w:r w:rsidRPr="00430D59">
        <w:rPr>
          <w:sz w:val="22"/>
          <w:szCs w:val="22"/>
        </w:rPr>
        <w:t xml:space="preserve"> </w:t>
      </w:r>
      <w:r w:rsidR="004755FF" w:rsidRPr="00430D59">
        <w:rPr>
          <w:sz w:val="18"/>
          <w:szCs w:val="18"/>
        </w:rPr>
        <w:t xml:space="preserve">Als </w:t>
      </w:r>
      <w:r w:rsidRPr="00430D59">
        <w:rPr>
          <w:sz w:val="18"/>
          <w:szCs w:val="18"/>
        </w:rPr>
        <w:t xml:space="preserve">er sprake is van een combinatie, </w:t>
      </w:r>
      <w:r w:rsidR="004755FF" w:rsidRPr="00430D59">
        <w:rPr>
          <w:sz w:val="18"/>
          <w:szCs w:val="18"/>
        </w:rPr>
        <w:t xml:space="preserve">moeten </w:t>
      </w:r>
      <w:r w:rsidRPr="00430D59">
        <w:rPr>
          <w:sz w:val="18"/>
          <w:szCs w:val="18"/>
        </w:rPr>
        <w:t xml:space="preserve">alle deelnemers in de combinatie (de </w:t>
      </w:r>
      <w:proofErr w:type="spellStart"/>
      <w:r w:rsidRPr="00430D59">
        <w:rPr>
          <w:sz w:val="18"/>
          <w:szCs w:val="18"/>
        </w:rPr>
        <w:t>combinanten</w:t>
      </w:r>
      <w:proofErr w:type="spellEnd"/>
      <w:r w:rsidRPr="00430D59">
        <w:rPr>
          <w:sz w:val="18"/>
          <w:szCs w:val="18"/>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77777777"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7777777" w:rsidR="00D76EFD" w:rsidRDefault="00D76EFD" w:rsidP="00D76EFD">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1900697336" name="Afbeelding 190069733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35D11FF0"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w:t>
    </w:r>
    <w:r w:rsidR="00430D59">
      <w:rPr>
        <w:color w:val="BFBFBF" w:themeColor="background1" w:themeShade="BF"/>
        <w:sz w:val="16"/>
        <w:szCs w:val="16"/>
      </w:rPr>
      <w:t>3.</w:t>
    </w:r>
    <w:r>
      <w:rPr>
        <w:color w:val="BFBFBF" w:themeColor="background1" w:themeShade="BF"/>
        <w:sz w:val="16"/>
        <w:szCs w:val="16"/>
      </w:rPr>
      <w:t>0</w:t>
    </w:r>
    <w:r w:rsidRPr="00023191">
      <w:rPr>
        <w:color w:val="BFBFBF" w:themeColor="background1" w:themeShade="BF"/>
        <w:sz w:val="16"/>
        <w:szCs w:val="16"/>
      </w:rPr>
      <w:t xml:space="preserve"> </w:t>
    </w:r>
    <w:r w:rsidR="00430D59">
      <w:rPr>
        <w:color w:val="BFBFBF" w:themeColor="background1" w:themeShade="BF"/>
        <w:sz w:val="16"/>
        <w:szCs w:val="16"/>
      </w:rPr>
      <w:t>2025-05</w:t>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tcPr>
        <w:p w14:paraId="2713C26E" w14:textId="77777777" w:rsidR="00713A38" w:rsidRDefault="00713A38" w:rsidP="002D1748">
          <w:pPr>
            <w:pStyle w:val="Kenmerk"/>
          </w:pPr>
        </w:p>
      </w:tc>
      <w:tc>
        <w:tcPr>
          <w:tcW w:w="10763" w:type="dxa"/>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C105A"/>
    <w:rsid w:val="002C176C"/>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0D59"/>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A4310"/>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A31B9"/>
    <w:rsid w:val="008D33C4"/>
    <w:rsid w:val="008D4C91"/>
    <w:rsid w:val="008F7E0F"/>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E223E"/>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D4659"/>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37248"/>
    <w:rsid w:val="00E70C32"/>
    <w:rsid w:val="00E830EB"/>
    <w:rsid w:val="00E83488"/>
    <w:rsid w:val="00E9456E"/>
    <w:rsid w:val="00EC3AD8"/>
    <w:rsid w:val="00ED3122"/>
    <w:rsid w:val="00ED3DEB"/>
    <w:rsid w:val="00ED6943"/>
    <w:rsid w:val="00F10F4C"/>
    <w:rsid w:val="00F2134F"/>
    <w:rsid w:val="00F23CC1"/>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RCUS45HN67DU-974321440-353317</_dlc_DocId>
    <_dlc_DocIdUrl xmlns="558c601a-c172-4142-980b-33deeaa1e95d">
      <Url>https://sscons.sharepoint.com/sites/ORG-IC/_layouts/15/DocIdRedir.aspx?ID=RCUS45HN67DU-974321440-353317</Url>
      <Description>RCUS45HN67DU-974321440-353317</Description>
    </_dlc_DocIdUrl>
    <Pad xmlns="128ee3f7-829e-4555-9a1a-4c53ac6fd304">
      <Url xsi:nil="true"/>
      <Description xsi:nil="true"/>
    </Pa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ee7330974a208220c8aa69a1cb3d37a8">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03f5e5ae0c4c67827a311b70d4cef53"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F84537-F0DA-463E-89BA-F69E0BE5ADA9}">
  <ds:schemaRefs>
    <ds:schemaRef ds:uri="http://schemas.microsoft.com/sharepoint/events"/>
  </ds:schemaRefs>
</ds:datastoreItem>
</file>

<file path=customXml/itemProps2.xml><?xml version="1.0" encoding="utf-8"?>
<ds:datastoreItem xmlns:ds="http://schemas.openxmlformats.org/officeDocument/2006/customXml" ds:itemID="{4F586629-AE00-475E-A377-6C216057BF35}">
  <ds:schemaRefs>
    <ds:schemaRef ds:uri="http://purl.org/dc/elements/1.1/"/>
    <ds:schemaRef ds:uri="128ee3f7-829e-4555-9a1a-4c53ac6fd304"/>
    <ds:schemaRef ds:uri="558c601a-c172-4142-980b-33deeaa1e95d"/>
    <ds:schemaRef ds:uri="http://www.w3.org/XML/1998/namespace"/>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985DDA18-CDC3-45A7-B480-5498452C524F}"/>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1450</Characters>
  <Application>Microsoft Office Word</Application>
  <DocSecurity>0</DocSecurity>
  <Lines>12</Lines>
  <Paragraphs>3</Paragraphs>
  <ScaleCrop>false</ScaleCrop>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Gerbrand Sinnema</cp:lastModifiedBy>
  <cp:revision>31</cp:revision>
  <cp:lastPrinted>2019-01-04T09:57:00Z</cp:lastPrinted>
  <dcterms:created xsi:type="dcterms:W3CDTF">2024-10-22T13:54:00Z</dcterms:created>
  <dcterms:modified xsi:type="dcterms:W3CDTF">2025-11-17T09:48:00Z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ad0ab410-ec11-4abd-b14f-ca0bf625db7a</vt:lpwstr>
  </property>
  <property fmtid="{D5CDD505-2E9C-101B-9397-08002B2CF9AE}" pid="4" name="MediaServiceImageTags">
    <vt:lpwstr/>
  </property>
</Properties>
</file>