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79ABDEA5" w:rsidR="002A16DF" w:rsidRDefault="00B02404" w:rsidP="00B02404">
      <w:pPr>
        <w:pStyle w:val="Heading1titel"/>
        <w:pBdr>
          <w:bottom w:val="single" w:sz="6" w:space="1" w:color="auto"/>
        </w:pBdr>
      </w:pPr>
      <w:r>
        <w:t>Bijlage</w:t>
      </w:r>
      <w:r w:rsidR="00E04001">
        <w:t xml:space="preserve"> </w:t>
      </w:r>
      <w:r w:rsidR="004C5661">
        <w:t>5</w:t>
      </w:r>
      <w:r>
        <w:t xml:space="preserve">  – Holdingverklaring</w:t>
      </w:r>
    </w:p>
    <w:p w14:paraId="2412B16C" w14:textId="77777777" w:rsidR="00D45518" w:rsidRDefault="00D45518" w:rsidP="00D45518">
      <w:pPr>
        <w:spacing w:line="240" w:lineRule="auto"/>
      </w:pPr>
    </w:p>
    <w:p w14:paraId="27600323" w14:textId="7D7B9FD0"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4C5661">
        <w:rPr>
          <w:b/>
          <w:bCs/>
          <w:sz w:val="22"/>
          <w:szCs w:val="22"/>
        </w:rPr>
        <w:t>SMP (Soortenman</w:t>
      </w:r>
      <w:r w:rsidR="003C7446">
        <w:rPr>
          <w:b/>
          <w:bCs/>
          <w:sz w:val="22"/>
          <w:szCs w:val="22"/>
        </w:rPr>
        <w:t>a</w:t>
      </w:r>
      <w:r w:rsidR="004C5661">
        <w:rPr>
          <w:b/>
          <w:bCs/>
          <w:sz w:val="22"/>
          <w:szCs w:val="22"/>
        </w:rPr>
        <w:t>gementplan)</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2ED6BED8" w:rsidR="00A01FDA" w:rsidRDefault="00A01FDA" w:rsidP="00A01FDA">
      <w:r w:rsidRPr="007C5621">
        <w:t xml:space="preserve">De </w:t>
      </w:r>
      <w:r>
        <w:t xml:space="preserve">rechtsgeldige </w:t>
      </w:r>
      <w:r w:rsidRPr="007C5621">
        <w:t>ondertekening van het UEA wordt door de Aanbestedende dienst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3BE5" w14:textId="77777777" w:rsidR="00812ED1" w:rsidRDefault="00812ED1">
      <w:r>
        <w:separator/>
      </w:r>
    </w:p>
  </w:endnote>
  <w:endnote w:type="continuationSeparator" w:id="0">
    <w:p w14:paraId="3BDC86CE" w14:textId="77777777" w:rsidR="00812ED1" w:rsidRDefault="0081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265199E0" w:rsidR="005C1431" w:rsidRDefault="00B02404" w:rsidP="00B02404">
            <w:pPr>
              <w:pStyle w:val="Voettekst"/>
            </w:pPr>
            <w:r>
              <w:t>Bijlag</w:t>
            </w:r>
            <w:r w:rsidRPr="004C5661">
              <w:t xml:space="preserve">e </w:t>
            </w:r>
            <w:sdt>
              <w:sdtPr>
                <w:id w:val="-1724213318"/>
                <w:placeholder>
                  <w:docPart w:val="DefaultPlaceholder_-1854013440"/>
                </w:placeholder>
                <w:text/>
              </w:sdtPr>
              <w:sdtEndPr/>
              <w:sdtContent>
                <w:r w:rsidR="004C5661" w:rsidRPr="004C5661">
                  <w:t>5</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3628" w14:textId="77777777" w:rsidR="00812ED1" w:rsidRDefault="00812ED1">
      <w:r>
        <w:separator/>
      </w:r>
    </w:p>
  </w:footnote>
  <w:footnote w:type="continuationSeparator" w:id="0">
    <w:p w14:paraId="04FE70D8" w14:textId="77777777" w:rsidR="00812ED1" w:rsidRDefault="0081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82D16"/>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C7446"/>
    <w:rsid w:val="003E0A90"/>
    <w:rsid w:val="00413744"/>
    <w:rsid w:val="0042259D"/>
    <w:rsid w:val="004317A3"/>
    <w:rsid w:val="00444721"/>
    <w:rsid w:val="0044712A"/>
    <w:rsid w:val="0045098E"/>
    <w:rsid w:val="00464D2A"/>
    <w:rsid w:val="00471103"/>
    <w:rsid w:val="0049169D"/>
    <w:rsid w:val="004A2836"/>
    <w:rsid w:val="004C5661"/>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A4310"/>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182D16"/>
    <w:rsid w:val="001B6F6C"/>
    <w:rsid w:val="00371F7B"/>
    <w:rsid w:val="006524ED"/>
    <w:rsid w:val="006A4310"/>
    <w:rsid w:val="006E27A6"/>
    <w:rsid w:val="0084433E"/>
    <w:rsid w:val="00895446"/>
    <w:rsid w:val="00971779"/>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RCUS45HN67DU-974321440-353315</_dlc_DocId>
    <_dlc_DocIdUrl xmlns="558c601a-c172-4142-980b-33deeaa1e95d">
      <Url>https://sscons.sharepoint.com/sites/ORG-IC/_layouts/15/DocIdRedir.aspx?ID=RCUS45HN67DU-974321440-353315</Url>
      <Description>RCUS45HN67DU-974321440-353315</Description>
    </_dlc_DocIdUrl>
    <Pad xmlns="128ee3f7-829e-4555-9a1a-4c53ac6fd304">
      <Url xsi:nil="true"/>
      <Description xsi:nil="true"/>
    </Pad>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6DE7B103-DD33-4864-B046-AF3C71ECD2AC}"/>
</file>

<file path=customXml/itemProps3.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purl.org/dc/dcmitype/"/>
    <ds:schemaRef ds:uri="http://schemas.microsoft.com/office/2006/documentManagement/types"/>
    <ds:schemaRef ds:uri="http://purl.org/dc/terms/"/>
    <ds:schemaRef ds:uri="558c601a-c172-4142-980b-33deeaa1e95d"/>
    <ds:schemaRef ds:uri="128ee3f7-829e-4555-9a1a-4c53ac6fd304"/>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1170</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Gerbrand Sinnema</cp:lastModifiedBy>
  <cp:revision>11</cp:revision>
  <cp:lastPrinted>2019-01-04T09:57:00Z</cp:lastPrinted>
  <dcterms:created xsi:type="dcterms:W3CDTF">2024-10-22T14:14:00Z</dcterms:created>
  <dcterms:modified xsi:type="dcterms:W3CDTF">2025-11-17T09:49:00Z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d74aea1a-3036-4da3-9d14-aa5233266b05</vt:lpwstr>
  </property>
  <property fmtid="{D5CDD505-2E9C-101B-9397-08002B2CF9AE}" pid="4" name="MediaServiceImageTags">
    <vt:lpwstr/>
  </property>
</Properties>
</file>