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9E68E" w14:textId="21ABC3FE" w:rsidR="001D5DA8" w:rsidRDefault="001D5DA8" w:rsidP="001D5DA8">
      <w:pPr>
        <w:pStyle w:val="BijlageGenummerdKop"/>
      </w:pPr>
      <w:bookmarkStart w:id="0" w:name="_Toc496111710"/>
      <w:bookmarkStart w:id="1" w:name="_Toc187062888"/>
      <w:bookmarkStart w:id="2" w:name="bwKopBijlage_M"/>
      <w:r>
        <w:t xml:space="preserve">- </w:t>
      </w:r>
      <w:r w:rsidRPr="00E40B9C">
        <w:t>Format Concept staat van ontleding van de inschrijvingssom</w:t>
      </w:r>
      <w:bookmarkEnd w:id="0"/>
      <w:bookmarkEnd w:id="1"/>
      <w:r>
        <w:t xml:space="preserve"> en MKI-waarde</w:t>
      </w:r>
    </w:p>
    <w:p w14:paraId="3CA107A3" w14:textId="11B1E70A" w:rsidR="00F53E57" w:rsidRDefault="00B846DC" w:rsidP="00F53E57">
      <w:pPr>
        <w:pStyle w:val="Broodtekst"/>
        <w:rPr>
          <w:lang w:val="nl-NL" w:eastAsia="nl-NL"/>
        </w:rPr>
      </w:pPr>
      <w:r>
        <w:rPr>
          <w:lang w:val="nl-NL" w:eastAsia="nl-NL"/>
        </w:rPr>
        <w:tab/>
      </w:r>
      <w:r>
        <w:rPr>
          <w:lang w:val="nl-NL" w:eastAsia="nl-NL"/>
        </w:rPr>
        <w:tab/>
      </w:r>
      <w:r>
        <w:rPr>
          <w:lang w:val="nl-NL" w:eastAsia="nl-NL"/>
        </w:rPr>
        <w:tab/>
      </w:r>
      <w:r>
        <w:rPr>
          <w:lang w:val="nl-NL" w:eastAsia="nl-NL"/>
        </w:rPr>
        <w:tab/>
      </w:r>
      <w:r>
        <w:rPr>
          <w:lang w:val="nl-NL" w:eastAsia="nl-NL"/>
        </w:rPr>
        <w:tab/>
        <w:t>Versie datum 08-10-2025</w:t>
      </w:r>
    </w:p>
    <w:p w14:paraId="6228D4D8" w14:textId="77777777" w:rsidR="00B846DC" w:rsidRPr="00F53E57" w:rsidRDefault="00B846DC" w:rsidP="00F53E57">
      <w:pPr>
        <w:pStyle w:val="Broodtekst"/>
        <w:rPr>
          <w:lang w:val="nl-NL" w:eastAsia="nl-NL"/>
        </w:rPr>
      </w:pPr>
    </w:p>
    <w:bookmarkEnd w:id="2"/>
    <w:p w14:paraId="354EB2DF" w14:textId="558AA04B" w:rsidR="001D5DA8" w:rsidRPr="00E40B9C" w:rsidRDefault="001D5DA8" w:rsidP="001D5DA8">
      <w:pPr>
        <w:pStyle w:val="Broodtekst"/>
        <w:ind w:left="1134"/>
        <w:rPr>
          <w:rFonts w:cs="Verdana"/>
          <w:b/>
          <w:i/>
          <w:vanish/>
          <w:color w:val="3366FF"/>
          <w:sz w:val="16"/>
          <w:szCs w:val="16"/>
          <w:lang w:val="nl-NL"/>
        </w:rPr>
      </w:pPr>
    </w:p>
    <w:tbl>
      <w:tblPr>
        <w:tblStyle w:val="Tabelraster"/>
        <w:tblW w:w="8020" w:type="dxa"/>
        <w:tblInd w:w="1242" w:type="dxa"/>
        <w:tblLook w:val="04A0" w:firstRow="1" w:lastRow="0" w:firstColumn="1" w:lastColumn="0" w:noHBand="0" w:noVBand="1"/>
      </w:tblPr>
      <w:tblGrid>
        <w:gridCol w:w="4707"/>
        <w:gridCol w:w="1671"/>
        <w:gridCol w:w="1642"/>
      </w:tblGrid>
      <w:tr w:rsidR="001D5DA8" w:rsidRPr="0042365C" w14:paraId="5B2D14A9" w14:textId="77777777" w:rsidTr="009A6D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707" w:type="dxa"/>
          </w:tcPr>
          <w:p w14:paraId="2730F453" w14:textId="42343FDA" w:rsidR="001D5DA8" w:rsidRPr="001D5DA8" w:rsidRDefault="001D5DA8" w:rsidP="00F0154C">
            <w:pPr>
              <w:rPr>
                <w:color w:val="000000"/>
                <w:sz w:val="18"/>
                <w:lang w:val="nl-NL"/>
              </w:rPr>
            </w:pPr>
            <w:bookmarkStart w:id="3" w:name="bwbijl_M_SC_PRC_Uit_blok"/>
            <w:r w:rsidRPr="001D5DA8">
              <w:rPr>
                <w:color w:val="000000"/>
                <w:sz w:val="18"/>
                <w:lang w:val="nl-NL"/>
              </w:rPr>
              <w:t xml:space="preserve">Directe kosten* </w:t>
            </w:r>
          </w:p>
        </w:tc>
        <w:tc>
          <w:tcPr>
            <w:tcW w:w="1671" w:type="dxa"/>
          </w:tcPr>
          <w:p w14:paraId="1C19C96E" w14:textId="77777777" w:rsidR="001D5DA8" w:rsidRPr="00597E34" w:rsidRDefault="001D5DA8" w:rsidP="00F0154C">
            <w:pPr>
              <w:rPr>
                <w:b w:val="0"/>
                <w:bCs/>
                <w:color w:val="000000"/>
                <w:sz w:val="18"/>
              </w:rPr>
            </w:pPr>
            <w:r w:rsidRPr="00597E34">
              <w:rPr>
                <w:bCs/>
                <w:color w:val="000000"/>
                <w:sz w:val="18"/>
              </w:rPr>
              <w:t>Prijs</w:t>
            </w:r>
          </w:p>
        </w:tc>
        <w:tc>
          <w:tcPr>
            <w:tcW w:w="1642" w:type="dxa"/>
          </w:tcPr>
          <w:p w14:paraId="24513A0F" w14:textId="77777777" w:rsidR="001D5DA8" w:rsidRPr="00597E34" w:rsidRDefault="001D5DA8" w:rsidP="00F0154C">
            <w:pPr>
              <w:rPr>
                <w:b w:val="0"/>
                <w:bCs/>
                <w:color w:val="000000"/>
                <w:sz w:val="18"/>
              </w:rPr>
            </w:pPr>
            <w:r w:rsidRPr="00597E34">
              <w:rPr>
                <w:bCs/>
                <w:color w:val="000000"/>
                <w:sz w:val="18"/>
              </w:rPr>
              <w:t>MKI</w:t>
            </w:r>
          </w:p>
        </w:tc>
      </w:tr>
      <w:tr w:rsidR="001D5DA8" w:rsidRPr="0046155A" w14:paraId="69243A9E" w14:textId="77777777" w:rsidTr="009A6D8A">
        <w:tc>
          <w:tcPr>
            <w:tcW w:w="4707" w:type="dxa"/>
          </w:tcPr>
          <w:p w14:paraId="6B7E6E9C" w14:textId="389CC509" w:rsidR="001D5DA8" w:rsidRPr="009A6D8A" w:rsidRDefault="001D5DA8" w:rsidP="00F0154C">
            <w:pPr>
              <w:rPr>
                <w:b/>
                <w:bCs/>
                <w:color w:val="000000"/>
                <w:sz w:val="18"/>
              </w:rPr>
            </w:pPr>
            <w:r w:rsidRPr="009A6D8A">
              <w:rPr>
                <w:b/>
                <w:bCs/>
                <w:iCs/>
                <w:color w:val="000000"/>
                <w:sz w:val="18"/>
              </w:rPr>
              <w:t>Bouwkosten*</w:t>
            </w:r>
            <w:r w:rsidR="009A6D8A" w:rsidRPr="009A6D8A">
              <w:rPr>
                <w:b/>
                <w:bCs/>
                <w:iCs/>
                <w:color w:val="000000"/>
                <w:sz w:val="18"/>
              </w:rPr>
              <w:t xml:space="preserve"> </w:t>
            </w:r>
            <w:r w:rsidR="009A6D8A">
              <w:rPr>
                <w:b/>
                <w:bCs/>
                <w:iCs/>
                <w:color w:val="000000"/>
                <w:sz w:val="18"/>
              </w:rPr>
              <w:t>(</w:t>
            </w:r>
            <w:r w:rsidRPr="009A6D8A">
              <w:rPr>
                <w:b/>
                <w:bCs/>
                <w:color w:val="000000"/>
                <w:sz w:val="18"/>
              </w:rPr>
              <w:t>Uitvoeringswerkzaamheden)</w:t>
            </w:r>
          </w:p>
        </w:tc>
        <w:tc>
          <w:tcPr>
            <w:tcW w:w="1671" w:type="dxa"/>
          </w:tcPr>
          <w:p w14:paraId="6C6640FE" w14:textId="77777777" w:rsidR="001D5DA8" w:rsidRPr="00597E34" w:rsidRDefault="001D5DA8" w:rsidP="00F0154C">
            <w:pPr>
              <w:rPr>
                <w:color w:val="000000"/>
                <w:sz w:val="18"/>
              </w:rPr>
            </w:pPr>
          </w:p>
        </w:tc>
        <w:tc>
          <w:tcPr>
            <w:tcW w:w="1642" w:type="dxa"/>
          </w:tcPr>
          <w:p w14:paraId="29D846E3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</w:p>
        </w:tc>
      </w:tr>
      <w:tr w:rsidR="009A6D8A" w:rsidRPr="0046155A" w14:paraId="7A92ECC9" w14:textId="77777777" w:rsidTr="009A6D8A">
        <w:tc>
          <w:tcPr>
            <w:tcW w:w="4707" w:type="dxa"/>
          </w:tcPr>
          <w:p w14:paraId="0F00A0F3" w14:textId="77777777" w:rsidR="009A6D8A" w:rsidRPr="009A6D8A" w:rsidRDefault="009A6D8A" w:rsidP="00BA0F01">
            <w:pPr>
              <w:rPr>
                <w:color w:val="000000"/>
                <w:u w:val="single"/>
              </w:rPr>
            </w:pPr>
            <w:r w:rsidRPr="009A6D8A">
              <w:rPr>
                <w:color w:val="000000"/>
                <w:sz w:val="18"/>
                <w:u w:val="single"/>
              </w:rPr>
              <w:t>Rozenburg</w:t>
            </w:r>
          </w:p>
        </w:tc>
        <w:tc>
          <w:tcPr>
            <w:tcW w:w="1671" w:type="dxa"/>
          </w:tcPr>
          <w:p w14:paraId="262B4459" w14:textId="77777777" w:rsidR="009A6D8A" w:rsidRPr="00597E34" w:rsidRDefault="009A6D8A" w:rsidP="00BA0F01">
            <w:pPr>
              <w:rPr>
                <w:rFonts w:cs="Verdana"/>
                <w:color w:val="000000"/>
              </w:rPr>
            </w:pPr>
          </w:p>
        </w:tc>
        <w:tc>
          <w:tcPr>
            <w:tcW w:w="1642" w:type="dxa"/>
          </w:tcPr>
          <w:p w14:paraId="64E9DB67" w14:textId="77777777" w:rsidR="009A6D8A" w:rsidRPr="00597E34" w:rsidRDefault="009A6D8A" w:rsidP="00BA0F01">
            <w:pPr>
              <w:rPr>
                <w:rFonts w:cs="Verdana"/>
                <w:color w:val="000000"/>
              </w:rPr>
            </w:pPr>
          </w:p>
        </w:tc>
      </w:tr>
      <w:tr w:rsidR="005F7DFB" w:rsidRPr="0046155A" w14:paraId="2E06B05F" w14:textId="77777777" w:rsidTr="009A6D8A">
        <w:tc>
          <w:tcPr>
            <w:tcW w:w="4707" w:type="dxa"/>
          </w:tcPr>
          <w:p w14:paraId="6A5459F0" w14:textId="044319FA" w:rsidR="005F7DFB" w:rsidRDefault="005F7DFB" w:rsidP="00F0154C">
            <w:pPr>
              <w:rPr>
                <w:color w:val="000000"/>
              </w:rPr>
            </w:pPr>
            <w:r w:rsidRPr="005F7DFB">
              <w:rPr>
                <w:i/>
                <w:iCs/>
                <w:color w:val="000000"/>
                <w:sz w:val="18"/>
              </w:rPr>
              <w:t>Langsdam</w:t>
            </w:r>
          </w:p>
        </w:tc>
        <w:tc>
          <w:tcPr>
            <w:tcW w:w="1671" w:type="dxa"/>
          </w:tcPr>
          <w:p w14:paraId="410B4220" w14:textId="77777777" w:rsidR="005F7DFB" w:rsidRPr="00597E34" w:rsidRDefault="005F7DFB" w:rsidP="00F0154C">
            <w:pPr>
              <w:rPr>
                <w:rFonts w:cs="Verdana"/>
                <w:color w:val="000000"/>
              </w:rPr>
            </w:pPr>
          </w:p>
        </w:tc>
        <w:tc>
          <w:tcPr>
            <w:tcW w:w="1642" w:type="dxa"/>
          </w:tcPr>
          <w:p w14:paraId="67F49BB7" w14:textId="77777777" w:rsidR="005F7DFB" w:rsidRPr="00597E34" w:rsidRDefault="005F7DFB" w:rsidP="00F0154C">
            <w:pPr>
              <w:rPr>
                <w:rFonts w:cs="Verdana"/>
                <w:color w:val="000000"/>
              </w:rPr>
            </w:pPr>
          </w:p>
        </w:tc>
      </w:tr>
      <w:tr w:rsidR="001D5DA8" w:rsidRPr="0046155A" w14:paraId="7623714B" w14:textId="77777777" w:rsidTr="009A6D8A">
        <w:tc>
          <w:tcPr>
            <w:tcW w:w="4707" w:type="dxa"/>
          </w:tcPr>
          <w:p w14:paraId="2DE9BC88" w14:textId="2C907EC8" w:rsidR="001D5DA8" w:rsidRPr="003846DF" w:rsidRDefault="005F7DFB" w:rsidP="00F0154C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Profileren ondergrond</w:t>
            </w:r>
          </w:p>
        </w:tc>
        <w:tc>
          <w:tcPr>
            <w:tcW w:w="1671" w:type="dxa"/>
          </w:tcPr>
          <w:p w14:paraId="7AF26DEB" w14:textId="77777777" w:rsidR="001D5DA8" w:rsidRPr="00597E34" w:rsidRDefault="001D5DA8" w:rsidP="00F0154C">
            <w:pPr>
              <w:rPr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42" w:type="dxa"/>
          </w:tcPr>
          <w:p w14:paraId="416FB945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1D5DA8" w:rsidRPr="0046155A" w14:paraId="0E478CFA" w14:textId="77777777" w:rsidTr="009A6D8A">
        <w:tc>
          <w:tcPr>
            <w:tcW w:w="4707" w:type="dxa"/>
          </w:tcPr>
          <w:p w14:paraId="48BE334C" w14:textId="5EA86BBE" w:rsidR="005F7DFB" w:rsidRPr="003846DF" w:rsidRDefault="005F7DFB" w:rsidP="00F0154C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Leveren en aanbrengen zinkstuk</w:t>
            </w:r>
          </w:p>
        </w:tc>
        <w:tc>
          <w:tcPr>
            <w:tcW w:w="1671" w:type="dxa"/>
          </w:tcPr>
          <w:p w14:paraId="43C2B790" w14:textId="77777777" w:rsidR="001D5DA8" w:rsidRPr="00597E34" w:rsidRDefault="001D5DA8" w:rsidP="00F0154C">
            <w:pPr>
              <w:rPr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42" w:type="dxa"/>
          </w:tcPr>
          <w:p w14:paraId="2008D7B2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1D5DA8" w:rsidRPr="0046155A" w14:paraId="0B438D10" w14:textId="77777777" w:rsidTr="009A6D8A">
        <w:tc>
          <w:tcPr>
            <w:tcW w:w="4707" w:type="dxa"/>
          </w:tcPr>
          <w:p w14:paraId="69F806F8" w14:textId="7ADBC278" w:rsidR="001D5DA8" w:rsidRPr="003846DF" w:rsidRDefault="005F7DFB" w:rsidP="00F0154C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Leveren en aanbrengen stortsteen </w:t>
            </w:r>
          </w:p>
        </w:tc>
        <w:tc>
          <w:tcPr>
            <w:tcW w:w="1671" w:type="dxa"/>
          </w:tcPr>
          <w:p w14:paraId="6B30421D" w14:textId="77777777" w:rsidR="001D5DA8" w:rsidRPr="00597E34" w:rsidRDefault="001D5DA8" w:rsidP="00F0154C">
            <w:pPr>
              <w:rPr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42" w:type="dxa"/>
          </w:tcPr>
          <w:p w14:paraId="35655390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1D5DA8" w:rsidRPr="0046155A" w14:paraId="41947BE4" w14:textId="77777777" w:rsidTr="009A6D8A">
        <w:tc>
          <w:tcPr>
            <w:tcW w:w="4707" w:type="dxa"/>
          </w:tcPr>
          <w:p w14:paraId="0E0FD13F" w14:textId="6CCE3D07" w:rsidR="001D5DA8" w:rsidRPr="005F7DFB" w:rsidRDefault="005F7DFB" w:rsidP="00F0154C">
            <w:pPr>
              <w:rPr>
                <w:i/>
                <w:iCs/>
                <w:color w:val="000000"/>
                <w:sz w:val="18"/>
              </w:rPr>
            </w:pPr>
            <w:r w:rsidRPr="005F7DFB">
              <w:rPr>
                <w:i/>
                <w:iCs/>
                <w:color w:val="000000"/>
                <w:sz w:val="18"/>
              </w:rPr>
              <w:t>Intertijdegebied</w:t>
            </w:r>
          </w:p>
        </w:tc>
        <w:tc>
          <w:tcPr>
            <w:tcW w:w="1671" w:type="dxa"/>
          </w:tcPr>
          <w:p w14:paraId="0FDB28AB" w14:textId="26B4F76A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642" w:type="dxa"/>
          </w:tcPr>
          <w:p w14:paraId="65B3E63C" w14:textId="0784551C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</w:p>
        </w:tc>
      </w:tr>
      <w:tr w:rsidR="001D5DA8" w:rsidRPr="0046155A" w14:paraId="5DDF7A1B" w14:textId="77777777" w:rsidTr="009A6D8A">
        <w:tc>
          <w:tcPr>
            <w:tcW w:w="4707" w:type="dxa"/>
          </w:tcPr>
          <w:p w14:paraId="7861A979" w14:textId="34E5994C" w:rsidR="001D5DA8" w:rsidRPr="003846DF" w:rsidRDefault="005F7DFB" w:rsidP="00F0154C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Leveren en aanbrengen zand</w:t>
            </w:r>
          </w:p>
        </w:tc>
        <w:tc>
          <w:tcPr>
            <w:tcW w:w="1671" w:type="dxa"/>
          </w:tcPr>
          <w:p w14:paraId="55AF8A61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42" w:type="dxa"/>
          </w:tcPr>
          <w:p w14:paraId="4A5C9C28" w14:textId="77777777" w:rsidR="001D5DA8" w:rsidRPr="00597E34" w:rsidRDefault="001D5DA8" w:rsidP="00F0154C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2167F1" w:rsidRPr="0046155A" w14:paraId="3BF79453" w14:textId="77777777" w:rsidTr="009A6D8A">
        <w:tc>
          <w:tcPr>
            <w:tcW w:w="4707" w:type="dxa"/>
          </w:tcPr>
          <w:p w14:paraId="04CE45B4" w14:textId="62D4AFA5" w:rsidR="002167F1" w:rsidRDefault="002167F1" w:rsidP="002167F1">
            <w:pPr>
              <w:rPr>
                <w:color w:val="000000"/>
              </w:rPr>
            </w:pPr>
            <w:r>
              <w:rPr>
                <w:color w:val="000000"/>
                <w:sz w:val="18"/>
              </w:rPr>
              <w:t>Leveren en aanbrengen structuurelementen</w:t>
            </w:r>
          </w:p>
        </w:tc>
        <w:tc>
          <w:tcPr>
            <w:tcW w:w="1671" w:type="dxa"/>
          </w:tcPr>
          <w:p w14:paraId="7854B446" w14:textId="14634953" w:rsidR="002167F1" w:rsidRPr="00597E34" w:rsidRDefault="002167F1" w:rsidP="002167F1">
            <w:pPr>
              <w:rPr>
                <w:rFonts w:cs="Verdana"/>
                <w:color w:val="000000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42" w:type="dxa"/>
          </w:tcPr>
          <w:p w14:paraId="6494CFDF" w14:textId="4000BCB6" w:rsidR="002167F1" w:rsidRPr="00597E34" w:rsidRDefault="002167F1" w:rsidP="002167F1">
            <w:pPr>
              <w:rPr>
                <w:rFonts w:cs="Verdana"/>
                <w:color w:val="000000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815EE9" w:rsidRPr="00C8322D" w14:paraId="35817C01" w14:textId="77777777" w:rsidTr="009A6D8A">
        <w:tc>
          <w:tcPr>
            <w:tcW w:w="4707" w:type="dxa"/>
          </w:tcPr>
          <w:p w14:paraId="5779119A" w14:textId="2FBBC713" w:rsidR="00815EE9" w:rsidRPr="00756681" w:rsidRDefault="00815EE9" w:rsidP="00815EE9">
            <w:pPr>
              <w:rPr>
                <w:color w:val="000000"/>
                <w:sz w:val="18"/>
                <w:lang w:val="nl-NL"/>
              </w:rPr>
            </w:pPr>
            <w:r w:rsidRPr="00756681">
              <w:rPr>
                <w:color w:val="000000"/>
                <w:sz w:val="18"/>
                <w:lang w:val="nl-NL"/>
              </w:rPr>
              <w:t xml:space="preserve">Levering en aanplant riet en aanbrengen </w:t>
            </w:r>
            <w:r w:rsidR="005C6BE1" w:rsidRPr="00756681">
              <w:rPr>
                <w:color w:val="000000"/>
                <w:sz w:val="18"/>
                <w:lang w:val="nl-NL"/>
              </w:rPr>
              <w:t>ganzen anti-vraat constructie</w:t>
            </w:r>
          </w:p>
        </w:tc>
        <w:tc>
          <w:tcPr>
            <w:tcW w:w="1671" w:type="dxa"/>
          </w:tcPr>
          <w:p w14:paraId="5AA51EAE" w14:textId="7988FADE" w:rsidR="00815EE9" w:rsidRPr="00756681" w:rsidRDefault="00815EE9" w:rsidP="00815EE9">
            <w:pPr>
              <w:rPr>
                <w:rFonts w:cs="Verdana"/>
                <w:color w:val="000000"/>
                <w:lang w:val="nl-NL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42" w:type="dxa"/>
          </w:tcPr>
          <w:p w14:paraId="0B96DBF8" w14:textId="170D029F" w:rsidR="00815EE9" w:rsidRPr="00756681" w:rsidRDefault="00815EE9" w:rsidP="00815EE9">
            <w:pPr>
              <w:rPr>
                <w:rFonts w:cs="Verdana"/>
                <w:color w:val="000000"/>
                <w:lang w:val="nl-NL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815EE9" w:rsidRPr="0046155A" w14:paraId="495E57B4" w14:textId="77777777" w:rsidTr="009A6D8A">
        <w:tc>
          <w:tcPr>
            <w:tcW w:w="4707" w:type="dxa"/>
          </w:tcPr>
          <w:p w14:paraId="615C33E6" w14:textId="625B0248" w:rsidR="00815EE9" w:rsidRPr="005F7DFB" w:rsidRDefault="00815EE9" w:rsidP="00815EE9">
            <w:pPr>
              <w:rPr>
                <w:i/>
                <w:iCs/>
                <w:color w:val="000000"/>
                <w:sz w:val="18"/>
              </w:rPr>
            </w:pPr>
            <w:r w:rsidRPr="005F7DFB">
              <w:rPr>
                <w:i/>
                <w:iCs/>
                <w:color w:val="000000"/>
                <w:sz w:val="18"/>
              </w:rPr>
              <w:t xml:space="preserve">Overig </w:t>
            </w:r>
          </w:p>
        </w:tc>
        <w:tc>
          <w:tcPr>
            <w:tcW w:w="1671" w:type="dxa"/>
          </w:tcPr>
          <w:p w14:paraId="293FF372" w14:textId="7AC1BE1A" w:rsidR="00815EE9" w:rsidRPr="00597E34" w:rsidRDefault="00815EE9" w:rsidP="00815EE9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642" w:type="dxa"/>
          </w:tcPr>
          <w:p w14:paraId="156B1DAE" w14:textId="75A6EEB7" w:rsidR="00815EE9" w:rsidRPr="00597E34" w:rsidRDefault="00815EE9" w:rsidP="00815EE9">
            <w:pPr>
              <w:rPr>
                <w:rFonts w:cs="Verdana"/>
                <w:color w:val="000000"/>
                <w:sz w:val="18"/>
              </w:rPr>
            </w:pPr>
          </w:p>
        </w:tc>
      </w:tr>
      <w:tr w:rsidR="00815EE9" w:rsidRPr="0046155A" w14:paraId="0B9D31DF" w14:textId="77777777" w:rsidTr="009A6D8A">
        <w:tc>
          <w:tcPr>
            <w:tcW w:w="4707" w:type="dxa"/>
          </w:tcPr>
          <w:p w14:paraId="435776C6" w14:textId="239BAFD3" w:rsidR="00815EE9" w:rsidRPr="003846DF" w:rsidRDefault="00815EE9" w:rsidP="00815EE9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Afbreken kribben</w:t>
            </w:r>
          </w:p>
        </w:tc>
        <w:tc>
          <w:tcPr>
            <w:tcW w:w="1671" w:type="dxa"/>
          </w:tcPr>
          <w:p w14:paraId="0D74505E" w14:textId="77777777" w:rsidR="00815EE9" w:rsidRPr="00597E34" w:rsidRDefault="00815EE9" w:rsidP="00815EE9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42" w:type="dxa"/>
          </w:tcPr>
          <w:p w14:paraId="423BCFBC" w14:textId="77777777" w:rsidR="00815EE9" w:rsidRPr="00597E34" w:rsidRDefault="00815EE9" w:rsidP="00815EE9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815EE9" w:rsidRPr="0046155A" w14:paraId="6E49B49E" w14:textId="77777777" w:rsidTr="009A6D8A">
        <w:tc>
          <w:tcPr>
            <w:tcW w:w="4707" w:type="dxa"/>
          </w:tcPr>
          <w:p w14:paraId="4EEEE061" w14:textId="77777777" w:rsidR="00815EE9" w:rsidRPr="003846DF" w:rsidRDefault="00815EE9" w:rsidP="00815EE9"/>
        </w:tc>
        <w:tc>
          <w:tcPr>
            <w:tcW w:w="1671" w:type="dxa"/>
          </w:tcPr>
          <w:p w14:paraId="3D22BB83" w14:textId="77777777" w:rsidR="00815EE9" w:rsidRPr="00597E34" w:rsidRDefault="00815EE9" w:rsidP="00815EE9">
            <w:pPr>
              <w:rPr>
                <w:rFonts w:cs="Verdana"/>
                <w:color w:val="000000"/>
              </w:rPr>
            </w:pPr>
          </w:p>
        </w:tc>
        <w:tc>
          <w:tcPr>
            <w:tcW w:w="1642" w:type="dxa"/>
          </w:tcPr>
          <w:p w14:paraId="788054FF" w14:textId="77777777" w:rsidR="00815EE9" w:rsidRPr="00597E34" w:rsidRDefault="00815EE9" w:rsidP="00815EE9">
            <w:pPr>
              <w:rPr>
                <w:rFonts w:cs="Verdana"/>
                <w:color w:val="000000"/>
              </w:rPr>
            </w:pPr>
          </w:p>
        </w:tc>
      </w:tr>
      <w:tr w:rsidR="00815EE9" w:rsidRPr="0046155A" w14:paraId="2A1C5272" w14:textId="77777777" w:rsidTr="009A6D8A">
        <w:tc>
          <w:tcPr>
            <w:tcW w:w="4707" w:type="dxa"/>
          </w:tcPr>
          <w:p w14:paraId="581E3A2A" w14:textId="0F2B28AD" w:rsidR="00815EE9" w:rsidRPr="003846DF" w:rsidRDefault="00815EE9" w:rsidP="00815EE9">
            <w:r>
              <w:rPr>
                <w:color w:val="000000"/>
                <w:sz w:val="18"/>
                <w:u w:val="single"/>
              </w:rPr>
              <w:t>De Zaayer</w:t>
            </w:r>
          </w:p>
        </w:tc>
        <w:tc>
          <w:tcPr>
            <w:tcW w:w="1671" w:type="dxa"/>
          </w:tcPr>
          <w:p w14:paraId="1AAA3DFE" w14:textId="77777777" w:rsidR="00815EE9" w:rsidRPr="00597E34" w:rsidRDefault="00815EE9" w:rsidP="00815EE9">
            <w:pPr>
              <w:rPr>
                <w:rFonts w:cs="Verdana"/>
                <w:color w:val="000000"/>
              </w:rPr>
            </w:pPr>
          </w:p>
        </w:tc>
        <w:tc>
          <w:tcPr>
            <w:tcW w:w="1642" w:type="dxa"/>
          </w:tcPr>
          <w:p w14:paraId="1018FFDC" w14:textId="77777777" w:rsidR="00815EE9" w:rsidRPr="00597E34" w:rsidRDefault="00815EE9" w:rsidP="00815EE9">
            <w:pPr>
              <w:rPr>
                <w:rFonts w:cs="Verdana"/>
                <w:color w:val="000000"/>
              </w:rPr>
            </w:pPr>
          </w:p>
        </w:tc>
      </w:tr>
      <w:tr w:rsidR="00815EE9" w:rsidRPr="0046155A" w14:paraId="68C28F9E" w14:textId="77777777" w:rsidTr="009A6D8A">
        <w:tc>
          <w:tcPr>
            <w:tcW w:w="4707" w:type="dxa"/>
          </w:tcPr>
          <w:p w14:paraId="5AA8C7E5" w14:textId="3E865914" w:rsidR="00815EE9" w:rsidRPr="003846DF" w:rsidRDefault="00815EE9" w:rsidP="00815EE9">
            <w:r w:rsidRPr="005F7DFB">
              <w:rPr>
                <w:i/>
                <w:iCs/>
                <w:color w:val="000000"/>
                <w:sz w:val="18"/>
              </w:rPr>
              <w:t>Langsdam</w:t>
            </w:r>
          </w:p>
        </w:tc>
        <w:tc>
          <w:tcPr>
            <w:tcW w:w="1671" w:type="dxa"/>
          </w:tcPr>
          <w:p w14:paraId="18098E63" w14:textId="77777777" w:rsidR="00815EE9" w:rsidRPr="00597E34" w:rsidRDefault="00815EE9" w:rsidP="00815EE9">
            <w:pPr>
              <w:rPr>
                <w:rFonts w:cs="Verdana"/>
                <w:color w:val="000000"/>
              </w:rPr>
            </w:pPr>
          </w:p>
        </w:tc>
        <w:tc>
          <w:tcPr>
            <w:tcW w:w="1642" w:type="dxa"/>
          </w:tcPr>
          <w:p w14:paraId="41A8188C" w14:textId="77777777" w:rsidR="00815EE9" w:rsidRPr="00597E34" w:rsidRDefault="00815EE9" w:rsidP="00815EE9">
            <w:pPr>
              <w:rPr>
                <w:rFonts w:cs="Verdana"/>
                <w:color w:val="000000"/>
              </w:rPr>
            </w:pPr>
          </w:p>
        </w:tc>
      </w:tr>
      <w:tr w:rsidR="00815EE9" w:rsidRPr="0046155A" w14:paraId="337BD039" w14:textId="77777777" w:rsidTr="009A6D8A">
        <w:tc>
          <w:tcPr>
            <w:tcW w:w="4707" w:type="dxa"/>
          </w:tcPr>
          <w:p w14:paraId="62DFA801" w14:textId="431439CB" w:rsidR="00815EE9" w:rsidRPr="003846DF" w:rsidRDefault="00815EE9" w:rsidP="00815EE9">
            <w:r>
              <w:rPr>
                <w:color w:val="000000"/>
                <w:sz w:val="18"/>
              </w:rPr>
              <w:t>Profileren ondergrond</w:t>
            </w:r>
          </w:p>
        </w:tc>
        <w:tc>
          <w:tcPr>
            <w:tcW w:w="1671" w:type="dxa"/>
          </w:tcPr>
          <w:p w14:paraId="393D1012" w14:textId="79F9FF4D" w:rsidR="00815EE9" w:rsidRPr="00597E34" w:rsidRDefault="00815EE9" w:rsidP="00815EE9">
            <w:pPr>
              <w:rPr>
                <w:rFonts w:cs="Verdana"/>
                <w:color w:val="000000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42" w:type="dxa"/>
          </w:tcPr>
          <w:p w14:paraId="769E56FB" w14:textId="06C43605" w:rsidR="00815EE9" w:rsidRPr="00597E34" w:rsidRDefault="00815EE9" w:rsidP="00815EE9">
            <w:pPr>
              <w:rPr>
                <w:rFonts w:cs="Verdana"/>
                <w:color w:val="000000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815EE9" w:rsidRPr="0046155A" w14:paraId="72809D4A" w14:textId="77777777" w:rsidTr="009A6D8A">
        <w:tc>
          <w:tcPr>
            <w:tcW w:w="4707" w:type="dxa"/>
          </w:tcPr>
          <w:p w14:paraId="2826014D" w14:textId="305919D6" w:rsidR="00815EE9" w:rsidRPr="003846DF" w:rsidRDefault="00815EE9" w:rsidP="00815EE9">
            <w:r>
              <w:rPr>
                <w:color w:val="000000"/>
                <w:sz w:val="18"/>
              </w:rPr>
              <w:t>Leveren en aanbrengen zinkstuk</w:t>
            </w:r>
          </w:p>
        </w:tc>
        <w:tc>
          <w:tcPr>
            <w:tcW w:w="1671" w:type="dxa"/>
          </w:tcPr>
          <w:p w14:paraId="550CBBF1" w14:textId="6540ED2C" w:rsidR="00815EE9" w:rsidRPr="00597E34" w:rsidRDefault="00815EE9" w:rsidP="00815EE9">
            <w:pPr>
              <w:rPr>
                <w:rFonts w:cs="Verdana"/>
                <w:color w:val="000000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42" w:type="dxa"/>
          </w:tcPr>
          <w:p w14:paraId="6492E5A3" w14:textId="06D7A74D" w:rsidR="00815EE9" w:rsidRPr="00597E34" w:rsidRDefault="00815EE9" w:rsidP="00815EE9">
            <w:pPr>
              <w:rPr>
                <w:rFonts w:cs="Verdana"/>
                <w:color w:val="000000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815EE9" w:rsidRPr="0046155A" w14:paraId="70CC7C68" w14:textId="77777777" w:rsidTr="009A6D8A">
        <w:tc>
          <w:tcPr>
            <w:tcW w:w="4707" w:type="dxa"/>
          </w:tcPr>
          <w:p w14:paraId="4B1F227C" w14:textId="1A39E12F" w:rsidR="00815EE9" w:rsidRPr="003846DF" w:rsidRDefault="00815EE9" w:rsidP="00815EE9">
            <w:r>
              <w:rPr>
                <w:color w:val="000000"/>
                <w:sz w:val="18"/>
              </w:rPr>
              <w:t xml:space="preserve">Leveren en aanbrengen stortsteen </w:t>
            </w:r>
          </w:p>
        </w:tc>
        <w:tc>
          <w:tcPr>
            <w:tcW w:w="1671" w:type="dxa"/>
          </w:tcPr>
          <w:p w14:paraId="047AB99B" w14:textId="398081FF" w:rsidR="00815EE9" w:rsidRPr="00597E34" w:rsidRDefault="00815EE9" w:rsidP="00815EE9">
            <w:pPr>
              <w:rPr>
                <w:rFonts w:cs="Verdana"/>
                <w:color w:val="000000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42" w:type="dxa"/>
          </w:tcPr>
          <w:p w14:paraId="732F1884" w14:textId="1207D6C7" w:rsidR="00815EE9" w:rsidRPr="00597E34" w:rsidRDefault="00815EE9" w:rsidP="00815EE9">
            <w:pPr>
              <w:rPr>
                <w:rFonts w:cs="Verdana"/>
                <w:color w:val="000000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815EE9" w:rsidRPr="0046155A" w14:paraId="0F0E24D9" w14:textId="77777777" w:rsidTr="009A6D8A">
        <w:tc>
          <w:tcPr>
            <w:tcW w:w="4707" w:type="dxa"/>
          </w:tcPr>
          <w:p w14:paraId="59C628EA" w14:textId="18F82718" w:rsidR="00815EE9" w:rsidRPr="003846DF" w:rsidRDefault="00815EE9" w:rsidP="00815EE9">
            <w:r w:rsidRPr="005F7DFB">
              <w:rPr>
                <w:i/>
                <w:iCs/>
                <w:color w:val="000000"/>
                <w:sz w:val="18"/>
              </w:rPr>
              <w:t>Intertijdegebied</w:t>
            </w:r>
          </w:p>
        </w:tc>
        <w:tc>
          <w:tcPr>
            <w:tcW w:w="1671" w:type="dxa"/>
          </w:tcPr>
          <w:p w14:paraId="221C9098" w14:textId="77777777" w:rsidR="00815EE9" w:rsidRPr="00597E34" w:rsidRDefault="00815EE9" w:rsidP="00815EE9">
            <w:pPr>
              <w:rPr>
                <w:rFonts w:cs="Verdana"/>
                <w:color w:val="000000"/>
              </w:rPr>
            </w:pPr>
          </w:p>
        </w:tc>
        <w:tc>
          <w:tcPr>
            <w:tcW w:w="1642" w:type="dxa"/>
          </w:tcPr>
          <w:p w14:paraId="3CE3ED29" w14:textId="77777777" w:rsidR="00815EE9" w:rsidRPr="00597E34" w:rsidRDefault="00815EE9" w:rsidP="00815EE9">
            <w:pPr>
              <w:rPr>
                <w:rFonts w:cs="Verdana"/>
                <w:color w:val="000000"/>
              </w:rPr>
            </w:pPr>
          </w:p>
        </w:tc>
      </w:tr>
      <w:tr w:rsidR="00815EE9" w:rsidRPr="0046155A" w14:paraId="13D58CC2" w14:textId="77777777" w:rsidTr="009A6D8A">
        <w:tc>
          <w:tcPr>
            <w:tcW w:w="4707" w:type="dxa"/>
          </w:tcPr>
          <w:p w14:paraId="2CA86257" w14:textId="127BC1F0" w:rsidR="00815EE9" w:rsidRPr="003846DF" w:rsidRDefault="00815EE9" w:rsidP="00815EE9">
            <w:r>
              <w:rPr>
                <w:color w:val="000000"/>
                <w:sz w:val="18"/>
              </w:rPr>
              <w:t>Leveren en aanbrengen zand</w:t>
            </w:r>
          </w:p>
        </w:tc>
        <w:tc>
          <w:tcPr>
            <w:tcW w:w="1671" w:type="dxa"/>
          </w:tcPr>
          <w:p w14:paraId="52D15E59" w14:textId="438AAF1B" w:rsidR="00815EE9" w:rsidRPr="00597E34" w:rsidRDefault="00815EE9" w:rsidP="00815EE9">
            <w:pPr>
              <w:rPr>
                <w:rFonts w:cs="Verdana"/>
                <w:color w:val="000000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42" w:type="dxa"/>
          </w:tcPr>
          <w:p w14:paraId="451D65C2" w14:textId="3A6C66BE" w:rsidR="00815EE9" w:rsidRPr="00597E34" w:rsidRDefault="00815EE9" w:rsidP="00815EE9">
            <w:pPr>
              <w:rPr>
                <w:rFonts w:cs="Verdana"/>
                <w:color w:val="000000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815EE9" w:rsidRPr="0046155A" w14:paraId="79A783E6" w14:textId="77777777" w:rsidTr="009A6D8A">
        <w:tc>
          <w:tcPr>
            <w:tcW w:w="4707" w:type="dxa"/>
          </w:tcPr>
          <w:p w14:paraId="156164AC" w14:textId="2610C826" w:rsidR="00815EE9" w:rsidRDefault="00815EE9" w:rsidP="00815EE9">
            <w:pPr>
              <w:rPr>
                <w:color w:val="000000"/>
              </w:rPr>
            </w:pPr>
            <w:r>
              <w:rPr>
                <w:color w:val="000000"/>
                <w:sz w:val="18"/>
              </w:rPr>
              <w:t>Leveren en aanbrengen structuurelementen</w:t>
            </w:r>
          </w:p>
        </w:tc>
        <w:tc>
          <w:tcPr>
            <w:tcW w:w="1671" w:type="dxa"/>
          </w:tcPr>
          <w:p w14:paraId="545FD6F3" w14:textId="6CDB20AF" w:rsidR="00815EE9" w:rsidRPr="00597E34" w:rsidRDefault="00815EE9" w:rsidP="00815EE9">
            <w:pPr>
              <w:rPr>
                <w:rFonts w:cs="Verdana"/>
                <w:color w:val="000000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42" w:type="dxa"/>
          </w:tcPr>
          <w:p w14:paraId="7BC61884" w14:textId="2D81D356" w:rsidR="00815EE9" w:rsidRPr="00597E34" w:rsidRDefault="00815EE9" w:rsidP="00815EE9">
            <w:pPr>
              <w:rPr>
                <w:rFonts w:cs="Verdana"/>
                <w:color w:val="000000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815EE9" w:rsidRPr="0046155A" w14:paraId="565B623E" w14:textId="77777777" w:rsidTr="009A6D8A">
        <w:tc>
          <w:tcPr>
            <w:tcW w:w="4707" w:type="dxa"/>
          </w:tcPr>
          <w:p w14:paraId="4C94F84D" w14:textId="6B8A55E2" w:rsidR="00815EE9" w:rsidRPr="00756681" w:rsidRDefault="005C6BE1" w:rsidP="00815EE9">
            <w:pPr>
              <w:rPr>
                <w:color w:val="000000"/>
                <w:lang w:val="nl-NL"/>
              </w:rPr>
            </w:pPr>
            <w:r>
              <w:rPr>
                <w:color w:val="000000"/>
                <w:sz w:val="18"/>
                <w:szCs w:val="22"/>
                <w:lang w:val="nl-NL"/>
              </w:rPr>
              <w:t>Levering en a</w:t>
            </w:r>
            <w:r w:rsidRPr="008C0573">
              <w:rPr>
                <w:color w:val="000000"/>
                <w:sz w:val="18"/>
                <w:lang w:val="nl-NL"/>
              </w:rPr>
              <w:t xml:space="preserve">anplant riet en aanbrengen </w:t>
            </w:r>
            <w:r w:rsidRPr="005C6BE1">
              <w:rPr>
                <w:color w:val="000000"/>
                <w:sz w:val="18"/>
                <w:lang w:val="nl-NL"/>
              </w:rPr>
              <w:t>ganzen anti-vraat constructie</w:t>
            </w:r>
          </w:p>
        </w:tc>
        <w:tc>
          <w:tcPr>
            <w:tcW w:w="1671" w:type="dxa"/>
          </w:tcPr>
          <w:p w14:paraId="0A069105" w14:textId="4164C265" w:rsidR="00815EE9" w:rsidRPr="00597E34" w:rsidRDefault="00815EE9" w:rsidP="00815EE9">
            <w:pPr>
              <w:rPr>
                <w:rFonts w:cs="Verdana"/>
                <w:color w:val="000000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42" w:type="dxa"/>
          </w:tcPr>
          <w:p w14:paraId="38F627A3" w14:textId="51826CF0" w:rsidR="00815EE9" w:rsidRPr="00597E34" w:rsidRDefault="00815EE9" w:rsidP="00815EE9">
            <w:pPr>
              <w:rPr>
                <w:rFonts w:cs="Verdana"/>
                <w:color w:val="000000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815EE9" w:rsidRPr="0046155A" w14:paraId="75CB7F47" w14:textId="77777777" w:rsidTr="009A6D8A">
        <w:tc>
          <w:tcPr>
            <w:tcW w:w="4707" w:type="dxa"/>
          </w:tcPr>
          <w:p w14:paraId="0285BAAF" w14:textId="6BAE5FE3" w:rsidR="00815EE9" w:rsidRPr="003846DF" w:rsidRDefault="00815EE9" w:rsidP="00815EE9">
            <w:r w:rsidRPr="005F7DFB">
              <w:rPr>
                <w:i/>
                <w:iCs/>
                <w:color w:val="000000"/>
                <w:sz w:val="18"/>
              </w:rPr>
              <w:t xml:space="preserve">Overig </w:t>
            </w:r>
          </w:p>
        </w:tc>
        <w:tc>
          <w:tcPr>
            <w:tcW w:w="1671" w:type="dxa"/>
          </w:tcPr>
          <w:p w14:paraId="5F5774A2" w14:textId="77777777" w:rsidR="00815EE9" w:rsidRPr="00597E34" w:rsidRDefault="00815EE9" w:rsidP="00815EE9">
            <w:pPr>
              <w:rPr>
                <w:rFonts w:cs="Verdana"/>
                <w:color w:val="000000"/>
              </w:rPr>
            </w:pPr>
          </w:p>
        </w:tc>
        <w:tc>
          <w:tcPr>
            <w:tcW w:w="1642" w:type="dxa"/>
          </w:tcPr>
          <w:p w14:paraId="39225960" w14:textId="77777777" w:rsidR="00815EE9" w:rsidRPr="00597E34" w:rsidRDefault="00815EE9" w:rsidP="00815EE9">
            <w:pPr>
              <w:rPr>
                <w:rFonts w:cs="Verdana"/>
                <w:color w:val="000000"/>
              </w:rPr>
            </w:pPr>
          </w:p>
        </w:tc>
      </w:tr>
      <w:tr w:rsidR="00815EE9" w:rsidRPr="0046155A" w14:paraId="0EF7F17B" w14:textId="77777777" w:rsidTr="009A6D8A">
        <w:tc>
          <w:tcPr>
            <w:tcW w:w="4707" w:type="dxa"/>
          </w:tcPr>
          <w:p w14:paraId="1ADECAF8" w14:textId="1BA171A4" w:rsidR="00815EE9" w:rsidRPr="003846DF" w:rsidRDefault="00815EE9" w:rsidP="00815EE9">
            <w:r>
              <w:rPr>
                <w:color w:val="000000"/>
                <w:sz w:val="18"/>
              </w:rPr>
              <w:t>Afbreken kribben</w:t>
            </w:r>
          </w:p>
        </w:tc>
        <w:tc>
          <w:tcPr>
            <w:tcW w:w="1671" w:type="dxa"/>
          </w:tcPr>
          <w:p w14:paraId="701D4F74" w14:textId="1B9162E4" w:rsidR="00815EE9" w:rsidRPr="00597E34" w:rsidRDefault="00815EE9" w:rsidP="00815EE9">
            <w:pPr>
              <w:rPr>
                <w:rFonts w:cs="Verdana"/>
                <w:color w:val="000000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42" w:type="dxa"/>
          </w:tcPr>
          <w:p w14:paraId="2F7DFA4C" w14:textId="338B9527" w:rsidR="00815EE9" w:rsidRPr="00597E34" w:rsidRDefault="00815EE9" w:rsidP="00815EE9">
            <w:pPr>
              <w:rPr>
                <w:rFonts w:cs="Verdana"/>
                <w:color w:val="000000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815EE9" w:rsidRPr="0046155A" w14:paraId="32F536DC" w14:textId="77777777" w:rsidTr="009A6D8A">
        <w:tc>
          <w:tcPr>
            <w:tcW w:w="4707" w:type="dxa"/>
          </w:tcPr>
          <w:p w14:paraId="7497F860" w14:textId="77777777" w:rsidR="00815EE9" w:rsidRPr="003846DF" w:rsidRDefault="00815EE9" w:rsidP="00815EE9">
            <w:pPr>
              <w:jc w:val="right"/>
              <w:rPr>
                <w:color w:val="000000"/>
              </w:rPr>
            </w:pPr>
          </w:p>
        </w:tc>
        <w:tc>
          <w:tcPr>
            <w:tcW w:w="1671" w:type="dxa"/>
          </w:tcPr>
          <w:p w14:paraId="05206C52" w14:textId="77777777" w:rsidR="00815EE9" w:rsidRPr="00597E34" w:rsidRDefault="00815EE9" w:rsidP="00815EE9">
            <w:pPr>
              <w:rPr>
                <w:rFonts w:cs="Verdana"/>
                <w:color w:val="000000"/>
              </w:rPr>
            </w:pPr>
          </w:p>
        </w:tc>
        <w:tc>
          <w:tcPr>
            <w:tcW w:w="1642" w:type="dxa"/>
          </w:tcPr>
          <w:p w14:paraId="47E83990" w14:textId="77777777" w:rsidR="00815EE9" w:rsidRPr="00597E34" w:rsidRDefault="00815EE9" w:rsidP="00815EE9">
            <w:pPr>
              <w:rPr>
                <w:rFonts w:cs="Verdana"/>
                <w:color w:val="000000"/>
              </w:rPr>
            </w:pPr>
          </w:p>
        </w:tc>
      </w:tr>
      <w:tr w:rsidR="00815EE9" w:rsidRPr="0046155A" w14:paraId="1D7FBF62" w14:textId="77777777" w:rsidTr="009A6D8A">
        <w:tc>
          <w:tcPr>
            <w:tcW w:w="4707" w:type="dxa"/>
          </w:tcPr>
          <w:p w14:paraId="4B37F495" w14:textId="0F80322C" w:rsidR="00815EE9" w:rsidRPr="00ED79A0" w:rsidRDefault="00815EE9" w:rsidP="00815EE9">
            <w:pPr>
              <w:rPr>
                <w:color w:val="000000"/>
                <w:sz w:val="18"/>
              </w:rPr>
            </w:pPr>
            <w:r w:rsidRPr="00ED79A0">
              <w:rPr>
                <w:color w:val="000000"/>
                <w:sz w:val="18"/>
              </w:rPr>
              <w:t>Werkzaamheden Rioolbuizendam</w:t>
            </w:r>
          </w:p>
        </w:tc>
        <w:tc>
          <w:tcPr>
            <w:tcW w:w="1671" w:type="dxa"/>
          </w:tcPr>
          <w:p w14:paraId="3CAEE081" w14:textId="66E8B0B7" w:rsidR="00815EE9" w:rsidRPr="00597E34" w:rsidRDefault="00815EE9" w:rsidP="00815EE9">
            <w:pPr>
              <w:rPr>
                <w:rFonts w:cs="Verdana"/>
                <w:color w:val="000000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42" w:type="dxa"/>
          </w:tcPr>
          <w:p w14:paraId="1BE78FAE" w14:textId="07D054D2" w:rsidR="00815EE9" w:rsidRPr="00597E34" w:rsidRDefault="00815EE9" w:rsidP="00815EE9">
            <w:pPr>
              <w:rPr>
                <w:rFonts w:cs="Verdana"/>
                <w:color w:val="000000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815EE9" w:rsidRPr="0046155A" w14:paraId="4319291F" w14:textId="77777777" w:rsidTr="009A6D8A">
        <w:tc>
          <w:tcPr>
            <w:tcW w:w="4707" w:type="dxa"/>
          </w:tcPr>
          <w:p w14:paraId="5DEA347B" w14:textId="77777777" w:rsidR="00815EE9" w:rsidRPr="003846DF" w:rsidRDefault="00815EE9" w:rsidP="00815EE9">
            <w:pPr>
              <w:jc w:val="right"/>
              <w:rPr>
                <w:color w:val="000000"/>
                <w:sz w:val="18"/>
              </w:rPr>
            </w:pPr>
            <w:r w:rsidRPr="003846DF">
              <w:rPr>
                <w:color w:val="000000"/>
                <w:sz w:val="18"/>
              </w:rPr>
              <w:t>Subtotaal A (directe bouwkosten):</w:t>
            </w:r>
          </w:p>
        </w:tc>
        <w:tc>
          <w:tcPr>
            <w:tcW w:w="1671" w:type="dxa"/>
          </w:tcPr>
          <w:p w14:paraId="7CEC3DAE" w14:textId="77777777" w:rsidR="00815EE9" w:rsidRPr="00597E34" w:rsidRDefault="00815EE9" w:rsidP="00815EE9">
            <w:pPr>
              <w:rPr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42" w:type="dxa"/>
          </w:tcPr>
          <w:p w14:paraId="0E0724BD" w14:textId="77777777" w:rsidR="00815EE9" w:rsidRPr="00597E34" w:rsidRDefault="00815EE9" w:rsidP="00815EE9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</w:tr>
      <w:tr w:rsidR="00815EE9" w:rsidRPr="0046155A" w14:paraId="7FF72A47" w14:textId="77777777" w:rsidTr="009A6D8A">
        <w:tc>
          <w:tcPr>
            <w:tcW w:w="4707" w:type="dxa"/>
          </w:tcPr>
          <w:p w14:paraId="63FC1F6F" w14:textId="77777777" w:rsidR="00815EE9" w:rsidRPr="003846DF" w:rsidRDefault="00815EE9" w:rsidP="00815EE9">
            <w:pPr>
              <w:jc w:val="right"/>
              <w:rPr>
                <w:color w:val="000000"/>
              </w:rPr>
            </w:pPr>
          </w:p>
        </w:tc>
        <w:tc>
          <w:tcPr>
            <w:tcW w:w="1671" w:type="dxa"/>
          </w:tcPr>
          <w:p w14:paraId="5A4ED15F" w14:textId="77777777" w:rsidR="00815EE9" w:rsidRPr="00597E34" w:rsidRDefault="00815EE9" w:rsidP="00815EE9">
            <w:pPr>
              <w:rPr>
                <w:rFonts w:cs="Verdana"/>
                <w:color w:val="000000"/>
              </w:rPr>
            </w:pPr>
          </w:p>
        </w:tc>
        <w:tc>
          <w:tcPr>
            <w:tcW w:w="1642" w:type="dxa"/>
          </w:tcPr>
          <w:p w14:paraId="1CC30082" w14:textId="77777777" w:rsidR="00815EE9" w:rsidRPr="00597E34" w:rsidRDefault="00815EE9" w:rsidP="00815EE9">
            <w:pPr>
              <w:rPr>
                <w:rFonts w:cs="Verdana"/>
                <w:color w:val="000000"/>
              </w:rPr>
            </w:pPr>
          </w:p>
        </w:tc>
      </w:tr>
      <w:tr w:rsidR="00815EE9" w:rsidRPr="0046155A" w14:paraId="4CDEFC12" w14:textId="77777777" w:rsidTr="009A6D8A">
        <w:tc>
          <w:tcPr>
            <w:tcW w:w="4707" w:type="dxa"/>
          </w:tcPr>
          <w:p w14:paraId="374B6886" w14:textId="77777777" w:rsidR="00815EE9" w:rsidRPr="00A83C84" w:rsidRDefault="00815EE9" w:rsidP="00815EE9">
            <w:pPr>
              <w:jc w:val="both"/>
              <w:rPr>
                <w:b/>
                <w:bCs/>
                <w:color w:val="000000"/>
                <w:sz w:val="18"/>
              </w:rPr>
            </w:pPr>
            <w:r w:rsidRPr="00A83C84">
              <w:rPr>
                <w:rFonts w:cs="Verdana"/>
                <w:b/>
                <w:bCs/>
                <w:color w:val="000000"/>
                <w:sz w:val="18"/>
              </w:rPr>
              <w:t>Engineeringskosten* (Ontwerpwerkzaamheden)</w:t>
            </w:r>
          </w:p>
        </w:tc>
        <w:tc>
          <w:tcPr>
            <w:tcW w:w="1671" w:type="dxa"/>
          </w:tcPr>
          <w:p w14:paraId="62F5A37C" w14:textId="77777777" w:rsidR="00815EE9" w:rsidRPr="00597E34" w:rsidRDefault="00815EE9" w:rsidP="00815EE9">
            <w:pPr>
              <w:rPr>
                <w:rFonts w:cs="Verdana"/>
                <w:color w:val="000000"/>
                <w:sz w:val="18"/>
              </w:rPr>
            </w:pPr>
          </w:p>
        </w:tc>
        <w:tc>
          <w:tcPr>
            <w:tcW w:w="1642" w:type="dxa"/>
          </w:tcPr>
          <w:p w14:paraId="048DBED7" w14:textId="77777777" w:rsidR="00815EE9" w:rsidRPr="00597E34" w:rsidRDefault="00815EE9" w:rsidP="00815EE9">
            <w:pPr>
              <w:rPr>
                <w:rFonts w:cs="Verdana"/>
                <w:color w:val="000000"/>
                <w:sz w:val="18"/>
              </w:rPr>
            </w:pPr>
          </w:p>
        </w:tc>
      </w:tr>
      <w:tr w:rsidR="00815EE9" w:rsidRPr="0046155A" w14:paraId="69DDEB40" w14:textId="77777777" w:rsidTr="009A6D8A">
        <w:tc>
          <w:tcPr>
            <w:tcW w:w="4707" w:type="dxa"/>
          </w:tcPr>
          <w:p w14:paraId="77666C5A" w14:textId="22DCFAF7" w:rsidR="00815EE9" w:rsidRPr="003846DF" w:rsidRDefault="00815EE9" w:rsidP="00815EE9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Engineeringskosten Rozenburg</w:t>
            </w:r>
          </w:p>
        </w:tc>
        <w:tc>
          <w:tcPr>
            <w:tcW w:w="1671" w:type="dxa"/>
          </w:tcPr>
          <w:p w14:paraId="2F57BFB8" w14:textId="77777777" w:rsidR="00815EE9" w:rsidRPr="00597E34" w:rsidRDefault="00815EE9" w:rsidP="00815EE9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42" w:type="dxa"/>
          </w:tcPr>
          <w:p w14:paraId="5462B59B" w14:textId="77777777" w:rsidR="00815EE9" w:rsidRPr="00597E34" w:rsidRDefault="00815EE9" w:rsidP="00815EE9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N.V.T.</w:t>
            </w:r>
          </w:p>
        </w:tc>
      </w:tr>
      <w:tr w:rsidR="00815EE9" w:rsidRPr="0046155A" w14:paraId="3A49D614" w14:textId="77777777" w:rsidTr="009A6D8A">
        <w:tc>
          <w:tcPr>
            <w:tcW w:w="4707" w:type="dxa"/>
          </w:tcPr>
          <w:p w14:paraId="0196DE54" w14:textId="764E77F5" w:rsidR="00815EE9" w:rsidRPr="003846DF" w:rsidRDefault="00815EE9" w:rsidP="00815EE9">
            <w:pPr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>Engineeringskosten De Zaayer</w:t>
            </w:r>
          </w:p>
        </w:tc>
        <w:tc>
          <w:tcPr>
            <w:tcW w:w="1671" w:type="dxa"/>
          </w:tcPr>
          <w:p w14:paraId="13DBFB75" w14:textId="77777777" w:rsidR="00815EE9" w:rsidRPr="00597E34" w:rsidRDefault="00815EE9" w:rsidP="00815EE9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42" w:type="dxa"/>
          </w:tcPr>
          <w:p w14:paraId="794A8128" w14:textId="77777777" w:rsidR="00815EE9" w:rsidRPr="00597E34" w:rsidRDefault="00815EE9" w:rsidP="00815EE9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N.V.T.</w:t>
            </w:r>
          </w:p>
        </w:tc>
      </w:tr>
      <w:tr w:rsidR="00815EE9" w:rsidRPr="0046155A" w14:paraId="1A6C3C2B" w14:textId="77777777" w:rsidTr="009A6D8A">
        <w:tc>
          <w:tcPr>
            <w:tcW w:w="4707" w:type="dxa"/>
          </w:tcPr>
          <w:p w14:paraId="5195E47A" w14:textId="213735DB" w:rsidR="00815EE9" w:rsidRPr="0046155A" w:rsidRDefault="00815EE9" w:rsidP="00815EE9">
            <w:pPr>
              <w:jc w:val="right"/>
              <w:rPr>
                <w:rFonts w:cs="Verdana"/>
                <w:i/>
                <w:color w:val="000000"/>
              </w:rPr>
            </w:pPr>
            <w:r w:rsidRPr="0046155A">
              <w:rPr>
                <w:color w:val="000000"/>
                <w:sz w:val="18"/>
              </w:rPr>
              <w:t>Subtotaal B (</w:t>
            </w:r>
            <w:r>
              <w:rPr>
                <w:color w:val="000000"/>
                <w:sz w:val="18"/>
              </w:rPr>
              <w:t>engineeringskosten</w:t>
            </w:r>
            <w:r w:rsidRPr="0046155A">
              <w:rPr>
                <w:color w:val="000000"/>
                <w:sz w:val="18"/>
              </w:rPr>
              <w:t>):</w:t>
            </w:r>
          </w:p>
        </w:tc>
        <w:tc>
          <w:tcPr>
            <w:tcW w:w="1671" w:type="dxa"/>
          </w:tcPr>
          <w:p w14:paraId="7E6B0537" w14:textId="77777777" w:rsidR="00815EE9" w:rsidRPr="00597E34" w:rsidRDefault="00815EE9" w:rsidP="00815EE9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42" w:type="dxa"/>
          </w:tcPr>
          <w:p w14:paraId="6AB41A92" w14:textId="77777777" w:rsidR="00815EE9" w:rsidRPr="00597E34" w:rsidRDefault="00815EE9" w:rsidP="00815EE9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N.V.T.</w:t>
            </w:r>
          </w:p>
        </w:tc>
      </w:tr>
      <w:tr w:rsidR="00815EE9" w:rsidRPr="0046155A" w14:paraId="6E31D344" w14:textId="77777777" w:rsidTr="009A6D8A">
        <w:tc>
          <w:tcPr>
            <w:tcW w:w="4707" w:type="dxa"/>
          </w:tcPr>
          <w:p w14:paraId="79E2F071" w14:textId="77777777" w:rsidR="00815EE9" w:rsidRPr="0046155A" w:rsidRDefault="00815EE9" w:rsidP="00815EE9">
            <w:pPr>
              <w:jc w:val="right"/>
              <w:rPr>
                <w:color w:val="000000"/>
              </w:rPr>
            </w:pPr>
          </w:p>
        </w:tc>
        <w:tc>
          <w:tcPr>
            <w:tcW w:w="1671" w:type="dxa"/>
          </w:tcPr>
          <w:p w14:paraId="122F09AD" w14:textId="77777777" w:rsidR="00815EE9" w:rsidRPr="00597E34" w:rsidRDefault="00815EE9" w:rsidP="00815EE9">
            <w:pPr>
              <w:rPr>
                <w:rFonts w:cs="Verdana"/>
                <w:color w:val="000000"/>
              </w:rPr>
            </w:pPr>
          </w:p>
        </w:tc>
        <w:tc>
          <w:tcPr>
            <w:tcW w:w="1642" w:type="dxa"/>
          </w:tcPr>
          <w:p w14:paraId="3192F79B" w14:textId="77777777" w:rsidR="00815EE9" w:rsidRPr="00597E34" w:rsidRDefault="00815EE9" w:rsidP="00815EE9">
            <w:pPr>
              <w:rPr>
                <w:rFonts w:cs="Verdana"/>
                <w:color w:val="000000"/>
              </w:rPr>
            </w:pPr>
          </w:p>
        </w:tc>
      </w:tr>
      <w:tr w:rsidR="00815EE9" w:rsidRPr="0056125F" w14:paraId="257F18AB" w14:textId="77777777" w:rsidTr="009A6D8A">
        <w:tc>
          <w:tcPr>
            <w:tcW w:w="4707" w:type="dxa"/>
          </w:tcPr>
          <w:p w14:paraId="454CEB07" w14:textId="5618E794" w:rsidR="00815EE9" w:rsidRPr="001D5DA8" w:rsidRDefault="00815EE9" w:rsidP="00815EE9">
            <w:pPr>
              <w:rPr>
                <w:color w:val="000000"/>
                <w:sz w:val="18"/>
                <w:lang w:val="nl-NL"/>
              </w:rPr>
            </w:pPr>
            <w:r w:rsidRPr="001D5DA8">
              <w:rPr>
                <w:b/>
                <w:color w:val="000000"/>
                <w:sz w:val="18"/>
                <w:lang w:val="nl-NL"/>
              </w:rPr>
              <w:t>Indirecte kosten*</w:t>
            </w:r>
          </w:p>
        </w:tc>
        <w:tc>
          <w:tcPr>
            <w:tcW w:w="1671" w:type="dxa"/>
          </w:tcPr>
          <w:p w14:paraId="32E1483B" w14:textId="77777777" w:rsidR="00815EE9" w:rsidRPr="001D5DA8" w:rsidRDefault="00815EE9" w:rsidP="00815EE9">
            <w:pPr>
              <w:rPr>
                <w:color w:val="000000"/>
                <w:sz w:val="18"/>
                <w:lang w:val="nl-NL"/>
              </w:rPr>
            </w:pPr>
          </w:p>
        </w:tc>
        <w:tc>
          <w:tcPr>
            <w:tcW w:w="1642" w:type="dxa"/>
          </w:tcPr>
          <w:p w14:paraId="079CCD5D" w14:textId="77777777" w:rsidR="00815EE9" w:rsidRPr="001D5DA8" w:rsidRDefault="00815EE9" w:rsidP="00815EE9">
            <w:pPr>
              <w:rPr>
                <w:color w:val="000000"/>
                <w:sz w:val="18"/>
                <w:lang w:val="nl-NL"/>
              </w:rPr>
            </w:pPr>
          </w:p>
        </w:tc>
      </w:tr>
      <w:tr w:rsidR="00815EE9" w:rsidRPr="0046155A" w14:paraId="1530F4B0" w14:textId="77777777" w:rsidTr="009A6D8A">
        <w:tc>
          <w:tcPr>
            <w:tcW w:w="4707" w:type="dxa"/>
          </w:tcPr>
          <w:p w14:paraId="17E20E39" w14:textId="77777777" w:rsidR="00815EE9" w:rsidRPr="0046155A" w:rsidRDefault="00815EE9" w:rsidP="00815EE9">
            <w:pPr>
              <w:rPr>
                <w:color w:val="000000"/>
                <w:sz w:val="18"/>
              </w:rPr>
            </w:pPr>
            <w:r w:rsidRPr="0046155A">
              <w:rPr>
                <w:color w:val="000000"/>
                <w:sz w:val="18"/>
              </w:rPr>
              <w:t>Eenmalige kosten</w:t>
            </w:r>
          </w:p>
        </w:tc>
        <w:tc>
          <w:tcPr>
            <w:tcW w:w="1671" w:type="dxa"/>
          </w:tcPr>
          <w:p w14:paraId="564859BA" w14:textId="77777777" w:rsidR="00815EE9" w:rsidRPr="00597E34" w:rsidRDefault="00815EE9" w:rsidP="00815EE9">
            <w:pPr>
              <w:rPr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42" w:type="dxa"/>
          </w:tcPr>
          <w:p w14:paraId="30A7172D" w14:textId="77777777" w:rsidR="00815EE9" w:rsidRPr="00597E34" w:rsidRDefault="00815EE9" w:rsidP="00815EE9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N.V.T.</w:t>
            </w:r>
          </w:p>
        </w:tc>
      </w:tr>
      <w:tr w:rsidR="00815EE9" w:rsidRPr="0046155A" w14:paraId="21B3FC44" w14:textId="77777777" w:rsidTr="009A6D8A">
        <w:tc>
          <w:tcPr>
            <w:tcW w:w="4707" w:type="dxa"/>
          </w:tcPr>
          <w:p w14:paraId="1227C787" w14:textId="77777777" w:rsidR="00815EE9" w:rsidRPr="0046155A" w:rsidRDefault="00815EE9" w:rsidP="00815EE9">
            <w:pPr>
              <w:rPr>
                <w:color w:val="000000"/>
                <w:sz w:val="18"/>
              </w:rPr>
            </w:pPr>
            <w:r w:rsidRPr="0046155A">
              <w:rPr>
                <w:rFonts w:cs="Verdana"/>
                <w:color w:val="000000"/>
                <w:sz w:val="18"/>
              </w:rPr>
              <w:t>Algemene bouwplaatskosten</w:t>
            </w:r>
          </w:p>
        </w:tc>
        <w:tc>
          <w:tcPr>
            <w:tcW w:w="1671" w:type="dxa"/>
          </w:tcPr>
          <w:p w14:paraId="1B1E3361" w14:textId="77777777" w:rsidR="00815EE9" w:rsidRPr="00597E34" w:rsidRDefault="00815EE9" w:rsidP="00815EE9">
            <w:pPr>
              <w:rPr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42" w:type="dxa"/>
          </w:tcPr>
          <w:p w14:paraId="70A5BF97" w14:textId="77777777" w:rsidR="00815EE9" w:rsidRPr="00597E34" w:rsidRDefault="00815EE9" w:rsidP="00815EE9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N.V.T.</w:t>
            </w:r>
          </w:p>
        </w:tc>
      </w:tr>
      <w:tr w:rsidR="00815EE9" w:rsidRPr="0046155A" w14:paraId="554279C5" w14:textId="77777777" w:rsidTr="009A6D8A">
        <w:tc>
          <w:tcPr>
            <w:tcW w:w="4707" w:type="dxa"/>
          </w:tcPr>
          <w:p w14:paraId="10E192A6" w14:textId="77777777" w:rsidR="00815EE9" w:rsidRPr="0046155A" w:rsidRDefault="00815EE9" w:rsidP="00815EE9">
            <w:pPr>
              <w:rPr>
                <w:color w:val="000000"/>
                <w:sz w:val="18"/>
              </w:rPr>
            </w:pPr>
            <w:r w:rsidRPr="0046155A">
              <w:rPr>
                <w:color w:val="000000"/>
                <w:sz w:val="18"/>
              </w:rPr>
              <w:t>Uitvoeringskosten</w:t>
            </w:r>
          </w:p>
        </w:tc>
        <w:tc>
          <w:tcPr>
            <w:tcW w:w="1671" w:type="dxa"/>
          </w:tcPr>
          <w:p w14:paraId="38C3AAE5" w14:textId="77777777" w:rsidR="00815EE9" w:rsidRPr="00597E34" w:rsidRDefault="00815EE9" w:rsidP="00815EE9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42" w:type="dxa"/>
          </w:tcPr>
          <w:p w14:paraId="457FDCB2" w14:textId="77777777" w:rsidR="00815EE9" w:rsidRPr="00597E34" w:rsidRDefault="00815EE9" w:rsidP="00815EE9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N.V.T.</w:t>
            </w:r>
          </w:p>
        </w:tc>
      </w:tr>
      <w:tr w:rsidR="00815EE9" w:rsidRPr="0046155A" w14:paraId="233D0B8D" w14:textId="77777777" w:rsidTr="009A6D8A">
        <w:tc>
          <w:tcPr>
            <w:tcW w:w="4707" w:type="dxa"/>
          </w:tcPr>
          <w:p w14:paraId="724663FD" w14:textId="77777777" w:rsidR="00815EE9" w:rsidRPr="0046155A" w:rsidRDefault="00815EE9" w:rsidP="00815EE9">
            <w:pPr>
              <w:rPr>
                <w:color w:val="000000"/>
                <w:sz w:val="18"/>
              </w:rPr>
            </w:pPr>
            <w:r w:rsidRPr="0046155A">
              <w:rPr>
                <w:rFonts w:cs="Verdana"/>
                <w:color w:val="000000"/>
                <w:sz w:val="18"/>
              </w:rPr>
              <w:t>Projectmanagementkosten (incl. staf/koepel)</w:t>
            </w:r>
          </w:p>
        </w:tc>
        <w:tc>
          <w:tcPr>
            <w:tcW w:w="1671" w:type="dxa"/>
          </w:tcPr>
          <w:p w14:paraId="1176D08E" w14:textId="77777777" w:rsidR="00815EE9" w:rsidRPr="00597E34" w:rsidRDefault="00815EE9" w:rsidP="00815EE9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42" w:type="dxa"/>
          </w:tcPr>
          <w:p w14:paraId="162BA3F1" w14:textId="77777777" w:rsidR="00815EE9" w:rsidRPr="00597E34" w:rsidRDefault="00815EE9" w:rsidP="00815EE9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N.V.T.</w:t>
            </w:r>
          </w:p>
        </w:tc>
      </w:tr>
      <w:tr w:rsidR="00815EE9" w:rsidRPr="0046155A" w14:paraId="574A37D4" w14:textId="77777777" w:rsidTr="009A6D8A">
        <w:tc>
          <w:tcPr>
            <w:tcW w:w="4707" w:type="dxa"/>
          </w:tcPr>
          <w:p w14:paraId="77F0E022" w14:textId="77777777" w:rsidR="00815EE9" w:rsidRPr="0046155A" w:rsidRDefault="00815EE9" w:rsidP="00815EE9">
            <w:pPr>
              <w:rPr>
                <w:color w:val="000000"/>
                <w:sz w:val="18"/>
              </w:rPr>
            </w:pPr>
            <w:r w:rsidRPr="0046155A">
              <w:rPr>
                <w:color w:val="000000"/>
                <w:sz w:val="18"/>
              </w:rPr>
              <w:t>Algemene kosten</w:t>
            </w:r>
          </w:p>
        </w:tc>
        <w:tc>
          <w:tcPr>
            <w:tcW w:w="1671" w:type="dxa"/>
          </w:tcPr>
          <w:p w14:paraId="6ED3763B" w14:textId="77777777" w:rsidR="00815EE9" w:rsidRPr="00597E34" w:rsidRDefault="00815EE9" w:rsidP="00815EE9">
            <w:pPr>
              <w:rPr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42" w:type="dxa"/>
          </w:tcPr>
          <w:p w14:paraId="416B9544" w14:textId="77777777" w:rsidR="00815EE9" w:rsidRPr="00597E34" w:rsidRDefault="00815EE9" w:rsidP="00815EE9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N.V.T.</w:t>
            </w:r>
          </w:p>
        </w:tc>
      </w:tr>
      <w:tr w:rsidR="00815EE9" w:rsidRPr="0046155A" w14:paraId="3950C0B2" w14:textId="77777777" w:rsidTr="009A6D8A">
        <w:tc>
          <w:tcPr>
            <w:tcW w:w="4707" w:type="dxa"/>
          </w:tcPr>
          <w:p w14:paraId="554CAFF5" w14:textId="77777777" w:rsidR="00815EE9" w:rsidRPr="0046155A" w:rsidRDefault="00815EE9" w:rsidP="00815EE9">
            <w:pPr>
              <w:rPr>
                <w:color w:val="000000"/>
                <w:sz w:val="18"/>
              </w:rPr>
            </w:pPr>
            <w:r w:rsidRPr="0046155A">
              <w:rPr>
                <w:color w:val="000000"/>
                <w:sz w:val="18"/>
              </w:rPr>
              <w:t>Winst</w:t>
            </w:r>
          </w:p>
        </w:tc>
        <w:tc>
          <w:tcPr>
            <w:tcW w:w="1671" w:type="dxa"/>
          </w:tcPr>
          <w:p w14:paraId="7A073213" w14:textId="77777777" w:rsidR="00815EE9" w:rsidRPr="00597E34" w:rsidRDefault="00815EE9" w:rsidP="00815EE9">
            <w:pPr>
              <w:rPr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42" w:type="dxa"/>
          </w:tcPr>
          <w:p w14:paraId="01190E93" w14:textId="77777777" w:rsidR="00815EE9" w:rsidRPr="00597E34" w:rsidRDefault="00815EE9" w:rsidP="00815EE9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N.V.T.</w:t>
            </w:r>
          </w:p>
        </w:tc>
      </w:tr>
      <w:tr w:rsidR="00815EE9" w:rsidRPr="0046155A" w14:paraId="6458EEF5" w14:textId="77777777" w:rsidTr="009A6D8A">
        <w:tc>
          <w:tcPr>
            <w:tcW w:w="4707" w:type="dxa"/>
          </w:tcPr>
          <w:p w14:paraId="69FD3558" w14:textId="77777777" w:rsidR="00815EE9" w:rsidRPr="0046155A" w:rsidRDefault="00815EE9" w:rsidP="00815EE9">
            <w:pPr>
              <w:rPr>
                <w:color w:val="000000"/>
                <w:sz w:val="18"/>
              </w:rPr>
            </w:pPr>
            <w:r w:rsidRPr="0046155A">
              <w:rPr>
                <w:color w:val="000000"/>
                <w:sz w:val="18"/>
              </w:rPr>
              <w:t>Risico</w:t>
            </w:r>
          </w:p>
        </w:tc>
        <w:tc>
          <w:tcPr>
            <w:tcW w:w="1671" w:type="dxa"/>
          </w:tcPr>
          <w:p w14:paraId="31F45D9E" w14:textId="77777777" w:rsidR="00815EE9" w:rsidRPr="00597E34" w:rsidRDefault="00815EE9" w:rsidP="00815EE9">
            <w:pPr>
              <w:rPr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42" w:type="dxa"/>
          </w:tcPr>
          <w:p w14:paraId="06B8386A" w14:textId="77777777" w:rsidR="00815EE9" w:rsidRPr="00597E34" w:rsidRDefault="00815EE9" w:rsidP="00815EE9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N.V.T.</w:t>
            </w:r>
          </w:p>
        </w:tc>
      </w:tr>
      <w:tr w:rsidR="00815EE9" w:rsidRPr="0046155A" w14:paraId="0859ED3C" w14:textId="77777777" w:rsidTr="009A6D8A">
        <w:tc>
          <w:tcPr>
            <w:tcW w:w="4707" w:type="dxa"/>
          </w:tcPr>
          <w:p w14:paraId="42D40C8A" w14:textId="77777777" w:rsidR="00815EE9" w:rsidRPr="0046155A" w:rsidRDefault="00815EE9" w:rsidP="00815EE9">
            <w:pPr>
              <w:jc w:val="right"/>
              <w:rPr>
                <w:color w:val="000000"/>
                <w:sz w:val="18"/>
              </w:rPr>
            </w:pPr>
            <w:r w:rsidRPr="0046155A">
              <w:rPr>
                <w:color w:val="000000"/>
                <w:sz w:val="18"/>
              </w:rPr>
              <w:t>Subtotaal C (indirecte kosten):</w:t>
            </w:r>
          </w:p>
        </w:tc>
        <w:tc>
          <w:tcPr>
            <w:tcW w:w="1671" w:type="dxa"/>
          </w:tcPr>
          <w:p w14:paraId="5BF1D44F" w14:textId="77777777" w:rsidR="00815EE9" w:rsidRPr="00597E34" w:rsidRDefault="00815EE9" w:rsidP="00815EE9">
            <w:pPr>
              <w:rPr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42" w:type="dxa"/>
          </w:tcPr>
          <w:p w14:paraId="676AD428" w14:textId="77777777" w:rsidR="00815EE9" w:rsidRPr="00597E34" w:rsidRDefault="00815EE9" w:rsidP="00815EE9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N.V.T.</w:t>
            </w:r>
          </w:p>
        </w:tc>
      </w:tr>
      <w:tr w:rsidR="00815EE9" w:rsidRPr="0046155A" w14:paraId="7A8CA6D6" w14:textId="77777777" w:rsidTr="009A6D8A">
        <w:tc>
          <w:tcPr>
            <w:tcW w:w="4707" w:type="dxa"/>
          </w:tcPr>
          <w:p w14:paraId="3D3FE212" w14:textId="77777777" w:rsidR="00815EE9" w:rsidRPr="0046155A" w:rsidRDefault="00815EE9" w:rsidP="00815EE9">
            <w:pPr>
              <w:jc w:val="right"/>
              <w:rPr>
                <w:color w:val="000000"/>
              </w:rPr>
            </w:pPr>
          </w:p>
        </w:tc>
        <w:tc>
          <w:tcPr>
            <w:tcW w:w="1671" w:type="dxa"/>
          </w:tcPr>
          <w:p w14:paraId="56D0997D" w14:textId="77777777" w:rsidR="00815EE9" w:rsidRPr="00597E34" w:rsidRDefault="00815EE9" w:rsidP="00815EE9">
            <w:pPr>
              <w:rPr>
                <w:rFonts w:cs="Verdana"/>
                <w:color w:val="000000"/>
              </w:rPr>
            </w:pPr>
          </w:p>
        </w:tc>
        <w:tc>
          <w:tcPr>
            <w:tcW w:w="1642" w:type="dxa"/>
          </w:tcPr>
          <w:p w14:paraId="1B9D3F28" w14:textId="77777777" w:rsidR="00815EE9" w:rsidRPr="00597E34" w:rsidRDefault="00815EE9" w:rsidP="00815EE9">
            <w:pPr>
              <w:rPr>
                <w:rFonts w:cs="Verdana"/>
                <w:color w:val="000000"/>
              </w:rPr>
            </w:pPr>
          </w:p>
        </w:tc>
      </w:tr>
      <w:tr w:rsidR="00815EE9" w:rsidRPr="0046155A" w14:paraId="101E7B1A" w14:textId="77777777" w:rsidTr="009A6D8A">
        <w:tc>
          <w:tcPr>
            <w:tcW w:w="4707" w:type="dxa"/>
          </w:tcPr>
          <w:p w14:paraId="7CEEBD15" w14:textId="6FE81E87" w:rsidR="00815EE9" w:rsidRPr="001D5DA8" w:rsidRDefault="00815EE9" w:rsidP="00815EE9">
            <w:pPr>
              <w:jc w:val="right"/>
              <w:rPr>
                <w:color w:val="000000"/>
                <w:sz w:val="18"/>
                <w:lang w:val="nl-NL"/>
              </w:rPr>
            </w:pPr>
            <w:r w:rsidRPr="001D5DA8">
              <w:rPr>
                <w:color w:val="000000"/>
                <w:sz w:val="18"/>
                <w:lang w:val="nl-NL"/>
              </w:rPr>
              <w:t>Inschrijvingssom (Subtotaal A+B+C</w:t>
            </w:r>
            <w:r>
              <w:rPr>
                <w:color w:val="000000"/>
                <w:sz w:val="18"/>
                <w:lang w:val="nl-NL"/>
              </w:rPr>
              <w:t>)</w:t>
            </w:r>
          </w:p>
        </w:tc>
        <w:tc>
          <w:tcPr>
            <w:tcW w:w="1671" w:type="dxa"/>
          </w:tcPr>
          <w:p w14:paraId="6DD8C7DC" w14:textId="77777777" w:rsidR="00815EE9" w:rsidRPr="00597E34" w:rsidRDefault="00815EE9" w:rsidP="00815EE9">
            <w:pPr>
              <w:rPr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  <w:tc>
          <w:tcPr>
            <w:tcW w:w="1642" w:type="dxa"/>
          </w:tcPr>
          <w:p w14:paraId="30783F3B" w14:textId="77777777" w:rsidR="00815EE9" w:rsidRPr="00597E34" w:rsidRDefault="00815EE9" w:rsidP="00815EE9">
            <w:pPr>
              <w:rPr>
                <w:rFonts w:cs="Verdana"/>
                <w:color w:val="000000"/>
                <w:sz w:val="18"/>
              </w:rPr>
            </w:pPr>
            <w:r w:rsidRPr="00597E34">
              <w:rPr>
                <w:rFonts w:cs="Verdana"/>
                <w:color w:val="000000"/>
                <w:sz w:val="18"/>
              </w:rPr>
              <w:t>N.V.T.</w:t>
            </w:r>
          </w:p>
        </w:tc>
      </w:tr>
      <w:tr w:rsidR="00815EE9" w:rsidRPr="0046155A" w14:paraId="1F9BB9BD" w14:textId="77777777" w:rsidTr="009A6D8A">
        <w:tc>
          <w:tcPr>
            <w:tcW w:w="4707" w:type="dxa"/>
          </w:tcPr>
          <w:p w14:paraId="7C653E8D" w14:textId="77777777" w:rsidR="00815EE9" w:rsidRPr="00A8028B" w:rsidRDefault="00815EE9" w:rsidP="00815EE9">
            <w:pPr>
              <w:jc w:val="right"/>
              <w:rPr>
                <w:color w:val="000000"/>
                <w:sz w:val="18"/>
              </w:rPr>
            </w:pPr>
            <w:r w:rsidRPr="00A8028B">
              <w:rPr>
                <w:color w:val="000000"/>
                <w:sz w:val="18"/>
              </w:rPr>
              <w:t>MKI-waarde (Subtotaal A)</w:t>
            </w:r>
          </w:p>
        </w:tc>
        <w:tc>
          <w:tcPr>
            <w:tcW w:w="1671" w:type="dxa"/>
          </w:tcPr>
          <w:p w14:paraId="531DAA92" w14:textId="731FB633" w:rsidR="00815EE9" w:rsidRPr="00597E34" w:rsidRDefault="00815EE9" w:rsidP="00815EE9">
            <w:pPr>
              <w:rPr>
                <w:rFonts w:cs="Verdana"/>
                <w:color w:val="000000"/>
              </w:rPr>
            </w:pPr>
            <w:r w:rsidRPr="00597E34">
              <w:rPr>
                <w:rFonts w:cs="Verdana"/>
                <w:color w:val="000000"/>
                <w:sz w:val="18"/>
              </w:rPr>
              <w:t>N.V.T.</w:t>
            </w:r>
          </w:p>
        </w:tc>
        <w:tc>
          <w:tcPr>
            <w:tcW w:w="1642" w:type="dxa"/>
          </w:tcPr>
          <w:p w14:paraId="34258CEA" w14:textId="77777777" w:rsidR="00815EE9" w:rsidRPr="00597E34" w:rsidRDefault="00815EE9" w:rsidP="00815EE9">
            <w:pPr>
              <w:rPr>
                <w:rFonts w:cs="Verdana"/>
                <w:color w:val="000000"/>
              </w:rPr>
            </w:pPr>
            <w:r w:rsidRPr="00597E34">
              <w:rPr>
                <w:rFonts w:cs="Verdana"/>
                <w:color w:val="000000"/>
                <w:sz w:val="18"/>
              </w:rPr>
              <w:t>€</w:t>
            </w:r>
          </w:p>
        </w:tc>
      </w:tr>
    </w:tbl>
    <w:p w14:paraId="34313B23" w14:textId="77777777" w:rsidR="001D5DA8" w:rsidRPr="0046155A" w:rsidRDefault="001D5DA8" w:rsidP="001D5DA8">
      <w:pPr>
        <w:tabs>
          <w:tab w:val="left" w:pos="1440"/>
        </w:tabs>
        <w:ind w:left="1247"/>
        <w:rPr>
          <w:rFonts w:cs="Arial"/>
          <w:color w:val="000000"/>
          <w:lang w:val="nl-NL"/>
        </w:rPr>
      </w:pPr>
      <w:r w:rsidRPr="0046155A">
        <w:rPr>
          <w:rFonts w:cs="Arial"/>
          <w:color w:val="000000"/>
          <w:lang w:val="nl-NL"/>
        </w:rPr>
        <w:lastRenderedPageBreak/>
        <w:t xml:space="preserve">* Begrippen conform Standaardsystematiek voor kostenramingen (SSK2018) uitgegeven door CROW. Bij de indirecte kosten dienen - in afwijking van de SSK -  algemene bouwplaatskosten en Projectmanagementkosten separaat te worden opgenomen. </w:t>
      </w:r>
    </w:p>
    <w:p w14:paraId="5FB67F63" w14:textId="77777777" w:rsidR="001D5DA8" w:rsidRPr="0046155A" w:rsidRDefault="001D5DA8" w:rsidP="001D5DA8">
      <w:pPr>
        <w:tabs>
          <w:tab w:val="left" w:pos="1440"/>
        </w:tabs>
        <w:ind w:left="1247"/>
        <w:rPr>
          <w:rFonts w:cs="Arial"/>
          <w:color w:val="000000"/>
          <w:lang w:val="nl-NL"/>
        </w:rPr>
      </w:pPr>
      <w:r w:rsidRPr="0046155A">
        <w:rPr>
          <w:rFonts w:cs="Arial"/>
          <w:color w:val="000000"/>
          <w:lang w:val="nl-NL"/>
        </w:rPr>
        <w:t>Indien de inschrijver meent te moeten inschrijven met een projectkorting dan moet deze volledig in de post winst worden opgenomen.</w:t>
      </w:r>
    </w:p>
    <w:bookmarkEnd w:id="3"/>
    <w:p w14:paraId="19B09D0B" w14:textId="77777777" w:rsidR="003F5EB0" w:rsidRPr="00BE4388" w:rsidRDefault="003F5EB0" w:rsidP="003F5EB0">
      <w:pPr>
        <w:rPr>
          <w:lang w:val="nl-NL"/>
        </w:rPr>
      </w:pPr>
    </w:p>
    <w:sectPr w:rsidR="003F5EB0" w:rsidRPr="00BE4388" w:rsidSect="000B3F9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65FA6" w14:textId="77777777" w:rsidR="0073057F" w:rsidRDefault="0073057F" w:rsidP="0088501B">
      <w:r>
        <w:separator/>
      </w:r>
    </w:p>
  </w:endnote>
  <w:endnote w:type="continuationSeparator" w:id="0">
    <w:p w14:paraId="5F7329DD" w14:textId="77777777" w:rsidR="0073057F" w:rsidRDefault="0073057F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C330C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75E75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C75B9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00B93" w14:textId="77777777" w:rsidR="0073057F" w:rsidRDefault="0073057F" w:rsidP="0088501B">
      <w:r>
        <w:separator/>
      </w:r>
    </w:p>
  </w:footnote>
  <w:footnote w:type="continuationSeparator" w:id="0">
    <w:p w14:paraId="7336C7C7" w14:textId="77777777" w:rsidR="0073057F" w:rsidRDefault="0073057F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84499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10E1E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AB21F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0CD0805"/>
    <w:multiLevelType w:val="hybridMultilevel"/>
    <w:tmpl w:val="32AA0D20"/>
    <w:lvl w:ilvl="0" w:tplc="49BC47D6">
      <w:start w:val="1"/>
      <w:numFmt w:val="bullet"/>
      <w:lvlText w:val="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6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25770466"/>
    <w:multiLevelType w:val="multilevel"/>
    <w:tmpl w:val="918E892E"/>
    <w:lvl w:ilvl="0">
      <w:start w:val="9"/>
      <w:numFmt w:val="upperLetter"/>
      <w:pStyle w:val="BijlageGenummerdKop"/>
      <w:lvlText w:val="Bijlage %1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1134"/>
        </w:tabs>
        <w:ind w:left="1134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134"/>
        </w:tabs>
        <w:ind w:left="1134" w:hanging="1134"/>
      </w:pPr>
      <w:rPr>
        <w:rFonts w:cs="Times New Roman" w:hint="default"/>
      </w:rPr>
    </w:lvl>
  </w:abstractNum>
  <w:abstractNum w:abstractNumId="18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6F82458"/>
    <w:multiLevelType w:val="multilevel"/>
    <w:tmpl w:val="6A8E5BD4"/>
    <w:numStyleLink w:val="Stijl2"/>
  </w:abstractNum>
  <w:abstractNum w:abstractNumId="20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1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3" w15:restartNumberingAfterBreak="0">
    <w:nsid w:val="31CB79D8"/>
    <w:multiLevelType w:val="multilevel"/>
    <w:tmpl w:val="06962652"/>
    <w:numStyleLink w:val="Lijststijl"/>
  </w:abstractNum>
  <w:abstractNum w:abstractNumId="24" w15:restartNumberingAfterBreak="0">
    <w:nsid w:val="31E853D2"/>
    <w:multiLevelType w:val="multilevel"/>
    <w:tmpl w:val="06962652"/>
    <w:numStyleLink w:val="Lijststijl"/>
  </w:abstractNum>
  <w:abstractNum w:abstractNumId="25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6A6389A"/>
    <w:multiLevelType w:val="multilevel"/>
    <w:tmpl w:val="6A8E5BD4"/>
    <w:numStyleLink w:val="Stijl2"/>
  </w:abstractNum>
  <w:abstractNum w:abstractNumId="27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7DB631B"/>
    <w:multiLevelType w:val="multilevel"/>
    <w:tmpl w:val="06962652"/>
    <w:numStyleLink w:val="Lijststijl"/>
  </w:abstractNum>
  <w:abstractNum w:abstractNumId="31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3" w15:restartNumberingAfterBreak="0">
    <w:nsid w:val="5CAF5D0D"/>
    <w:multiLevelType w:val="multilevel"/>
    <w:tmpl w:val="06962652"/>
    <w:numStyleLink w:val="Lijststijl"/>
  </w:abstractNum>
  <w:abstractNum w:abstractNumId="34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6" w15:restartNumberingAfterBreak="0">
    <w:nsid w:val="79050C84"/>
    <w:multiLevelType w:val="multilevel"/>
    <w:tmpl w:val="06962652"/>
    <w:numStyleLink w:val="Lijststijl"/>
  </w:abstractNum>
  <w:abstractNum w:abstractNumId="37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83914438">
    <w:abstractNumId w:val="10"/>
  </w:num>
  <w:num w:numId="2" w16cid:durableId="97531482">
    <w:abstractNumId w:val="12"/>
  </w:num>
  <w:num w:numId="3" w16cid:durableId="182213940">
    <w:abstractNumId w:val="33"/>
  </w:num>
  <w:num w:numId="4" w16cid:durableId="2049914749">
    <w:abstractNumId w:val="11"/>
  </w:num>
  <w:num w:numId="5" w16cid:durableId="1697930118">
    <w:abstractNumId w:val="19"/>
  </w:num>
  <w:num w:numId="6" w16cid:durableId="291250131">
    <w:abstractNumId w:val="23"/>
  </w:num>
  <w:num w:numId="7" w16cid:durableId="1005397481">
    <w:abstractNumId w:val="2"/>
  </w:num>
  <w:num w:numId="8" w16cid:durableId="1596279331">
    <w:abstractNumId w:val="1"/>
  </w:num>
  <w:num w:numId="9" w16cid:durableId="1513832751">
    <w:abstractNumId w:val="0"/>
  </w:num>
  <w:num w:numId="10" w16cid:durableId="185366383">
    <w:abstractNumId w:val="8"/>
  </w:num>
  <w:num w:numId="11" w16cid:durableId="1164199830">
    <w:abstractNumId w:val="6"/>
  </w:num>
  <w:num w:numId="12" w16cid:durableId="1105224770">
    <w:abstractNumId w:val="6"/>
  </w:num>
  <w:num w:numId="13" w16cid:durableId="729809663">
    <w:abstractNumId w:val="34"/>
  </w:num>
  <w:num w:numId="14" w16cid:durableId="2082217758">
    <w:abstractNumId w:val="3"/>
  </w:num>
  <w:num w:numId="15" w16cid:durableId="453057314">
    <w:abstractNumId w:val="20"/>
  </w:num>
  <w:num w:numId="16" w16cid:durableId="1713267884">
    <w:abstractNumId w:val="27"/>
  </w:num>
  <w:num w:numId="17" w16cid:durableId="2144274318">
    <w:abstractNumId w:val="9"/>
  </w:num>
  <w:num w:numId="18" w16cid:durableId="244190847">
    <w:abstractNumId w:val="24"/>
  </w:num>
  <w:num w:numId="19" w16cid:durableId="44060672">
    <w:abstractNumId w:val="36"/>
  </w:num>
  <w:num w:numId="20" w16cid:durableId="493424095">
    <w:abstractNumId w:val="13"/>
  </w:num>
  <w:num w:numId="21" w16cid:durableId="1230076456">
    <w:abstractNumId w:val="26"/>
  </w:num>
  <w:num w:numId="22" w16cid:durableId="643047014">
    <w:abstractNumId w:val="30"/>
  </w:num>
  <w:num w:numId="23" w16cid:durableId="845486717">
    <w:abstractNumId w:val="22"/>
  </w:num>
  <w:num w:numId="24" w16cid:durableId="127479052">
    <w:abstractNumId w:val="32"/>
  </w:num>
  <w:num w:numId="25" w16cid:durableId="816578934">
    <w:abstractNumId w:val="31"/>
  </w:num>
  <w:num w:numId="26" w16cid:durableId="1903372704">
    <w:abstractNumId w:val="7"/>
  </w:num>
  <w:num w:numId="27" w16cid:durableId="2033337110">
    <w:abstractNumId w:val="18"/>
  </w:num>
  <w:num w:numId="28" w16cid:durableId="1459228714">
    <w:abstractNumId w:val="25"/>
  </w:num>
  <w:num w:numId="29" w16cid:durableId="2024016180">
    <w:abstractNumId w:val="4"/>
  </w:num>
  <w:num w:numId="30" w16cid:durableId="237524904">
    <w:abstractNumId w:val="14"/>
  </w:num>
  <w:num w:numId="31" w16cid:durableId="1612320603">
    <w:abstractNumId w:val="28"/>
  </w:num>
  <w:num w:numId="32" w16cid:durableId="1544370388">
    <w:abstractNumId w:val="17"/>
  </w:num>
  <w:num w:numId="33" w16cid:durableId="1777023686">
    <w:abstractNumId w:val="37"/>
  </w:num>
  <w:num w:numId="34" w16cid:durableId="447747755">
    <w:abstractNumId w:val="5"/>
  </w:num>
  <w:num w:numId="35" w16cid:durableId="2026709215">
    <w:abstractNumId w:val="35"/>
  </w:num>
  <w:num w:numId="36" w16cid:durableId="1954240618">
    <w:abstractNumId w:val="29"/>
  </w:num>
  <w:num w:numId="37" w16cid:durableId="1203441819">
    <w:abstractNumId w:val="21"/>
  </w:num>
  <w:num w:numId="38" w16cid:durableId="917400425">
    <w:abstractNumId w:val="15"/>
  </w:num>
  <w:num w:numId="39" w16cid:durableId="180469057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388"/>
    <w:rsid w:val="00043163"/>
    <w:rsid w:val="00056D70"/>
    <w:rsid w:val="000915F8"/>
    <w:rsid w:val="000B3F94"/>
    <w:rsid w:val="000E1F3B"/>
    <w:rsid w:val="000F2207"/>
    <w:rsid w:val="00173156"/>
    <w:rsid w:val="001D5DA8"/>
    <w:rsid w:val="001D6F03"/>
    <w:rsid w:val="001F7188"/>
    <w:rsid w:val="002167F1"/>
    <w:rsid w:val="002A6578"/>
    <w:rsid w:val="002B1092"/>
    <w:rsid w:val="002B1F47"/>
    <w:rsid w:val="002D229A"/>
    <w:rsid w:val="002E0FD2"/>
    <w:rsid w:val="002E796A"/>
    <w:rsid w:val="003270EE"/>
    <w:rsid w:val="0038549E"/>
    <w:rsid w:val="003B62BD"/>
    <w:rsid w:val="003C4BF2"/>
    <w:rsid w:val="003D51FB"/>
    <w:rsid w:val="003F5EB0"/>
    <w:rsid w:val="003F6EDB"/>
    <w:rsid w:val="0040142D"/>
    <w:rsid w:val="0040571B"/>
    <w:rsid w:val="00412E36"/>
    <w:rsid w:val="00447907"/>
    <w:rsid w:val="00450447"/>
    <w:rsid w:val="00471801"/>
    <w:rsid w:val="0047296C"/>
    <w:rsid w:val="00486945"/>
    <w:rsid w:val="004B0EA1"/>
    <w:rsid w:val="004D766D"/>
    <w:rsid w:val="00536A6A"/>
    <w:rsid w:val="00562338"/>
    <w:rsid w:val="005A4FBE"/>
    <w:rsid w:val="005C0F96"/>
    <w:rsid w:val="005C6BE1"/>
    <w:rsid w:val="005D2CF1"/>
    <w:rsid w:val="005E046F"/>
    <w:rsid w:val="005F7DFB"/>
    <w:rsid w:val="006006F5"/>
    <w:rsid w:val="00650A9B"/>
    <w:rsid w:val="00662528"/>
    <w:rsid w:val="00664152"/>
    <w:rsid w:val="006D2E66"/>
    <w:rsid w:val="006F42D7"/>
    <w:rsid w:val="0073057F"/>
    <w:rsid w:val="00731EAB"/>
    <w:rsid w:val="007435A7"/>
    <w:rsid w:val="00756681"/>
    <w:rsid w:val="007F4AEA"/>
    <w:rsid w:val="008039AA"/>
    <w:rsid w:val="00815EE9"/>
    <w:rsid w:val="00853860"/>
    <w:rsid w:val="00880694"/>
    <w:rsid w:val="0088386A"/>
    <w:rsid w:val="0088501B"/>
    <w:rsid w:val="008D2753"/>
    <w:rsid w:val="008E014B"/>
    <w:rsid w:val="008E3581"/>
    <w:rsid w:val="00905289"/>
    <w:rsid w:val="00905350"/>
    <w:rsid w:val="009A6D8A"/>
    <w:rsid w:val="009C5CF5"/>
    <w:rsid w:val="00A32591"/>
    <w:rsid w:val="00A44ADF"/>
    <w:rsid w:val="00A77ABF"/>
    <w:rsid w:val="00A863E9"/>
    <w:rsid w:val="00B022C4"/>
    <w:rsid w:val="00B559E9"/>
    <w:rsid w:val="00B72222"/>
    <w:rsid w:val="00B80650"/>
    <w:rsid w:val="00B846DC"/>
    <w:rsid w:val="00BE4388"/>
    <w:rsid w:val="00C36FAA"/>
    <w:rsid w:val="00C71133"/>
    <w:rsid w:val="00C8322D"/>
    <w:rsid w:val="00CA55CC"/>
    <w:rsid w:val="00CB3317"/>
    <w:rsid w:val="00D3656D"/>
    <w:rsid w:val="00DA3555"/>
    <w:rsid w:val="00DA3923"/>
    <w:rsid w:val="00DB17C4"/>
    <w:rsid w:val="00DC4B3F"/>
    <w:rsid w:val="00DD7357"/>
    <w:rsid w:val="00DD7C5C"/>
    <w:rsid w:val="00E1392E"/>
    <w:rsid w:val="00E25830"/>
    <w:rsid w:val="00E34F8A"/>
    <w:rsid w:val="00E456EE"/>
    <w:rsid w:val="00ED79A0"/>
    <w:rsid w:val="00ED7AB9"/>
    <w:rsid w:val="00EE5BBE"/>
    <w:rsid w:val="00EF7E3D"/>
    <w:rsid w:val="00F53E57"/>
    <w:rsid w:val="00F65492"/>
    <w:rsid w:val="00FB0705"/>
    <w:rsid w:val="00FF0C1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455A99"/>
  <w15:chartTrackingRefBased/>
  <w15:docId w15:val="{E47A740B-7568-4BF8-AAFC-15FFE3EF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BE4388"/>
    <w:pPr>
      <w:spacing w:line="240" w:lineRule="atLeast"/>
    </w:pPr>
    <w:rPr>
      <w:rFonts w:ascii="Verdana" w:hAnsi="Verdana" w:cs="Lohit Hindi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3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"/>
    <w:qFormat/>
    <w:rsid w:val="00BE4388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character" w:styleId="Voetnootmarkering">
    <w:name w:val="footnote reference"/>
    <w:basedOn w:val="Standaardalinea-lettertype"/>
    <w:uiPriority w:val="99"/>
    <w:rsid w:val="00BE4388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BE4388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BE4388"/>
    <w:rPr>
      <w:rFonts w:ascii="Verdana" w:hAnsi="Verdana" w:cs="Lohit Hindi"/>
      <w:sz w:val="13"/>
      <w:szCs w:val="20"/>
      <w:lang w:val="en-US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BE4388"/>
    <w:pPr>
      <w:numPr>
        <w:ilvl w:val="1"/>
        <w:numId w:val="32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BE4388"/>
    <w:pPr>
      <w:numPr>
        <w:ilvl w:val="2"/>
        <w:numId w:val="32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BE4388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character" w:customStyle="1" w:styleId="BroodtekstChar">
    <w:name w:val="Broodtekst Char"/>
    <w:basedOn w:val="Standaardalinea-lettertype"/>
    <w:link w:val="Broodtekst"/>
    <w:rsid w:val="00BE4388"/>
    <w:rPr>
      <w:rFonts w:ascii="Verdana" w:hAnsi="Verdana" w:cs="Lohit Hindi"/>
      <w:lang w:val="en-US"/>
    </w:rPr>
  </w:style>
  <w:style w:type="paragraph" w:customStyle="1" w:styleId="broodtekst0">
    <w:name w:val="broodtekst"/>
    <w:basedOn w:val="Standaard"/>
    <w:link w:val="broodtekstChar2"/>
    <w:rsid w:val="0047296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broodtekstChar2">
    <w:name w:val="broodtekst Char2"/>
    <w:basedOn w:val="Standaardalinea-lettertype"/>
    <w:link w:val="broodtekst0"/>
    <w:rsid w:val="0047296C"/>
    <w:rPr>
      <w:rFonts w:ascii="Verdana" w:eastAsia="Times New Roman" w:hAnsi="Verdana" w:cs="Lohit Hindi"/>
      <w:lang w:val="en-US"/>
    </w:rPr>
  </w:style>
  <w:style w:type="paragraph" w:customStyle="1" w:styleId="OpsommingenRWS">
    <w:name w:val="Opsommingen RWS"/>
    <w:basedOn w:val="Standaard"/>
    <w:qFormat/>
    <w:rsid w:val="001D5DA8"/>
    <w:pPr>
      <w:widowControl w:val="0"/>
      <w:numPr>
        <w:numId w:val="39"/>
      </w:numPr>
      <w:suppressAutoHyphens/>
      <w:autoSpaceDN w:val="0"/>
      <w:spacing w:line="240" w:lineRule="exact"/>
      <w:textAlignment w:val="baseline"/>
    </w:pPr>
    <w:rPr>
      <w:lang w:eastAsia="zh-CN" w:bidi="hi-IN"/>
    </w:rPr>
  </w:style>
  <w:style w:type="character" w:customStyle="1" w:styleId="Verborgentekst">
    <w:name w:val="Verborgen tekst"/>
    <w:qFormat/>
    <w:rsid w:val="001D5DA8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BijlageGenummerdKop2">
    <w:name w:val="BijlageGenummerdKop2"/>
    <w:basedOn w:val="BijlageGenummerdKop"/>
    <w:uiPriority w:val="16"/>
    <w:rsid w:val="001D5DA8"/>
    <w:pPr>
      <w:numPr>
        <w:numId w:val="21"/>
      </w:numPr>
      <w:spacing w:line="240" w:lineRule="atLeast"/>
      <w:ind w:left="1134" w:hanging="1701"/>
    </w:pPr>
  </w:style>
  <w:style w:type="paragraph" w:styleId="Revisie">
    <w:name w:val="Revision"/>
    <w:hidden/>
    <w:uiPriority w:val="99"/>
    <w:semiHidden/>
    <w:rsid w:val="00562338"/>
    <w:rPr>
      <w:rFonts w:ascii="Verdana" w:hAnsi="Verdana" w:cs="Lohit Hin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0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c605dab-4199-42c9-b608-31ada4da0a2f">SW00-1209972587-281</_dlc_DocId>
    <_dlc_DocIdUrl xmlns="2c605dab-4199-42c9-b608-31ada4da0a2f">
      <Url>https://samenwerken.sp01.intranet.rws.nl/sites/M221217007/_layouts/15/DocIdRedir.aspx?ID=SW00-1209972587-281</Url>
      <Description>SW00-1209972587-281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AE5BCB369C6442865DF1B6E138AD0B" ma:contentTypeVersion="3" ma:contentTypeDescription="Een nieuw document maken." ma:contentTypeScope="" ma:versionID="2aa8de830173b9ec9f6544358e5f2a3c">
  <xsd:schema xmlns:xsd="http://www.w3.org/2001/XMLSchema" xmlns:xs="http://www.w3.org/2001/XMLSchema" xmlns:p="http://schemas.microsoft.com/office/2006/metadata/properties" xmlns:ns2="2c605dab-4199-42c9-b608-31ada4da0a2f" targetNamespace="http://schemas.microsoft.com/office/2006/metadata/properties" ma:root="true" ma:fieldsID="4d611f77feaa02355176f3ee57f563a4" ns2:_="">
    <xsd:import namespace="2c605dab-4199-42c9-b608-31ada4da0a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605dab-4199-42c9-b608-31ada4da0a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0628C-8A79-4385-A3E6-1C2992A5579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B24C80F-F01B-408C-8F20-E162DC9E07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64A533-5497-4321-92A6-091E60716374}">
  <ds:schemaRefs>
    <ds:schemaRef ds:uri="http://schemas.microsoft.com/office/2006/metadata/properties"/>
    <ds:schemaRef ds:uri="http://schemas.microsoft.com/office/infopath/2007/PartnerControls"/>
    <ds:schemaRef ds:uri="2c605dab-4199-42c9-b608-31ada4da0a2f"/>
  </ds:schemaRefs>
</ds:datastoreItem>
</file>

<file path=customXml/itemProps4.xml><?xml version="1.0" encoding="utf-8"?>
<ds:datastoreItem xmlns:ds="http://schemas.openxmlformats.org/officeDocument/2006/customXml" ds:itemID="{082DFC65-436D-4CBA-941E-F8A72F5F55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605dab-4199-42c9-b608-31ada4da0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E8EF083-E1EC-4DAC-8DDC-0F7E6F44F3F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279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Weijen, Brian van (RWS PPO)</dc:creator>
  <cp:keywords/>
  <dc:description/>
  <cp:lastModifiedBy>Weijen, Brian van (RWS PPO)</cp:lastModifiedBy>
  <cp:revision>14</cp:revision>
  <dcterms:created xsi:type="dcterms:W3CDTF">2025-08-25T14:13:00Z</dcterms:created>
  <dcterms:modified xsi:type="dcterms:W3CDTF">2025-10-08T08:59:00Z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0x010100DCAE5BCB369C6442865DF1B6E138AD0B</vt:lpwstr>
  </property>
  <property fmtid="{D5CDD505-2E9C-101B-9397-08002B2CF9AE}" pid="3" name="_dlc_DocIdItemGuid">
    <vt:lpwstr>5342eac9-c4c7-4753-a6e3-9b9ff5ed1231</vt:lpwstr>
  </property>
</Properties>
</file>