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DFE0" w14:textId="18C7E202" w:rsidR="00282C75" w:rsidRPr="002875A8" w:rsidRDefault="00282C75" w:rsidP="00282C75">
      <w:pPr>
        <w:pStyle w:val="BijlageGenummerdKop"/>
      </w:pPr>
      <w:bookmarkStart w:id="0" w:name="_Toc496111707"/>
      <w:bookmarkStart w:id="1" w:name="_Toc187062887"/>
      <w:bookmarkStart w:id="2" w:name="bwkopBijlage_K"/>
      <w:r w:rsidRPr="002875A8">
        <w:t xml:space="preserve">Verklaring </w:t>
      </w:r>
      <w:proofErr w:type="gramStart"/>
      <w:r w:rsidRPr="002875A8">
        <w:t>inzake</w:t>
      </w:r>
      <w:proofErr w:type="gramEnd"/>
      <w:r w:rsidRPr="002875A8">
        <w:t xml:space="preserve"> de verplichtingen op het gebied van milieu-, sociaal en arbeidsrecht</w:t>
      </w:r>
      <w:bookmarkEnd w:id="0"/>
      <w:bookmarkEnd w:id="1"/>
    </w:p>
    <w:p w14:paraId="693184D7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  <w:bookmarkStart w:id="3" w:name="bwBijl_K_EU_Blok"/>
      <w:bookmarkEnd w:id="2"/>
      <w:r w:rsidRPr="002875A8">
        <w:rPr>
          <w:bCs/>
          <w:color w:val="000000"/>
          <w:lang w:val="nl-NL"/>
        </w:rPr>
        <w:t xml:space="preserve">Naam en adres van de onderneming: </w:t>
      </w:r>
    </w:p>
    <w:p w14:paraId="2BC21E99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511C9C09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519AF7E9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41257C09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56144FAB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64412A43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32FF2FB2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02D593F6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Contactpersoon van de onderneming (naam, email, telefoon):</w:t>
      </w:r>
    </w:p>
    <w:p w14:paraId="569A051B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6DC2B440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6189EB1E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030DBF16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  <w:r w:rsidRPr="002875A8">
        <w:rPr>
          <w:bCs/>
          <w:color w:val="000000"/>
          <w:lang w:val="nl-NL"/>
        </w:rPr>
        <w:t xml:space="preserve">Ondergetekende verklaart </w:t>
      </w:r>
      <w:r w:rsidRPr="002875A8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416852A9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</w:p>
    <w:p w14:paraId="5A37E28E" w14:textId="77777777" w:rsidR="00282C75" w:rsidRPr="002875A8" w:rsidRDefault="00282C75" w:rsidP="00282C75">
      <w:pPr>
        <w:pStyle w:val="Broodtekst"/>
        <w:ind w:left="1134"/>
        <w:rPr>
          <w:b/>
          <w:bCs/>
          <w:color w:val="000000"/>
          <w:lang w:val="nl-NL"/>
        </w:rPr>
      </w:pPr>
      <w:r w:rsidRPr="002875A8">
        <w:rPr>
          <w:b/>
          <w:bCs/>
          <w:color w:val="000000"/>
          <w:lang w:val="nl-NL"/>
        </w:rPr>
        <w:t>Ondertekening</w:t>
      </w:r>
    </w:p>
    <w:p w14:paraId="2CFB452B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</w:p>
    <w:p w14:paraId="19B09D0B" w14:textId="7860ECDD" w:rsidR="003F5EB0" w:rsidRPr="00282C75" w:rsidRDefault="00282C75" w:rsidP="00282C75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 xml:space="preserve">Deze verklaring dient </w:t>
      </w:r>
      <w:r w:rsidRPr="002875A8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2875A8">
        <w:rPr>
          <w:color w:val="000000"/>
          <w:lang w:val="nl-NL"/>
        </w:rPr>
        <w:t>al dan niet een vennootschap onder firma</w:t>
      </w:r>
      <w:r w:rsidRPr="002875A8">
        <w:rPr>
          <w:rFonts w:cs="V&amp;W Syntax (Adobe)"/>
          <w:color w:val="000000"/>
          <w:lang w:val="nl-NL"/>
        </w:rPr>
        <w:t xml:space="preserve">, </w:t>
      </w:r>
      <w:r w:rsidRPr="002875A8">
        <w:rPr>
          <w:rFonts w:cs="V&amp;W Syntax (Adobe)"/>
          <w:color w:val="000000"/>
          <w:u w:val="single"/>
          <w:lang w:val="nl-NL"/>
        </w:rPr>
        <w:t>alle</w:t>
      </w:r>
      <w:r w:rsidRPr="002875A8">
        <w:rPr>
          <w:rFonts w:cs="V&amp;W Syntax (Adobe)"/>
          <w:color w:val="000000"/>
          <w:lang w:val="nl-NL"/>
        </w:rPr>
        <w:t xml:space="preserve"> inschrijvers, </w:t>
      </w:r>
      <w:r w:rsidRPr="002875A8">
        <w:rPr>
          <w:color w:val="000000"/>
          <w:lang w:val="nl-NL"/>
        </w:rPr>
        <w:t xml:space="preserve">digitaal te worden ondertekend </w:t>
      </w:r>
      <w:proofErr w:type="gramStart"/>
      <w:r w:rsidRPr="002875A8">
        <w:rPr>
          <w:color w:val="000000"/>
          <w:lang w:val="nl-NL"/>
        </w:rPr>
        <w:t>conform</w:t>
      </w:r>
      <w:proofErr w:type="gramEnd"/>
      <w:r w:rsidRPr="002875A8">
        <w:rPr>
          <w:color w:val="000000"/>
          <w:lang w:val="nl-NL"/>
        </w:rPr>
        <w:t xml:space="preserve"> paragraaf </w:t>
      </w:r>
      <w:bookmarkStart w:id="4" w:name="bwBijl_K_EU_641"/>
      <w:r>
        <w:rPr>
          <w:color w:val="000000"/>
          <w:lang w:val="nl-NL"/>
        </w:rPr>
        <w:t>4.3.1</w:t>
      </w:r>
      <w:bookmarkEnd w:id="4"/>
      <w:r w:rsidRPr="002875A8">
        <w:rPr>
          <w:color w:val="000000"/>
          <w:lang w:val="nl-NL"/>
        </w:rPr>
        <w:t>.</w:t>
      </w:r>
      <w:bookmarkEnd w:id="3"/>
    </w:p>
    <w:sectPr w:rsidR="003F5EB0" w:rsidRPr="00282C75" w:rsidSect="000B3F94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EC16" w14:textId="77777777" w:rsidR="00BE4388" w:rsidRDefault="00BE4388" w:rsidP="0088501B">
      <w:r>
        <w:separator/>
      </w:r>
    </w:p>
  </w:endnote>
  <w:endnote w:type="continuationSeparator" w:id="0">
    <w:p w14:paraId="0EE43DE1" w14:textId="77777777" w:rsidR="00BE4388" w:rsidRDefault="00BE43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18A5" w14:textId="22853478" w:rsidR="00315E94" w:rsidRDefault="00315E94">
    <w:pPr>
      <w:pStyle w:val="Voettekst"/>
    </w:pPr>
    <w:r>
      <w:t>RWS BEDRIJFSVERTROUWELIJK</w:t>
    </w:r>
  </w:p>
  <w:p w14:paraId="005A77F0" w14:textId="77777777" w:rsidR="00315E94" w:rsidRDefault="00315E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DA5C" w14:textId="77777777" w:rsidR="00BE4388" w:rsidRDefault="00BE4388" w:rsidP="0088501B">
      <w:r>
        <w:separator/>
      </w:r>
    </w:p>
  </w:footnote>
  <w:footnote w:type="continuationSeparator" w:id="0">
    <w:p w14:paraId="11DC5E2E" w14:textId="77777777" w:rsidR="00BE4388" w:rsidRDefault="00BE43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E1E" w14:textId="0EE4BE16" w:rsidR="00E456EE" w:rsidRPr="00315E94" w:rsidRDefault="00315E94">
    <w:pPr>
      <w:pStyle w:val="Koptekst"/>
      <w:rPr>
        <w:lang w:val="nl-NL"/>
      </w:rPr>
    </w:pPr>
    <w:r>
      <w:ptab w:relativeTo="margin" w:alignment="center" w:leader="none"/>
    </w:r>
    <w:r w:rsidRPr="00315E94">
      <w:rPr>
        <w:lang w:val="nl-NL"/>
      </w:rPr>
      <w:t>Zaaknummer 31170140|Realisatie KRW Getijdennatuur Scheur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32AA0D20"/>
    <w:lvl w:ilvl="0" w:tplc="49BC47D6">
      <w:start w:val="1"/>
      <w:numFmt w:val="bullet"/>
      <w:lvlText w:val="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70F605C0"/>
    <w:lvl w:ilvl="0">
      <w:start w:val="8"/>
      <w:numFmt w:val="upperLetter"/>
      <w:pStyle w:val="BijlageGenummerdKop"/>
      <w:lvlText w:val="Bijlage %1"/>
      <w:lvlJc w:val="left"/>
      <w:pPr>
        <w:tabs>
          <w:tab w:val="num" w:pos="2268"/>
        </w:tabs>
        <w:ind w:left="2268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2268"/>
        </w:tabs>
        <w:ind w:left="2268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2268"/>
        </w:tabs>
        <w:ind w:left="2268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268"/>
        </w:tabs>
        <w:ind w:left="2268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268"/>
        </w:tabs>
        <w:ind w:left="2268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2268"/>
        </w:tabs>
        <w:ind w:left="2268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9050C84"/>
    <w:multiLevelType w:val="multilevel"/>
    <w:tmpl w:val="06962652"/>
    <w:numStyleLink w:val="Lijststijl"/>
  </w:abstractNum>
  <w:abstractNum w:abstractNumId="3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3914438">
    <w:abstractNumId w:val="10"/>
  </w:num>
  <w:num w:numId="2" w16cid:durableId="97531482">
    <w:abstractNumId w:val="12"/>
  </w:num>
  <w:num w:numId="3" w16cid:durableId="182213940">
    <w:abstractNumId w:val="32"/>
  </w:num>
  <w:num w:numId="4" w16cid:durableId="2049914749">
    <w:abstractNumId w:val="11"/>
  </w:num>
  <w:num w:numId="5" w16cid:durableId="1697930118">
    <w:abstractNumId w:val="18"/>
  </w:num>
  <w:num w:numId="6" w16cid:durableId="291250131">
    <w:abstractNumId w:val="22"/>
  </w:num>
  <w:num w:numId="7" w16cid:durableId="1005397481">
    <w:abstractNumId w:val="2"/>
  </w:num>
  <w:num w:numId="8" w16cid:durableId="1596279331">
    <w:abstractNumId w:val="1"/>
  </w:num>
  <w:num w:numId="9" w16cid:durableId="1513832751">
    <w:abstractNumId w:val="0"/>
  </w:num>
  <w:num w:numId="10" w16cid:durableId="185366383">
    <w:abstractNumId w:val="8"/>
  </w:num>
  <w:num w:numId="11" w16cid:durableId="1164199830">
    <w:abstractNumId w:val="6"/>
  </w:num>
  <w:num w:numId="12" w16cid:durableId="1105224770">
    <w:abstractNumId w:val="6"/>
  </w:num>
  <w:num w:numId="13" w16cid:durableId="729809663">
    <w:abstractNumId w:val="33"/>
  </w:num>
  <w:num w:numId="14" w16cid:durableId="2082217758">
    <w:abstractNumId w:val="3"/>
  </w:num>
  <w:num w:numId="15" w16cid:durableId="453057314">
    <w:abstractNumId w:val="19"/>
  </w:num>
  <w:num w:numId="16" w16cid:durableId="1713267884">
    <w:abstractNumId w:val="26"/>
  </w:num>
  <w:num w:numId="17" w16cid:durableId="2144274318">
    <w:abstractNumId w:val="9"/>
  </w:num>
  <w:num w:numId="18" w16cid:durableId="244190847">
    <w:abstractNumId w:val="23"/>
  </w:num>
  <w:num w:numId="19" w16cid:durableId="44060672">
    <w:abstractNumId w:val="35"/>
  </w:num>
  <w:num w:numId="20" w16cid:durableId="493424095">
    <w:abstractNumId w:val="13"/>
  </w:num>
  <w:num w:numId="21" w16cid:durableId="1230076456">
    <w:abstractNumId w:val="25"/>
  </w:num>
  <w:num w:numId="22" w16cid:durableId="643047014">
    <w:abstractNumId w:val="29"/>
  </w:num>
  <w:num w:numId="23" w16cid:durableId="845486717">
    <w:abstractNumId w:val="21"/>
  </w:num>
  <w:num w:numId="24" w16cid:durableId="127479052">
    <w:abstractNumId w:val="31"/>
  </w:num>
  <w:num w:numId="25" w16cid:durableId="816578934">
    <w:abstractNumId w:val="30"/>
  </w:num>
  <w:num w:numId="26" w16cid:durableId="1903372704">
    <w:abstractNumId w:val="7"/>
  </w:num>
  <w:num w:numId="27" w16cid:durableId="2033337110">
    <w:abstractNumId w:val="17"/>
  </w:num>
  <w:num w:numId="28" w16cid:durableId="1459228714">
    <w:abstractNumId w:val="24"/>
  </w:num>
  <w:num w:numId="29" w16cid:durableId="2024016180">
    <w:abstractNumId w:val="4"/>
  </w:num>
  <w:num w:numId="30" w16cid:durableId="237524904">
    <w:abstractNumId w:val="14"/>
  </w:num>
  <w:num w:numId="31" w16cid:durableId="1612320603">
    <w:abstractNumId w:val="27"/>
  </w:num>
  <w:num w:numId="32" w16cid:durableId="1544370388">
    <w:abstractNumId w:val="16"/>
  </w:num>
  <w:num w:numId="33" w16cid:durableId="1777023686">
    <w:abstractNumId w:val="36"/>
  </w:num>
  <w:num w:numId="34" w16cid:durableId="447747755">
    <w:abstractNumId w:val="5"/>
  </w:num>
  <w:num w:numId="35" w16cid:durableId="2026709215">
    <w:abstractNumId w:val="34"/>
  </w:num>
  <w:num w:numId="36" w16cid:durableId="1954240618">
    <w:abstractNumId w:val="28"/>
  </w:num>
  <w:num w:numId="37" w16cid:durableId="1203441819">
    <w:abstractNumId w:val="20"/>
  </w:num>
  <w:num w:numId="38" w16cid:durableId="9174004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88"/>
    <w:rsid w:val="00043163"/>
    <w:rsid w:val="00056D70"/>
    <w:rsid w:val="000B3F94"/>
    <w:rsid w:val="000E1F3B"/>
    <w:rsid w:val="000F2207"/>
    <w:rsid w:val="00173156"/>
    <w:rsid w:val="001D6F03"/>
    <w:rsid w:val="001F7188"/>
    <w:rsid w:val="00282C75"/>
    <w:rsid w:val="002A6578"/>
    <w:rsid w:val="002B1092"/>
    <w:rsid w:val="002E0FD2"/>
    <w:rsid w:val="00315E94"/>
    <w:rsid w:val="003270EE"/>
    <w:rsid w:val="0037502C"/>
    <w:rsid w:val="0038549E"/>
    <w:rsid w:val="003B62BD"/>
    <w:rsid w:val="003C4BF2"/>
    <w:rsid w:val="003D51FB"/>
    <w:rsid w:val="003F5EB0"/>
    <w:rsid w:val="003F6EDB"/>
    <w:rsid w:val="0040142D"/>
    <w:rsid w:val="0040571B"/>
    <w:rsid w:val="00447907"/>
    <w:rsid w:val="00450447"/>
    <w:rsid w:val="00471801"/>
    <w:rsid w:val="0047296C"/>
    <w:rsid w:val="00486945"/>
    <w:rsid w:val="004B0EA1"/>
    <w:rsid w:val="004D766D"/>
    <w:rsid w:val="00536A6A"/>
    <w:rsid w:val="005A4FBE"/>
    <w:rsid w:val="005C0F96"/>
    <w:rsid w:val="005D2CF1"/>
    <w:rsid w:val="005E046F"/>
    <w:rsid w:val="006006F5"/>
    <w:rsid w:val="00650A9B"/>
    <w:rsid w:val="00662528"/>
    <w:rsid w:val="006A7A92"/>
    <w:rsid w:val="006D2E66"/>
    <w:rsid w:val="006F42D7"/>
    <w:rsid w:val="00735263"/>
    <w:rsid w:val="007435A7"/>
    <w:rsid w:val="007F4AEA"/>
    <w:rsid w:val="008039AA"/>
    <w:rsid w:val="00836BFC"/>
    <w:rsid w:val="00853860"/>
    <w:rsid w:val="0088386A"/>
    <w:rsid w:val="0088501B"/>
    <w:rsid w:val="008D2753"/>
    <w:rsid w:val="008E3581"/>
    <w:rsid w:val="00905289"/>
    <w:rsid w:val="009C5CF5"/>
    <w:rsid w:val="00A32591"/>
    <w:rsid w:val="00A44ADF"/>
    <w:rsid w:val="00A77ABF"/>
    <w:rsid w:val="00A863E9"/>
    <w:rsid w:val="00B022C4"/>
    <w:rsid w:val="00B559E9"/>
    <w:rsid w:val="00B72222"/>
    <w:rsid w:val="00B80650"/>
    <w:rsid w:val="00BE4388"/>
    <w:rsid w:val="00C36FAA"/>
    <w:rsid w:val="00C71133"/>
    <w:rsid w:val="00CA55CC"/>
    <w:rsid w:val="00CB3317"/>
    <w:rsid w:val="00D3656D"/>
    <w:rsid w:val="00DA3555"/>
    <w:rsid w:val="00DA3923"/>
    <w:rsid w:val="00DC4B3F"/>
    <w:rsid w:val="00DD7357"/>
    <w:rsid w:val="00DD7C5C"/>
    <w:rsid w:val="00E22326"/>
    <w:rsid w:val="00E34F8A"/>
    <w:rsid w:val="00E456EE"/>
    <w:rsid w:val="00E62F1E"/>
    <w:rsid w:val="00ED7AB9"/>
    <w:rsid w:val="00EE5BBE"/>
    <w:rsid w:val="00EF7E3D"/>
    <w:rsid w:val="00F65492"/>
    <w:rsid w:val="00FB0705"/>
    <w:rsid w:val="00FF0C1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55A99"/>
  <w15:chartTrackingRefBased/>
  <w15:docId w15:val="{E47A740B-7568-4BF8-AAFC-15FFE3E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E438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E438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BE438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BE438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BE4388"/>
    <w:rPr>
      <w:rFonts w:ascii="Verdana" w:hAnsi="Verdana" w:cs="Lohit Hindi"/>
      <w:sz w:val="13"/>
      <w:szCs w:val="20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E4388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E4388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E438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E4388"/>
    <w:rPr>
      <w:rFonts w:ascii="Verdana" w:hAnsi="Verdana" w:cs="Lohit Hindi"/>
      <w:lang w:val="en-US"/>
    </w:rPr>
  </w:style>
  <w:style w:type="paragraph" w:customStyle="1" w:styleId="broodtekst0">
    <w:name w:val="broodtekst"/>
    <w:basedOn w:val="Standaard"/>
    <w:link w:val="broodtekstChar2"/>
    <w:rsid w:val="004729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7296C"/>
    <w:rPr>
      <w:rFonts w:ascii="Verdana" w:eastAsia="Times New Roman" w:hAnsi="Verdana" w:cs="Lohit Hindi"/>
      <w:lang w:val="en-US"/>
    </w:rPr>
  </w:style>
  <w:style w:type="paragraph" w:customStyle="1" w:styleId="BijlageGenummerdKop2">
    <w:name w:val="BijlageGenummerdKop2"/>
    <w:basedOn w:val="BijlageGenummerdKop"/>
    <w:uiPriority w:val="16"/>
    <w:rsid w:val="00282C75"/>
    <w:pPr>
      <w:numPr>
        <w:numId w:val="21"/>
      </w:numPr>
      <w:spacing w:line="240" w:lineRule="atLeast"/>
      <w:ind w:left="1134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c605dab-4199-42c9-b608-31ada4da0a2f">SW00-1209972587-249</_dlc_DocId>
    <_dlc_DocIdUrl xmlns="2c605dab-4199-42c9-b608-31ada4da0a2f">
      <Url>https://samenwerken.sp01.intranet.rws.nl/sites/M221217007/_layouts/15/DocIdRedir.aspx?ID=SW00-1209972587-249</Url>
      <Description>SW00-1209972587-249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E5BCB369C6442865DF1B6E138AD0B" ma:contentTypeVersion="3" ma:contentTypeDescription="Een nieuw document maken." ma:contentTypeScope="" ma:versionID="2aa8de830173b9ec9f6544358e5f2a3c">
  <xsd:schema xmlns:xsd="http://www.w3.org/2001/XMLSchema" xmlns:xs="http://www.w3.org/2001/XMLSchema" xmlns:p="http://schemas.microsoft.com/office/2006/metadata/properties" xmlns:ns2="2c605dab-4199-42c9-b608-31ada4da0a2f" targetNamespace="http://schemas.microsoft.com/office/2006/metadata/properties" ma:root="true" ma:fieldsID="4d611f77feaa02355176f3ee57f563a4" ns2:_="">
    <xsd:import namespace="2c605dab-4199-42c9-b608-31ada4da0a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05dab-4199-42c9-b608-31ada4da0a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A585AC-FAB1-4718-B77A-DC27A0FD51FA}">
  <ds:schemaRefs>
    <ds:schemaRef ds:uri="http://schemas.microsoft.com/office/2006/metadata/properties"/>
    <ds:schemaRef ds:uri="http://schemas.microsoft.com/office/infopath/2007/PartnerControls"/>
    <ds:schemaRef ds:uri="2c605dab-4199-42c9-b608-31ada4da0a2f"/>
  </ds:schemaRefs>
</ds:datastoreItem>
</file>

<file path=customXml/itemProps2.xml><?xml version="1.0" encoding="utf-8"?>
<ds:datastoreItem xmlns:ds="http://schemas.openxmlformats.org/officeDocument/2006/customXml" ds:itemID="{1E816384-DF1D-4834-86EA-CA092B47C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05dab-4199-42c9-b608-31ada4da0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E286F4-7F0A-4F49-815E-5BBA01DB2B4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04FC0BF-ED82-4121-9C2C-235CE0AE471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Weijen, Brian van (RWS PPO)</dc:creator>
  <cp:keywords/>
  <dc:description/>
  <cp:lastModifiedBy>Lo-Kioeng-Shioe, Dina (RWS GPO)</cp:lastModifiedBy>
  <cp:revision>6</cp:revision>
  <dcterms:created xsi:type="dcterms:W3CDTF">2025-01-29T09:27:00Z</dcterms:created>
  <dcterms:modified xsi:type="dcterms:W3CDTF">2025-08-26T12:24:00Z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0x010100DCAE5BCB369C6442865DF1B6E138AD0B</vt:lpwstr>
  </property>
  <property fmtid="{D5CDD505-2E9C-101B-9397-08002B2CF9AE}" pid="3" name="_dlc_DocIdItemGuid">
    <vt:lpwstr>7a4d8158-d99c-45ed-8fe0-bba5b0f7d851</vt:lpwstr>
  </property>
</Properties>
</file>