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10B7F" w14:textId="0F3AFAEA" w:rsidR="00CB74FC" w:rsidRPr="00E40B9C" w:rsidRDefault="00CB74FC" w:rsidP="00CB74FC">
      <w:pPr>
        <w:pStyle w:val="BijlageGenummerdKop"/>
      </w:pPr>
      <w:bookmarkStart w:id="0" w:name="_Toc187062885"/>
      <w:r w:rsidRPr="00E40B9C">
        <w:t xml:space="preserve">Model K verklaring bestuurder </w:t>
      </w:r>
      <w:proofErr w:type="gramStart"/>
      <w:r w:rsidRPr="00E40B9C">
        <w:t>omtrent</w:t>
      </w:r>
      <w:proofErr w:type="gramEnd"/>
      <w:r w:rsidRPr="00E40B9C">
        <w:t xml:space="preserve"> rechtmatigheid inschrijving</w:t>
      </w:r>
      <w:bookmarkEnd w:id="0"/>
    </w:p>
    <w:p w14:paraId="6312CFE4" w14:textId="78CB3FBA" w:rsidR="00CB74FC" w:rsidRPr="00E40B9C" w:rsidRDefault="00CB74FC" w:rsidP="00CB74FC">
      <w:pPr>
        <w:pStyle w:val="Broodtekst"/>
        <w:ind w:left="993"/>
        <w:rPr>
          <w:color w:val="000000"/>
          <w:lang w:val="nl-NL"/>
        </w:rPr>
      </w:pPr>
      <w:r w:rsidRPr="00E40B9C">
        <w:rPr>
          <w:lang w:val="nl-NL"/>
        </w:rPr>
        <w:t xml:space="preserve">Ondergetekende verklaart (verklaren) dat de onderhavige inschrijving ten behoeve van de opdracht met zaaknummer </w:t>
      </w:r>
      <w:r w:rsidR="00260937" w:rsidRPr="00260937">
        <w:rPr>
          <w:color w:val="000000"/>
          <w:lang w:val="nl-NL"/>
        </w:rPr>
        <w:t>31170140</w:t>
      </w:r>
      <w:r w:rsidRPr="00E40B9C">
        <w:rPr>
          <w:color w:val="000000"/>
          <w:lang w:val="nl-NL"/>
        </w:rPr>
        <w:t>,</w:t>
      </w:r>
      <w:r w:rsidRPr="00E40B9C">
        <w:rPr>
          <w:lang w:val="nl-NL"/>
        </w:rPr>
        <w:t xml:space="preserve"> voor het</w:t>
      </w:r>
      <w:r w:rsidRPr="00E40B9C">
        <w:rPr>
          <w:bCs/>
          <w:color w:val="000000"/>
          <w:lang w:val="nl-NL"/>
        </w:rPr>
        <w:t xml:space="preserve"> </w:t>
      </w:r>
      <w:bookmarkStart w:id="1" w:name="bwBijl_I_2"/>
      <w:r w:rsidRPr="00F5173C">
        <w:rPr>
          <w:color w:val="000000"/>
          <w:lang w:val="nl-NL"/>
        </w:rPr>
        <w:fldChar w:fldCharType="begin"/>
      </w:r>
      <w:r w:rsidRPr="00F5173C">
        <w:rPr>
          <w:color w:val="000000"/>
          <w:lang w:val="nl-NL"/>
        </w:rPr>
        <w:instrText xml:space="preserve"> DOCPROPERTY  ZAAK_ONDERWERP  \* MERGEFORMAT </w:instrText>
      </w:r>
      <w:r w:rsidRPr="00F5173C">
        <w:rPr>
          <w:color w:val="000000"/>
          <w:lang w:val="nl-NL"/>
        </w:rPr>
        <w:fldChar w:fldCharType="separate"/>
      </w:r>
      <w:r>
        <w:rPr>
          <w:color w:val="000000"/>
          <w:lang w:val="nl-NL"/>
        </w:rPr>
        <w:t xml:space="preserve">Realisatie KRW Getijdennatuur </w:t>
      </w:r>
      <w:r w:rsidR="00260937">
        <w:rPr>
          <w:color w:val="000000"/>
          <w:lang w:val="nl-NL"/>
        </w:rPr>
        <w:t>Scheur</w:t>
      </w:r>
      <w:r w:rsidRPr="00F5173C">
        <w:rPr>
          <w:color w:val="000000"/>
          <w:lang w:val="nl-NL"/>
        </w:rPr>
        <w:fldChar w:fldCharType="end"/>
      </w:r>
      <w:bookmarkEnd w:id="1"/>
      <w:r w:rsidRPr="00E40B9C">
        <w:rPr>
          <w:color w:val="000000"/>
          <w:lang w:val="nl-NL"/>
        </w:rPr>
        <w:t>, niet tot stand is gekomen onder invloed van een overeenkomst, besluit of gedraging in strijd met het Nederlandse of Europese mededingingsrecht.</w:t>
      </w:r>
    </w:p>
    <w:p w14:paraId="63BE45FA" w14:textId="77777777" w:rsidR="00CB74FC" w:rsidRPr="00E40B9C" w:rsidRDefault="00CB74FC" w:rsidP="00CB74FC">
      <w:pPr>
        <w:pStyle w:val="Broodtekst"/>
        <w:ind w:left="993"/>
        <w:rPr>
          <w:lang w:val="nl-NL"/>
        </w:rPr>
      </w:pPr>
    </w:p>
    <w:p w14:paraId="158F7418" w14:textId="77777777" w:rsidR="00CB74FC" w:rsidRPr="00E40B9C" w:rsidRDefault="00CB74FC" w:rsidP="00CB74FC">
      <w:pPr>
        <w:pStyle w:val="Broodtekst"/>
        <w:ind w:left="993"/>
        <w:rPr>
          <w:lang w:val="nl-NL"/>
        </w:rPr>
      </w:pPr>
      <w:r w:rsidRPr="00E40B9C">
        <w:rPr>
          <w:lang w:val="nl-NL"/>
        </w:rPr>
        <w:t>Aldus naar waarheid opgemaakt.</w:t>
      </w:r>
    </w:p>
    <w:p w14:paraId="3B658241" w14:textId="77777777" w:rsidR="00CB74FC" w:rsidRPr="00E40B9C" w:rsidRDefault="00CB74FC" w:rsidP="00CB74FC">
      <w:pPr>
        <w:pStyle w:val="Broodtekst"/>
        <w:ind w:left="993"/>
        <w:rPr>
          <w:lang w:val="nl-NL"/>
        </w:rPr>
      </w:pPr>
    </w:p>
    <w:p w14:paraId="4042C0AB" w14:textId="57E41A71" w:rsidR="00CB74FC" w:rsidRPr="00E40B9C" w:rsidRDefault="00CB74FC" w:rsidP="00CB74FC">
      <w:pPr>
        <w:pStyle w:val="Broodtekst"/>
        <w:tabs>
          <w:tab w:val="right" w:pos="7655"/>
        </w:tabs>
        <w:ind w:left="993"/>
        <w:rPr>
          <w:lang w:val="nl-NL"/>
        </w:rPr>
      </w:pPr>
      <w:proofErr w:type="gramStart"/>
      <w:r w:rsidRPr="00E40B9C">
        <w:rPr>
          <w:lang w:val="nl-NL"/>
        </w:rPr>
        <w:t>op</w:t>
      </w:r>
      <w:proofErr w:type="gramEnd"/>
      <w:r w:rsidRPr="00E40B9C">
        <w:rPr>
          <w:lang w:val="nl-NL"/>
        </w:rPr>
        <w:t>…</w:t>
      </w:r>
      <w:r w:rsidRPr="00E40B9C">
        <w:rPr>
          <w:lang w:val="nl-NL"/>
        </w:rPr>
        <w:tab/>
        <w:t>(</w:t>
      </w:r>
      <w:proofErr w:type="gramStart"/>
      <w:r w:rsidRPr="00E40B9C">
        <w:rPr>
          <w:lang w:val="nl-NL"/>
        </w:rPr>
        <w:t>datum</w:t>
      </w:r>
      <w:proofErr w:type="gramEnd"/>
      <w:r w:rsidRPr="00E40B9C">
        <w:rPr>
          <w:lang w:val="nl-NL"/>
        </w:rPr>
        <w:t>)</w:t>
      </w:r>
    </w:p>
    <w:p w14:paraId="5BE63DC8" w14:textId="16766A99" w:rsidR="00CB74FC" w:rsidRPr="00E40B9C" w:rsidRDefault="00CB74FC" w:rsidP="00CB74FC">
      <w:pPr>
        <w:pStyle w:val="Broodtekst"/>
        <w:tabs>
          <w:tab w:val="right" w:pos="7655"/>
        </w:tabs>
        <w:ind w:left="993"/>
        <w:rPr>
          <w:lang w:val="nl-NL"/>
        </w:rPr>
      </w:pPr>
      <w:proofErr w:type="gramStart"/>
      <w:r w:rsidRPr="00E40B9C">
        <w:rPr>
          <w:lang w:val="nl-NL"/>
        </w:rPr>
        <w:t>te</w:t>
      </w:r>
      <w:proofErr w:type="gramEnd"/>
      <w:r w:rsidRPr="00E40B9C">
        <w:rPr>
          <w:lang w:val="nl-NL"/>
        </w:rPr>
        <w:t>…</w:t>
      </w:r>
      <w:r w:rsidRPr="00E40B9C">
        <w:rPr>
          <w:lang w:val="nl-NL"/>
        </w:rPr>
        <w:tab/>
        <w:t>(</w:t>
      </w:r>
      <w:proofErr w:type="gramStart"/>
      <w:r w:rsidRPr="00E40B9C">
        <w:rPr>
          <w:lang w:val="nl-NL"/>
        </w:rPr>
        <w:t>plaats</w:t>
      </w:r>
      <w:proofErr w:type="gramEnd"/>
      <w:r w:rsidRPr="00E40B9C">
        <w:rPr>
          <w:lang w:val="nl-NL"/>
        </w:rPr>
        <w:t>)</w:t>
      </w:r>
    </w:p>
    <w:p w14:paraId="2ADCFD72" w14:textId="37A3801B" w:rsidR="00CB74FC" w:rsidRPr="00E40B9C" w:rsidRDefault="00CB74FC" w:rsidP="00CB74FC">
      <w:pPr>
        <w:pStyle w:val="Broodtekst"/>
        <w:tabs>
          <w:tab w:val="right" w:pos="7655"/>
        </w:tabs>
        <w:ind w:left="993"/>
        <w:rPr>
          <w:lang w:val="nl-NL"/>
        </w:rPr>
      </w:pPr>
      <w:proofErr w:type="gramStart"/>
      <w:r w:rsidRPr="00E40B9C">
        <w:rPr>
          <w:lang w:val="nl-NL"/>
        </w:rPr>
        <w:t>door</w:t>
      </w:r>
      <w:proofErr w:type="gramEnd"/>
      <w:r w:rsidRPr="00E40B9C">
        <w:rPr>
          <w:lang w:val="nl-NL"/>
        </w:rPr>
        <w:t>…</w:t>
      </w:r>
      <w:r w:rsidRPr="00E40B9C">
        <w:rPr>
          <w:lang w:val="nl-NL"/>
        </w:rPr>
        <w:tab/>
        <w:t>(</w:t>
      </w:r>
      <w:proofErr w:type="gramStart"/>
      <w:r w:rsidRPr="00E40B9C">
        <w:rPr>
          <w:lang w:val="nl-NL"/>
        </w:rPr>
        <w:t>naam</w:t>
      </w:r>
      <w:proofErr w:type="gramEnd"/>
      <w:r w:rsidRPr="00E40B9C">
        <w:rPr>
          <w:lang w:val="nl-NL"/>
        </w:rPr>
        <w:t xml:space="preserve"> en voorletter(s))</w:t>
      </w:r>
    </w:p>
    <w:p w14:paraId="7AF3C571" w14:textId="7DFB9581" w:rsidR="00CB74FC" w:rsidRPr="00E40B9C" w:rsidRDefault="00CB74FC" w:rsidP="00CB74FC">
      <w:pPr>
        <w:pStyle w:val="Broodtekst"/>
        <w:tabs>
          <w:tab w:val="right" w:pos="7655"/>
        </w:tabs>
        <w:ind w:left="993"/>
        <w:rPr>
          <w:lang w:val="nl-NL"/>
        </w:rPr>
      </w:pPr>
      <w:proofErr w:type="gramStart"/>
      <w:r w:rsidRPr="00E40B9C">
        <w:rPr>
          <w:lang w:val="nl-NL"/>
        </w:rPr>
        <w:t>als</w:t>
      </w:r>
      <w:proofErr w:type="gramEnd"/>
      <w:r w:rsidRPr="00E40B9C">
        <w:rPr>
          <w:lang w:val="nl-NL"/>
        </w:rPr>
        <w:t xml:space="preserve"> bestuurder van…</w:t>
      </w:r>
      <w:r w:rsidRPr="00E40B9C">
        <w:rPr>
          <w:lang w:val="nl-NL"/>
        </w:rPr>
        <w:tab/>
        <w:t>(</w:t>
      </w:r>
      <w:proofErr w:type="gramStart"/>
      <w:r w:rsidRPr="00E40B9C">
        <w:rPr>
          <w:lang w:val="nl-NL"/>
        </w:rPr>
        <w:t>naam</w:t>
      </w:r>
      <w:proofErr w:type="gramEnd"/>
      <w:r w:rsidRPr="00E40B9C">
        <w:rPr>
          <w:lang w:val="nl-NL"/>
        </w:rPr>
        <w:t xml:space="preserve"> en vestigingsplaats bedrijf)</w:t>
      </w:r>
    </w:p>
    <w:p w14:paraId="74EA87BE" w14:textId="2F65953A" w:rsidR="00CB74FC" w:rsidRPr="00E40B9C" w:rsidRDefault="00CB74FC" w:rsidP="00CB74FC">
      <w:pPr>
        <w:pStyle w:val="Broodtekst"/>
        <w:tabs>
          <w:tab w:val="right" w:pos="7655"/>
        </w:tabs>
        <w:ind w:left="993"/>
        <w:rPr>
          <w:lang w:val="nl-NL"/>
        </w:rPr>
      </w:pPr>
      <w:proofErr w:type="gramStart"/>
      <w:r w:rsidRPr="00E40B9C">
        <w:rPr>
          <w:lang w:val="nl-NL"/>
        </w:rPr>
        <w:t>die</w:t>
      </w:r>
      <w:proofErr w:type="gramEnd"/>
      <w:r w:rsidRPr="00E40B9C">
        <w:rPr>
          <w:lang w:val="nl-NL"/>
        </w:rPr>
        <w:t>…</w:t>
      </w:r>
      <w:r w:rsidRPr="00E40B9C">
        <w:rPr>
          <w:lang w:val="nl-NL"/>
        </w:rPr>
        <w:tab/>
        <w:t>(</w:t>
      </w:r>
      <w:proofErr w:type="gramStart"/>
      <w:r w:rsidRPr="00E40B9C">
        <w:rPr>
          <w:lang w:val="nl-NL"/>
        </w:rPr>
        <w:t>naam</w:t>
      </w:r>
      <w:proofErr w:type="gramEnd"/>
      <w:r w:rsidRPr="00E40B9C">
        <w:rPr>
          <w:lang w:val="nl-NL"/>
        </w:rPr>
        <w:t xml:space="preserve"> en vestigingsplaats bedrijf)</w:t>
      </w:r>
    </w:p>
    <w:p w14:paraId="6466826D" w14:textId="77777777" w:rsidR="00CB74FC" w:rsidRPr="00E40B9C" w:rsidRDefault="00CB74FC" w:rsidP="00CB74FC">
      <w:pPr>
        <w:autoSpaceDE w:val="0"/>
        <w:autoSpaceDN w:val="0"/>
        <w:adjustRightInd w:val="0"/>
        <w:ind w:left="993"/>
        <w:rPr>
          <w:rFonts w:cs="Arial"/>
          <w:lang w:val="nl-NL"/>
        </w:rPr>
      </w:pPr>
    </w:p>
    <w:p w14:paraId="4BA679EC" w14:textId="77777777" w:rsidR="00CB74FC" w:rsidRPr="00E40B9C" w:rsidRDefault="00CB74FC" w:rsidP="00CB74FC">
      <w:pPr>
        <w:autoSpaceDE w:val="0"/>
        <w:autoSpaceDN w:val="0"/>
        <w:adjustRightInd w:val="0"/>
        <w:ind w:left="993"/>
        <w:rPr>
          <w:rFonts w:cs="Arial"/>
          <w:lang w:val="nl-NL"/>
        </w:rPr>
      </w:pPr>
      <w:proofErr w:type="gramStart"/>
      <w:r w:rsidRPr="00E40B9C">
        <w:rPr>
          <w:rFonts w:cs="Arial"/>
          <w:lang w:val="nl-NL"/>
        </w:rPr>
        <w:t>ter</w:t>
      </w:r>
      <w:proofErr w:type="gramEnd"/>
      <w:r w:rsidRPr="00E40B9C">
        <w:rPr>
          <w:rFonts w:cs="Arial"/>
          <w:lang w:val="nl-NL"/>
        </w:rPr>
        <w:t xml:space="preserve"> zake van deze Inschrijving rechtsgeldig vertegenwoordigt.</w:t>
      </w:r>
    </w:p>
    <w:p w14:paraId="4CA022E8" w14:textId="77777777" w:rsidR="00CB74FC" w:rsidRPr="00E40B9C" w:rsidRDefault="00CB74FC" w:rsidP="00CB74FC">
      <w:pPr>
        <w:autoSpaceDE w:val="0"/>
        <w:autoSpaceDN w:val="0"/>
        <w:adjustRightInd w:val="0"/>
        <w:ind w:left="993"/>
        <w:rPr>
          <w:rFonts w:cs="Arial"/>
          <w:lang w:val="nl-NL"/>
        </w:rPr>
      </w:pPr>
    </w:p>
    <w:p w14:paraId="366805C2" w14:textId="77777777" w:rsidR="00CB74FC" w:rsidRPr="00E40B9C" w:rsidRDefault="00CB74FC" w:rsidP="00CB74FC">
      <w:pPr>
        <w:pStyle w:val="Broodtekst"/>
        <w:ind w:left="993"/>
        <w:rPr>
          <w:b/>
          <w:lang w:val="nl-NL"/>
        </w:rPr>
      </w:pPr>
      <w:r w:rsidRPr="00E40B9C">
        <w:rPr>
          <w:b/>
          <w:lang w:val="nl-NL"/>
        </w:rPr>
        <w:t>Ondertekening</w:t>
      </w:r>
    </w:p>
    <w:p w14:paraId="4FB1B765" w14:textId="77777777" w:rsidR="00CB74FC" w:rsidRPr="00E40B9C" w:rsidRDefault="00CB74FC" w:rsidP="00CB74FC">
      <w:pPr>
        <w:pStyle w:val="Broodtekst"/>
        <w:ind w:left="993"/>
        <w:rPr>
          <w:lang w:val="nl-NL"/>
        </w:rPr>
      </w:pPr>
    </w:p>
    <w:p w14:paraId="6FD58850" w14:textId="77777777" w:rsidR="00CB74FC" w:rsidRPr="00E40B9C" w:rsidRDefault="00CB74FC" w:rsidP="00CB74FC">
      <w:pPr>
        <w:pStyle w:val="Broodtekst"/>
        <w:ind w:left="993"/>
        <w:rPr>
          <w:rFonts w:cs="V&amp;W Syntax (Adobe)"/>
          <w:b/>
          <w:lang w:val="nl-NL"/>
        </w:rPr>
      </w:pPr>
      <w:r w:rsidRPr="00E40B9C">
        <w:rPr>
          <w:lang w:val="nl-NL"/>
        </w:rPr>
        <w:t xml:space="preserve">De Model K verklaring dient door de inschrijver en in geval van een samenwerkingsverband van ondernemers, al dan niet een vennootschap onder firma, </w:t>
      </w:r>
      <w:r w:rsidRPr="00E40B9C">
        <w:rPr>
          <w:u w:val="single"/>
          <w:lang w:val="nl-NL"/>
        </w:rPr>
        <w:t>alle</w:t>
      </w:r>
      <w:r w:rsidRPr="00E40B9C">
        <w:rPr>
          <w:lang w:val="nl-NL"/>
        </w:rPr>
        <w:t xml:space="preserve"> inschrijvers, digitaal te worden ondertekend </w:t>
      </w:r>
      <w:proofErr w:type="gramStart"/>
      <w:r w:rsidRPr="00E40B9C">
        <w:rPr>
          <w:lang w:val="nl-NL"/>
        </w:rPr>
        <w:t>conform</w:t>
      </w:r>
      <w:proofErr w:type="gramEnd"/>
      <w:r w:rsidRPr="00E40B9C">
        <w:rPr>
          <w:color w:val="000000" w:themeColor="text1"/>
          <w:lang w:val="nl-NL"/>
        </w:rPr>
        <w:t xml:space="preserve"> </w:t>
      </w:r>
      <w:r w:rsidRPr="00E40B9C">
        <w:rPr>
          <w:lang w:val="nl-NL"/>
        </w:rPr>
        <w:t xml:space="preserve">paragraaf </w:t>
      </w:r>
      <w:bookmarkStart w:id="2" w:name="bwBijl_I_641"/>
      <w:r>
        <w:rPr>
          <w:color w:val="000000"/>
          <w:lang w:val="nl-NL"/>
        </w:rPr>
        <w:t>4.3.1</w:t>
      </w:r>
      <w:bookmarkEnd w:id="2"/>
      <w:r w:rsidRPr="00E40B9C">
        <w:rPr>
          <w:color w:val="000000" w:themeColor="text1"/>
          <w:lang w:val="nl-NL"/>
        </w:rPr>
        <w:t>.</w:t>
      </w:r>
    </w:p>
    <w:p w14:paraId="6DDB511B" w14:textId="77777777" w:rsidR="00CB74FC" w:rsidRPr="00E40B9C" w:rsidRDefault="00CB74FC" w:rsidP="00CB74FC">
      <w:pPr>
        <w:pStyle w:val="Broodtekst"/>
        <w:ind w:left="993"/>
        <w:rPr>
          <w:lang w:val="nl-NL"/>
        </w:rPr>
      </w:pPr>
    </w:p>
    <w:p w14:paraId="19B09D0B" w14:textId="77777777" w:rsidR="003F5EB0" w:rsidRPr="00BE4388" w:rsidRDefault="003F5EB0" w:rsidP="003F5EB0">
      <w:pPr>
        <w:rPr>
          <w:lang w:val="nl-NL"/>
        </w:rPr>
      </w:pPr>
    </w:p>
    <w:sectPr w:rsidR="003F5EB0" w:rsidRPr="00BE4388" w:rsidSect="000B3F94">
      <w:headerReference w:type="default" r:id="rId11"/>
      <w:footerReference w:type="defaul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BEC16" w14:textId="77777777" w:rsidR="00BE4388" w:rsidRDefault="00BE4388" w:rsidP="0088501B">
      <w:r>
        <w:separator/>
      </w:r>
    </w:p>
  </w:endnote>
  <w:endnote w:type="continuationSeparator" w:id="0">
    <w:p w14:paraId="0EE43DE1" w14:textId="77777777" w:rsidR="00BE4388" w:rsidRDefault="00BE4388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ohit Hindi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C44BE" w14:textId="2BEEDB14" w:rsidR="00220488" w:rsidRDefault="00220488">
    <w:pPr>
      <w:pStyle w:val="Voettekst"/>
    </w:pPr>
    <w:r>
      <w:t>RWS BEDRIJFSVERTOUWELIJK</w:t>
    </w:r>
  </w:p>
  <w:p w14:paraId="54FBEA54" w14:textId="77777777" w:rsidR="00220488" w:rsidRDefault="0022048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BDA5C" w14:textId="77777777" w:rsidR="00BE4388" w:rsidRDefault="00BE4388" w:rsidP="0088501B">
      <w:r>
        <w:separator/>
      </w:r>
    </w:p>
  </w:footnote>
  <w:footnote w:type="continuationSeparator" w:id="0">
    <w:p w14:paraId="11DC5E2E" w14:textId="77777777" w:rsidR="00BE4388" w:rsidRDefault="00BE4388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10E1E" w14:textId="3F9309E2" w:rsidR="00E456EE" w:rsidRPr="00220488" w:rsidRDefault="00220488">
    <w:pPr>
      <w:pStyle w:val="Koptekst"/>
      <w:rPr>
        <w:lang w:val="nl-NL"/>
      </w:rPr>
    </w:pPr>
    <w:r>
      <w:ptab w:relativeTo="margin" w:alignment="center" w:leader="none"/>
    </w:r>
    <w:r w:rsidRPr="00220488">
      <w:rPr>
        <w:lang w:val="nl-NL"/>
      </w:rPr>
      <w:t>Zaaknummer 31170140|Realisatie KRW Getijdennatuur Scheur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20CD0805"/>
    <w:multiLevelType w:val="hybridMultilevel"/>
    <w:tmpl w:val="32AA0D20"/>
    <w:lvl w:ilvl="0" w:tplc="49BC47D6">
      <w:start w:val="1"/>
      <w:numFmt w:val="bullet"/>
      <w:lvlText w:val="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6" w15:restartNumberingAfterBreak="0">
    <w:nsid w:val="25770466"/>
    <w:multiLevelType w:val="multilevel"/>
    <w:tmpl w:val="F48C478E"/>
    <w:lvl w:ilvl="0">
      <w:start w:val="6"/>
      <w:numFmt w:val="upperLetter"/>
      <w:pStyle w:val="BijlageGenummerdKop"/>
      <w:lvlText w:val="Bijlage %1"/>
      <w:lvlJc w:val="left"/>
      <w:pPr>
        <w:tabs>
          <w:tab w:val="num" w:pos="2127"/>
        </w:tabs>
        <w:ind w:left="2127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2127"/>
        </w:tabs>
        <w:ind w:left="2127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2127"/>
        </w:tabs>
        <w:ind w:left="2127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2127"/>
        </w:tabs>
        <w:ind w:left="2127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127"/>
        </w:tabs>
        <w:ind w:left="2127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2127"/>
        </w:tabs>
        <w:ind w:left="2127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127"/>
        </w:tabs>
        <w:ind w:left="2127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127"/>
        </w:tabs>
        <w:ind w:left="2127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2127"/>
        </w:tabs>
        <w:ind w:left="2127" w:hanging="1134"/>
      </w:pPr>
      <w:rPr>
        <w:rFonts w:cs="Times New Roman" w:hint="default"/>
      </w:rPr>
    </w:lvl>
  </w:abstractNum>
  <w:abstractNum w:abstractNumId="17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6F82458"/>
    <w:multiLevelType w:val="multilevel"/>
    <w:tmpl w:val="6A8E5BD4"/>
    <w:numStyleLink w:val="Stijl2"/>
  </w:abstractNum>
  <w:abstractNum w:abstractNumId="19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2" w15:restartNumberingAfterBreak="0">
    <w:nsid w:val="31CB79D8"/>
    <w:multiLevelType w:val="multilevel"/>
    <w:tmpl w:val="06962652"/>
    <w:numStyleLink w:val="Lijststijl"/>
  </w:abstractNum>
  <w:abstractNum w:abstractNumId="23" w15:restartNumberingAfterBreak="0">
    <w:nsid w:val="31E853D2"/>
    <w:multiLevelType w:val="multilevel"/>
    <w:tmpl w:val="06962652"/>
    <w:numStyleLink w:val="Lijststijl"/>
  </w:abstractNum>
  <w:abstractNum w:abstractNumId="24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6A6389A"/>
    <w:multiLevelType w:val="multilevel"/>
    <w:tmpl w:val="6A8E5BD4"/>
    <w:numStyleLink w:val="Stijl2"/>
  </w:abstractNum>
  <w:abstractNum w:abstractNumId="26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7DB631B"/>
    <w:multiLevelType w:val="multilevel"/>
    <w:tmpl w:val="06962652"/>
    <w:numStyleLink w:val="Lijststijl"/>
  </w:abstractNum>
  <w:abstractNum w:abstractNumId="30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2" w15:restartNumberingAfterBreak="0">
    <w:nsid w:val="5CAF5D0D"/>
    <w:multiLevelType w:val="multilevel"/>
    <w:tmpl w:val="06962652"/>
    <w:numStyleLink w:val="Lijststijl"/>
  </w:abstractNum>
  <w:abstractNum w:abstractNumId="33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5" w15:restartNumberingAfterBreak="0">
    <w:nsid w:val="79050C84"/>
    <w:multiLevelType w:val="multilevel"/>
    <w:tmpl w:val="06962652"/>
    <w:numStyleLink w:val="Lijststijl"/>
  </w:abstractNum>
  <w:abstractNum w:abstractNumId="36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83914438">
    <w:abstractNumId w:val="10"/>
  </w:num>
  <w:num w:numId="2" w16cid:durableId="97531482">
    <w:abstractNumId w:val="12"/>
  </w:num>
  <w:num w:numId="3" w16cid:durableId="182213940">
    <w:abstractNumId w:val="32"/>
  </w:num>
  <w:num w:numId="4" w16cid:durableId="2049914749">
    <w:abstractNumId w:val="11"/>
  </w:num>
  <w:num w:numId="5" w16cid:durableId="1697930118">
    <w:abstractNumId w:val="18"/>
  </w:num>
  <w:num w:numId="6" w16cid:durableId="291250131">
    <w:abstractNumId w:val="22"/>
  </w:num>
  <w:num w:numId="7" w16cid:durableId="1005397481">
    <w:abstractNumId w:val="2"/>
  </w:num>
  <w:num w:numId="8" w16cid:durableId="1596279331">
    <w:abstractNumId w:val="1"/>
  </w:num>
  <w:num w:numId="9" w16cid:durableId="1513832751">
    <w:abstractNumId w:val="0"/>
  </w:num>
  <w:num w:numId="10" w16cid:durableId="185366383">
    <w:abstractNumId w:val="8"/>
  </w:num>
  <w:num w:numId="11" w16cid:durableId="1164199830">
    <w:abstractNumId w:val="6"/>
  </w:num>
  <w:num w:numId="12" w16cid:durableId="1105224770">
    <w:abstractNumId w:val="6"/>
  </w:num>
  <w:num w:numId="13" w16cid:durableId="729809663">
    <w:abstractNumId w:val="33"/>
  </w:num>
  <w:num w:numId="14" w16cid:durableId="2082217758">
    <w:abstractNumId w:val="3"/>
  </w:num>
  <w:num w:numId="15" w16cid:durableId="453057314">
    <w:abstractNumId w:val="19"/>
  </w:num>
  <w:num w:numId="16" w16cid:durableId="1713267884">
    <w:abstractNumId w:val="26"/>
  </w:num>
  <w:num w:numId="17" w16cid:durableId="2144274318">
    <w:abstractNumId w:val="9"/>
  </w:num>
  <w:num w:numId="18" w16cid:durableId="244190847">
    <w:abstractNumId w:val="23"/>
  </w:num>
  <w:num w:numId="19" w16cid:durableId="44060672">
    <w:abstractNumId w:val="35"/>
  </w:num>
  <w:num w:numId="20" w16cid:durableId="493424095">
    <w:abstractNumId w:val="13"/>
  </w:num>
  <w:num w:numId="21" w16cid:durableId="1230076456">
    <w:abstractNumId w:val="25"/>
  </w:num>
  <w:num w:numId="22" w16cid:durableId="643047014">
    <w:abstractNumId w:val="29"/>
  </w:num>
  <w:num w:numId="23" w16cid:durableId="845486717">
    <w:abstractNumId w:val="21"/>
  </w:num>
  <w:num w:numId="24" w16cid:durableId="127479052">
    <w:abstractNumId w:val="31"/>
  </w:num>
  <w:num w:numId="25" w16cid:durableId="816578934">
    <w:abstractNumId w:val="30"/>
  </w:num>
  <w:num w:numId="26" w16cid:durableId="1903372704">
    <w:abstractNumId w:val="7"/>
  </w:num>
  <w:num w:numId="27" w16cid:durableId="2033337110">
    <w:abstractNumId w:val="17"/>
  </w:num>
  <w:num w:numId="28" w16cid:durableId="1459228714">
    <w:abstractNumId w:val="24"/>
  </w:num>
  <w:num w:numId="29" w16cid:durableId="2024016180">
    <w:abstractNumId w:val="4"/>
  </w:num>
  <w:num w:numId="30" w16cid:durableId="237524904">
    <w:abstractNumId w:val="14"/>
  </w:num>
  <w:num w:numId="31" w16cid:durableId="1612320603">
    <w:abstractNumId w:val="27"/>
  </w:num>
  <w:num w:numId="32" w16cid:durableId="1544370388">
    <w:abstractNumId w:val="16"/>
  </w:num>
  <w:num w:numId="33" w16cid:durableId="1777023686">
    <w:abstractNumId w:val="36"/>
  </w:num>
  <w:num w:numId="34" w16cid:durableId="447747755">
    <w:abstractNumId w:val="5"/>
  </w:num>
  <w:num w:numId="35" w16cid:durableId="2026709215">
    <w:abstractNumId w:val="34"/>
  </w:num>
  <w:num w:numId="36" w16cid:durableId="1954240618">
    <w:abstractNumId w:val="28"/>
  </w:num>
  <w:num w:numId="37" w16cid:durableId="1203441819">
    <w:abstractNumId w:val="20"/>
  </w:num>
  <w:num w:numId="38" w16cid:durableId="9174004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388"/>
    <w:rsid w:val="00043163"/>
    <w:rsid w:val="00056D70"/>
    <w:rsid w:val="0006403D"/>
    <w:rsid w:val="000B3F94"/>
    <w:rsid w:val="000E1F3B"/>
    <w:rsid w:val="000F2207"/>
    <w:rsid w:val="00173156"/>
    <w:rsid w:val="001A33F9"/>
    <w:rsid w:val="001D6F03"/>
    <w:rsid w:val="001F7188"/>
    <w:rsid w:val="00220488"/>
    <w:rsid w:val="00251A2A"/>
    <w:rsid w:val="00260937"/>
    <w:rsid w:val="002A6578"/>
    <w:rsid w:val="002B1092"/>
    <w:rsid w:val="002E0FD2"/>
    <w:rsid w:val="003270EE"/>
    <w:rsid w:val="0035020E"/>
    <w:rsid w:val="0038549E"/>
    <w:rsid w:val="003B62BD"/>
    <w:rsid w:val="003C4BF2"/>
    <w:rsid w:val="003D51FB"/>
    <w:rsid w:val="003F5EB0"/>
    <w:rsid w:val="003F6EDB"/>
    <w:rsid w:val="0040142D"/>
    <w:rsid w:val="0040571B"/>
    <w:rsid w:val="00447907"/>
    <w:rsid w:val="00450447"/>
    <w:rsid w:val="00471801"/>
    <w:rsid w:val="0047296C"/>
    <w:rsid w:val="00486945"/>
    <w:rsid w:val="004B0EA1"/>
    <w:rsid w:val="004D766D"/>
    <w:rsid w:val="00536A6A"/>
    <w:rsid w:val="005A4FBE"/>
    <w:rsid w:val="005C0F96"/>
    <w:rsid w:val="005D2CF1"/>
    <w:rsid w:val="005E046F"/>
    <w:rsid w:val="006006F5"/>
    <w:rsid w:val="00650A9B"/>
    <w:rsid w:val="00662528"/>
    <w:rsid w:val="006D2E66"/>
    <w:rsid w:val="006F42D7"/>
    <w:rsid w:val="007435A7"/>
    <w:rsid w:val="007F4AEA"/>
    <w:rsid w:val="008039AA"/>
    <w:rsid w:val="00853860"/>
    <w:rsid w:val="0088386A"/>
    <w:rsid w:val="0088501B"/>
    <w:rsid w:val="008D2753"/>
    <w:rsid w:val="008E3581"/>
    <w:rsid w:val="00905289"/>
    <w:rsid w:val="009C5CF5"/>
    <w:rsid w:val="009F6F05"/>
    <w:rsid w:val="00A32591"/>
    <w:rsid w:val="00A44ADF"/>
    <w:rsid w:val="00A77ABF"/>
    <w:rsid w:val="00A863E9"/>
    <w:rsid w:val="00B022C4"/>
    <w:rsid w:val="00B559E9"/>
    <w:rsid w:val="00B72222"/>
    <w:rsid w:val="00B80650"/>
    <w:rsid w:val="00BE4388"/>
    <w:rsid w:val="00C36FAA"/>
    <w:rsid w:val="00C71133"/>
    <w:rsid w:val="00CA55CC"/>
    <w:rsid w:val="00CB3317"/>
    <w:rsid w:val="00CB74FC"/>
    <w:rsid w:val="00D3656D"/>
    <w:rsid w:val="00DA3555"/>
    <w:rsid w:val="00DA3923"/>
    <w:rsid w:val="00DC4B3F"/>
    <w:rsid w:val="00DD7357"/>
    <w:rsid w:val="00DD7C5C"/>
    <w:rsid w:val="00E34F8A"/>
    <w:rsid w:val="00E456EE"/>
    <w:rsid w:val="00E975D4"/>
    <w:rsid w:val="00ED7AB9"/>
    <w:rsid w:val="00EE5BBE"/>
    <w:rsid w:val="00EF7E3D"/>
    <w:rsid w:val="00F03BD2"/>
    <w:rsid w:val="00F65492"/>
    <w:rsid w:val="00FB0705"/>
    <w:rsid w:val="00FF0C1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455A99"/>
  <w15:chartTrackingRefBased/>
  <w15:docId w15:val="{E47A740B-7568-4BF8-AAFC-15FFE3EF3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BE4388"/>
    <w:pPr>
      <w:spacing w:line="240" w:lineRule="atLeast"/>
    </w:pPr>
    <w:rPr>
      <w:rFonts w:ascii="Verdana" w:hAnsi="Verdana" w:cs="Lohit Hindi"/>
      <w:lang w:val="en-US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link w:val="BroodtekstChar"/>
    <w:qFormat/>
    <w:rsid w:val="00BE4388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character" w:styleId="Voetnootmarkering">
    <w:name w:val="footnote reference"/>
    <w:basedOn w:val="Standaardalinea-lettertype"/>
    <w:uiPriority w:val="99"/>
    <w:rsid w:val="00BE4388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BE4388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BE4388"/>
    <w:rPr>
      <w:rFonts w:ascii="Verdana" w:hAnsi="Verdana" w:cs="Lohit Hindi"/>
      <w:sz w:val="13"/>
      <w:szCs w:val="20"/>
      <w:lang w:val="en-US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BE4388"/>
    <w:pPr>
      <w:numPr>
        <w:ilvl w:val="1"/>
        <w:numId w:val="32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BE4388"/>
    <w:pPr>
      <w:numPr>
        <w:ilvl w:val="2"/>
        <w:numId w:val="32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BE4388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color w:val="000000"/>
      <w:sz w:val="24"/>
      <w:lang w:eastAsia="nl-NL"/>
    </w:rPr>
  </w:style>
  <w:style w:type="character" w:customStyle="1" w:styleId="BroodtekstChar">
    <w:name w:val="Broodtekst Char"/>
    <w:basedOn w:val="Standaardalinea-lettertype"/>
    <w:link w:val="Broodtekst"/>
    <w:rsid w:val="00BE4388"/>
    <w:rPr>
      <w:rFonts w:ascii="Verdana" w:hAnsi="Verdana" w:cs="Lohit Hindi"/>
      <w:lang w:val="en-US"/>
    </w:rPr>
  </w:style>
  <w:style w:type="paragraph" w:customStyle="1" w:styleId="broodtekst0">
    <w:name w:val="broodtekst"/>
    <w:basedOn w:val="Standaard"/>
    <w:link w:val="broodtekstChar2"/>
    <w:rsid w:val="0047296C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broodtekstChar2">
    <w:name w:val="broodtekst Char2"/>
    <w:basedOn w:val="Standaardalinea-lettertype"/>
    <w:link w:val="broodtekst0"/>
    <w:rsid w:val="0047296C"/>
    <w:rPr>
      <w:rFonts w:ascii="Verdana" w:eastAsia="Times New Roman" w:hAnsi="Verdana" w:cs="Lohit Hin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0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c605dab-4199-42c9-b608-31ada4da0a2f">SW00-1209972587-246</_dlc_DocId>
    <_dlc_DocIdUrl xmlns="2c605dab-4199-42c9-b608-31ada4da0a2f">
      <Url>https://samenwerken.sp01.intranet.rws.nl/sites/M221217007/_layouts/15/DocIdRedir.aspx?ID=SW00-1209972587-246</Url>
      <Description>SW00-1209972587-246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AE5BCB369C6442865DF1B6E138AD0B" ma:contentTypeVersion="3" ma:contentTypeDescription="Een nieuw document maken." ma:contentTypeScope="" ma:versionID="2aa8de830173b9ec9f6544358e5f2a3c">
  <xsd:schema xmlns:xsd="http://www.w3.org/2001/XMLSchema" xmlns:xs="http://www.w3.org/2001/XMLSchema" xmlns:p="http://schemas.microsoft.com/office/2006/metadata/properties" xmlns:ns2="2c605dab-4199-42c9-b608-31ada4da0a2f" targetNamespace="http://schemas.microsoft.com/office/2006/metadata/properties" ma:root="true" ma:fieldsID="4d611f77feaa02355176f3ee57f563a4" ns2:_="">
    <xsd:import namespace="2c605dab-4199-42c9-b608-31ada4da0a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605dab-4199-42c9-b608-31ada4da0a2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E96821-FFB3-40FF-93D4-370A60B55180}">
  <ds:schemaRefs>
    <ds:schemaRef ds:uri="http://schemas.microsoft.com/office/2006/metadata/properties"/>
    <ds:schemaRef ds:uri="http://schemas.microsoft.com/office/infopath/2007/PartnerControls"/>
    <ds:schemaRef ds:uri="2c605dab-4199-42c9-b608-31ada4da0a2f"/>
  </ds:schemaRefs>
</ds:datastoreItem>
</file>

<file path=customXml/itemProps2.xml><?xml version="1.0" encoding="utf-8"?>
<ds:datastoreItem xmlns:ds="http://schemas.openxmlformats.org/officeDocument/2006/customXml" ds:itemID="{E1BD3EA8-B13A-4A66-A426-BE0910F05C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605dab-4199-42c9-b608-31ada4da0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26F5D1-1624-4A35-9995-FCDCE30D7CF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B4FB04B-9CB8-4659-A733-0CE4165F132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140</Words>
  <Characters>774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Weijen, Brian van (RWS PPO)</dc:creator>
  <cp:keywords/>
  <dc:description/>
  <cp:lastModifiedBy>Lo-Kioeng-Shioe, Dina (RWS GPO)</cp:lastModifiedBy>
  <cp:revision>7</cp:revision>
  <dcterms:created xsi:type="dcterms:W3CDTF">2025-01-29T09:27:00Z</dcterms:created>
  <dcterms:modified xsi:type="dcterms:W3CDTF">2025-08-26T12:23:00Z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0x010100DCAE5BCB369C6442865DF1B6E138AD0B</vt:lpwstr>
  </property>
  <property fmtid="{D5CDD505-2E9C-101B-9397-08002B2CF9AE}" pid="3" name="_dlc_DocIdItemGuid">
    <vt:lpwstr>4d1a3aa7-26fd-4d9d-b7eb-1713173d4fab</vt:lpwstr>
  </property>
</Properties>
</file>