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1ED0D" w14:textId="331D2DC6" w:rsidR="0047296C" w:rsidRPr="00E40B9C" w:rsidRDefault="0047296C" w:rsidP="0047296C">
      <w:pPr>
        <w:pStyle w:val="BijlageGenummerdKop"/>
      </w:pPr>
      <w:bookmarkStart w:id="0" w:name="_Toc496111700"/>
      <w:bookmarkStart w:id="1" w:name="_Toc187062882"/>
      <w:r w:rsidRPr="00E40B9C"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</w:p>
    <w:p w14:paraId="761FEA21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  <w:r w:rsidRPr="00E40B9C">
        <w:rPr>
          <w:lang w:val="nl-NL"/>
        </w:rPr>
        <w:t xml:space="preserve">Naam en adres van de onderneming (de gegadigde/inschrijver): </w:t>
      </w:r>
    </w:p>
    <w:p w14:paraId="4165EF19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</w:p>
    <w:p w14:paraId="7E925657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  <w:r w:rsidRPr="00E40B9C">
        <w:rPr>
          <w:lang w:val="nl-NL"/>
        </w:rPr>
        <w:t>………………………………………………………………………………………………………………………………………</w:t>
      </w:r>
    </w:p>
    <w:p w14:paraId="4F0733A7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</w:p>
    <w:p w14:paraId="625564CF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  <w:r w:rsidRPr="00E40B9C">
        <w:rPr>
          <w:lang w:val="nl-NL"/>
        </w:rPr>
        <w:t>Inschrijvingsnummer Kamer van Koophandel (inschrijvingsnummer van het handelsregister of een overeenkomstig register van het land van vestiging van de onderneming):</w:t>
      </w:r>
    </w:p>
    <w:p w14:paraId="01093C8F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</w:p>
    <w:p w14:paraId="5A64E7E1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  <w:r w:rsidRPr="00E40B9C">
        <w:rPr>
          <w:lang w:val="nl-NL"/>
        </w:rPr>
        <w:t xml:space="preserve">KvK-nummer: ……… </w:t>
      </w:r>
    </w:p>
    <w:p w14:paraId="6C2089D7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</w:p>
    <w:p w14:paraId="3754E003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  <w:r w:rsidRPr="00E40B9C">
        <w:rPr>
          <w:lang w:val="nl-NL"/>
        </w:rPr>
        <w:t xml:space="preserve">Vestigingsnummer: ………… </w:t>
      </w:r>
    </w:p>
    <w:p w14:paraId="4E22A3F0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</w:p>
    <w:p w14:paraId="21F807A7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  <w:r w:rsidRPr="00E40B9C">
        <w:rPr>
          <w:lang w:val="nl-NL"/>
        </w:rPr>
        <w:t>Contactpersoon van de onderneming (naam, email, telefoon):</w:t>
      </w:r>
    </w:p>
    <w:p w14:paraId="434A66DD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</w:p>
    <w:p w14:paraId="1858F3EB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  <w:r w:rsidRPr="00E40B9C">
        <w:rPr>
          <w:lang w:val="nl-NL"/>
        </w:rPr>
        <w:t>………………………………………………………………………………………………………………………………………</w:t>
      </w:r>
    </w:p>
    <w:p w14:paraId="27924ABA" w14:textId="77777777" w:rsidR="0047296C" w:rsidRPr="00E40B9C" w:rsidRDefault="0047296C" w:rsidP="0047296C">
      <w:pPr>
        <w:pStyle w:val="broodtekst0"/>
        <w:ind w:left="993"/>
        <w:rPr>
          <w:lang w:val="nl-NL"/>
        </w:rPr>
      </w:pPr>
    </w:p>
    <w:p w14:paraId="32497892" w14:textId="6C19B51B" w:rsidR="0047296C" w:rsidRPr="00E40B9C" w:rsidRDefault="0047296C" w:rsidP="0047296C">
      <w:pPr>
        <w:ind w:left="993"/>
        <w:rPr>
          <w:rFonts w:cs="Arial"/>
          <w:lang w:val="nl-NL"/>
        </w:rPr>
      </w:pPr>
      <w:proofErr w:type="gramStart"/>
      <w:r w:rsidRPr="00E40B9C">
        <w:rPr>
          <w:rFonts w:cs="Arial"/>
          <w:lang w:val="nl-NL"/>
        </w:rPr>
        <w:t>dient</w:t>
      </w:r>
      <w:proofErr w:type="gramEnd"/>
      <w:r w:rsidRPr="00E40B9C">
        <w:rPr>
          <w:rFonts w:cs="Arial"/>
          <w:lang w:val="nl-NL"/>
        </w:rPr>
        <w:t xml:space="preserve"> hierbij voor de zaak met zaaknummer </w:t>
      </w:r>
      <w:r w:rsidR="003B43F7" w:rsidRPr="003B43F7">
        <w:rPr>
          <w:lang w:val="nl-NL"/>
        </w:rPr>
        <w:t>31170140</w:t>
      </w:r>
      <w:r w:rsidRPr="00E40B9C">
        <w:rPr>
          <w:rFonts w:cs="Arial"/>
          <w:lang w:val="nl-NL"/>
        </w:rPr>
        <w:t xml:space="preserve">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E40B9C">
        <w:rPr>
          <w:lang w:val="nl-NL"/>
        </w:rPr>
        <w:t>gegadigde/</w:t>
      </w:r>
      <w:r w:rsidRPr="00E40B9C">
        <w:rPr>
          <w:rFonts w:cs="Arial"/>
          <w:lang w:val="nl-NL"/>
        </w:rPr>
        <w:t>inschrijver zich beroept:</w:t>
      </w:r>
    </w:p>
    <w:p w14:paraId="47A338F4" w14:textId="77777777" w:rsidR="0047296C" w:rsidRPr="00E40B9C" w:rsidRDefault="0047296C" w:rsidP="0047296C">
      <w:pPr>
        <w:ind w:left="993"/>
        <w:rPr>
          <w:rFonts w:cs="Arial"/>
          <w:lang w:val="nl-NL"/>
        </w:rPr>
      </w:pPr>
    </w:p>
    <w:p w14:paraId="5BCCC028" w14:textId="77777777" w:rsidR="0047296C" w:rsidRPr="00E40B9C" w:rsidRDefault="0047296C" w:rsidP="0047296C">
      <w:pPr>
        <w:ind w:left="993"/>
        <w:rPr>
          <w:rFonts w:cs="Arial"/>
          <w:lang w:val="nl-NL"/>
        </w:rPr>
      </w:pPr>
      <w:r w:rsidRPr="00E40B9C">
        <w:rPr>
          <w:rFonts w:cs="Arial"/>
          <w:lang w:val="nl-NL"/>
        </w:rPr>
        <w:t xml:space="preserve">Naam andere natuurlijke of rechtspersoon op wie de </w:t>
      </w:r>
      <w:r w:rsidRPr="00E40B9C">
        <w:rPr>
          <w:lang w:val="nl-NL"/>
        </w:rPr>
        <w:t>gegadigde/</w:t>
      </w:r>
      <w:r w:rsidRPr="00E40B9C">
        <w:rPr>
          <w:rFonts w:cs="Arial"/>
          <w:lang w:val="nl-NL"/>
        </w:rPr>
        <w:t>inschrijver zich beroept*:</w:t>
      </w:r>
    </w:p>
    <w:p w14:paraId="58F49E5D" w14:textId="77777777" w:rsidR="0047296C" w:rsidRPr="00E40B9C" w:rsidRDefault="0047296C" w:rsidP="0047296C">
      <w:pPr>
        <w:ind w:left="993"/>
        <w:rPr>
          <w:rFonts w:cs="Arial"/>
          <w:lang w:val="nl-NL"/>
        </w:rPr>
      </w:pPr>
      <w:r w:rsidRPr="00E40B9C">
        <w:rPr>
          <w:rFonts w:cs="Arial"/>
          <w:lang w:val="nl-NL"/>
        </w:rPr>
        <w:t>………………………………………………………………………………………………………</w:t>
      </w:r>
    </w:p>
    <w:p w14:paraId="3B6C3BD7" w14:textId="77777777" w:rsidR="0047296C" w:rsidRPr="00E40B9C" w:rsidRDefault="0047296C" w:rsidP="0047296C">
      <w:pPr>
        <w:ind w:left="993"/>
        <w:rPr>
          <w:rFonts w:cs="Arial"/>
          <w:lang w:val="nl-NL"/>
        </w:rPr>
      </w:pPr>
    </w:p>
    <w:p w14:paraId="424069B8" w14:textId="77777777" w:rsidR="0047296C" w:rsidRPr="00E40B9C" w:rsidRDefault="0047296C" w:rsidP="0047296C">
      <w:pPr>
        <w:ind w:left="993"/>
        <w:rPr>
          <w:rFonts w:cs="Arial"/>
          <w:lang w:val="nl-NL"/>
        </w:rPr>
      </w:pPr>
      <w:r w:rsidRPr="00E40B9C">
        <w:rPr>
          <w:rFonts w:cs="Arial"/>
          <w:lang w:val="nl-NL"/>
        </w:rPr>
        <w:t>Documenten:</w:t>
      </w:r>
    </w:p>
    <w:p w14:paraId="3C247DAD" w14:textId="77777777" w:rsidR="0047296C" w:rsidRPr="00E40B9C" w:rsidRDefault="0047296C" w:rsidP="0047296C">
      <w:pPr>
        <w:ind w:left="993"/>
        <w:rPr>
          <w:rFonts w:cs="Arial"/>
          <w:lang w:val="nl-NL"/>
        </w:rPr>
      </w:pPr>
    </w:p>
    <w:p w14:paraId="5EF63AC6" w14:textId="77777777" w:rsidR="0047296C" w:rsidRPr="00E40B9C" w:rsidRDefault="0047296C" w:rsidP="0047296C">
      <w:pPr>
        <w:ind w:left="993"/>
        <w:rPr>
          <w:lang w:val="nl-NL"/>
        </w:rPr>
      </w:pPr>
    </w:p>
    <w:p w14:paraId="2739B179" w14:textId="77777777" w:rsidR="0047296C" w:rsidRPr="00E40B9C" w:rsidRDefault="0047296C" w:rsidP="0047296C">
      <w:pPr>
        <w:tabs>
          <w:tab w:val="left" w:pos="300"/>
        </w:tabs>
        <w:ind w:left="993"/>
        <w:rPr>
          <w:lang w:val="nl-NL"/>
        </w:rPr>
      </w:pPr>
      <w:r w:rsidRPr="00E40B9C">
        <w:rPr>
          <w:lang w:val="nl-NL"/>
        </w:rPr>
        <w:t>-</w:t>
      </w:r>
      <w:r w:rsidRPr="00E40B9C">
        <w:rPr>
          <w:lang w:val="nl-NL"/>
        </w:rPr>
        <w:tab/>
        <w:t>………………………………………………………………………………………………… (naam document)</w:t>
      </w:r>
    </w:p>
    <w:p w14:paraId="6B5A25E1" w14:textId="77777777" w:rsidR="0047296C" w:rsidRPr="00E40B9C" w:rsidRDefault="0047296C" w:rsidP="0047296C">
      <w:pPr>
        <w:tabs>
          <w:tab w:val="left" w:pos="300"/>
        </w:tabs>
        <w:ind w:left="993"/>
        <w:rPr>
          <w:lang w:val="nl-NL"/>
        </w:rPr>
      </w:pPr>
      <w:r w:rsidRPr="00E40B9C">
        <w:rPr>
          <w:lang w:val="nl-NL"/>
        </w:rPr>
        <w:t>-</w:t>
      </w:r>
      <w:r w:rsidRPr="00E40B9C">
        <w:rPr>
          <w:lang w:val="nl-NL"/>
        </w:rPr>
        <w:tab/>
        <w:t>………………………………………………………………………………………………… (naam document)</w:t>
      </w:r>
    </w:p>
    <w:p w14:paraId="7C6C080B" w14:textId="77777777" w:rsidR="0047296C" w:rsidRPr="00E40B9C" w:rsidRDefault="0047296C" w:rsidP="0047296C">
      <w:pPr>
        <w:ind w:left="993"/>
        <w:rPr>
          <w:rFonts w:cs="Arial"/>
          <w:sz w:val="13"/>
          <w:szCs w:val="13"/>
          <w:lang w:val="nl-NL"/>
        </w:rPr>
      </w:pPr>
      <w:r w:rsidRPr="00E40B9C">
        <w:rPr>
          <w:rFonts w:cs="Arial"/>
          <w:sz w:val="13"/>
          <w:szCs w:val="13"/>
          <w:lang w:val="nl-NL"/>
        </w:rPr>
        <w:t xml:space="preserve">* In het geval van meerdere andere natuurlijke of rechtspersoon op wie de </w:t>
      </w:r>
      <w:r w:rsidRPr="00E40B9C">
        <w:rPr>
          <w:sz w:val="13"/>
          <w:szCs w:val="13"/>
          <w:lang w:val="nl-NL"/>
        </w:rPr>
        <w:t>gegadigde/</w:t>
      </w:r>
      <w:r w:rsidRPr="00E40B9C">
        <w:rPr>
          <w:rFonts w:cs="Arial"/>
          <w:sz w:val="13"/>
          <w:szCs w:val="13"/>
          <w:lang w:val="nl-NL"/>
        </w:rPr>
        <w:t>inschrijver zich beroept, deze opsomming herhalen.</w:t>
      </w:r>
    </w:p>
    <w:p w14:paraId="577D8FFF" w14:textId="77777777" w:rsidR="0047296C" w:rsidRPr="00E40B9C" w:rsidRDefault="0047296C" w:rsidP="0047296C">
      <w:pPr>
        <w:ind w:left="993"/>
        <w:rPr>
          <w:rFonts w:cs="Arial"/>
          <w:lang w:val="nl-NL"/>
        </w:rPr>
      </w:pPr>
    </w:p>
    <w:p w14:paraId="070A092D" w14:textId="77777777" w:rsidR="0047296C" w:rsidRPr="00E40B9C" w:rsidRDefault="0047296C" w:rsidP="0047296C">
      <w:pPr>
        <w:ind w:left="993"/>
        <w:rPr>
          <w:rFonts w:cs="Arial"/>
          <w:lang w:val="nl-NL"/>
        </w:rPr>
      </w:pPr>
      <w:proofErr w:type="gramStart"/>
      <w:r w:rsidRPr="00E40B9C">
        <w:rPr>
          <w:rFonts w:cs="Arial"/>
          <w:lang w:val="nl-NL"/>
        </w:rPr>
        <w:t>en</w:t>
      </w:r>
      <w:proofErr w:type="gramEnd"/>
      <w:r w:rsidRPr="00E40B9C">
        <w:rPr>
          <w:rFonts w:cs="Arial"/>
          <w:lang w:val="nl-NL"/>
        </w:rPr>
        <w:t xml:space="preserve"> verklaart dat:</w:t>
      </w:r>
    </w:p>
    <w:p w14:paraId="270EA72A" w14:textId="77777777" w:rsidR="0047296C" w:rsidRPr="00E40B9C" w:rsidRDefault="0047296C" w:rsidP="0047296C">
      <w:pPr>
        <w:ind w:left="993"/>
        <w:rPr>
          <w:rFonts w:cs="Arial"/>
          <w:lang w:val="nl-NL"/>
        </w:rPr>
      </w:pPr>
    </w:p>
    <w:p w14:paraId="782FC95A" w14:textId="77777777" w:rsidR="0047296C" w:rsidRPr="00E40B9C" w:rsidRDefault="0047296C" w:rsidP="0047296C">
      <w:pPr>
        <w:ind w:left="1350" w:hanging="357"/>
        <w:rPr>
          <w:rFonts w:cs="Arial"/>
          <w:lang w:val="nl-NL"/>
        </w:rPr>
      </w:pPr>
      <w:r w:rsidRPr="00E40B9C">
        <w:rPr>
          <w:rFonts w:cs="Arial"/>
          <w:lang w:val="nl-NL"/>
        </w:rPr>
        <w:t>1.</w:t>
      </w:r>
      <w:r w:rsidRPr="00E40B9C">
        <w:rPr>
          <w:rFonts w:cs="Arial"/>
          <w:lang w:val="nl-N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14:paraId="5C4C6C64" w14:textId="77777777" w:rsidR="0047296C" w:rsidRPr="00E40B9C" w:rsidRDefault="0047296C" w:rsidP="0047296C">
      <w:pPr>
        <w:ind w:left="1350" w:hanging="357"/>
        <w:rPr>
          <w:rFonts w:cs="Arial"/>
          <w:lang w:val="nl-NL"/>
        </w:rPr>
      </w:pPr>
      <w:r w:rsidRPr="00E40B9C">
        <w:rPr>
          <w:rFonts w:cs="Arial"/>
          <w:lang w:val="nl-NL"/>
        </w:rPr>
        <w:t>2.</w:t>
      </w:r>
      <w:r w:rsidRPr="00E40B9C">
        <w:rPr>
          <w:rFonts w:cs="Arial"/>
          <w:lang w:val="nl-NL"/>
        </w:rPr>
        <w:tab/>
      </w:r>
      <w:r w:rsidRPr="00E40B9C">
        <w:rPr>
          <w:lang w:val="nl-NL"/>
        </w:rPr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E40B9C">
        <w:rPr>
          <w:rFonts w:cs="Arial"/>
          <w:lang w:val="nl-NL"/>
        </w:rPr>
        <w:t>.</w:t>
      </w:r>
    </w:p>
    <w:p w14:paraId="7AE72B57" w14:textId="77777777" w:rsidR="0047296C" w:rsidRPr="00E40B9C" w:rsidRDefault="0047296C" w:rsidP="0047296C">
      <w:pPr>
        <w:ind w:left="993"/>
        <w:rPr>
          <w:rFonts w:cs="Arial"/>
          <w:lang w:val="nl-NL"/>
        </w:rPr>
      </w:pPr>
    </w:p>
    <w:p w14:paraId="1176A1D8" w14:textId="77777777" w:rsidR="0047296C" w:rsidRPr="00E40B9C" w:rsidRDefault="0047296C" w:rsidP="0047296C">
      <w:pPr>
        <w:ind w:left="993"/>
        <w:rPr>
          <w:rFonts w:cs="Arial"/>
          <w:b/>
          <w:lang w:val="nl-NL"/>
        </w:rPr>
      </w:pPr>
      <w:r w:rsidRPr="00E40B9C">
        <w:rPr>
          <w:rFonts w:cs="Arial"/>
          <w:b/>
          <w:lang w:val="nl-NL"/>
        </w:rPr>
        <w:t>Ondertekening</w:t>
      </w:r>
    </w:p>
    <w:p w14:paraId="0F2B8B0D" w14:textId="77777777" w:rsidR="0047296C" w:rsidRPr="00E40B9C" w:rsidRDefault="0047296C" w:rsidP="0047296C">
      <w:pPr>
        <w:ind w:left="993"/>
        <w:rPr>
          <w:b/>
          <w:lang w:val="nl-NL"/>
        </w:rPr>
      </w:pPr>
    </w:p>
    <w:p w14:paraId="14823250" w14:textId="332C48E0" w:rsidR="0047296C" w:rsidRPr="00E40B9C" w:rsidRDefault="0047296C" w:rsidP="0047296C">
      <w:pPr>
        <w:ind w:left="993"/>
        <w:rPr>
          <w:rFonts w:cs="V&amp;W Syntax (Adobe)"/>
          <w:lang w:val="nl-NL"/>
        </w:rPr>
      </w:pPr>
      <w:r w:rsidRPr="00E40B9C">
        <w:rPr>
          <w:lang w:val="nl-NL"/>
        </w:rPr>
        <w:t xml:space="preserve">Deze verklaring dient digitaal te worden ondertekend </w:t>
      </w:r>
      <w:proofErr w:type="gramStart"/>
      <w:r w:rsidRPr="00E40B9C">
        <w:rPr>
          <w:lang w:val="nl-NL"/>
        </w:rPr>
        <w:t>conform</w:t>
      </w:r>
      <w:proofErr w:type="gramEnd"/>
      <w:r w:rsidRPr="00E40B9C">
        <w:rPr>
          <w:lang w:val="nl-NL"/>
        </w:rPr>
        <w:t xml:space="preserve"> paragraaf </w:t>
      </w:r>
      <w:bookmarkStart w:id="2" w:name="bwBijl_D_641"/>
      <w:r>
        <w:rPr>
          <w:color w:val="000000"/>
          <w:lang w:val="nl-NL"/>
        </w:rPr>
        <w:t>4.3.1</w:t>
      </w:r>
      <w:bookmarkEnd w:id="2"/>
      <w:r w:rsidRPr="00E40B9C">
        <w:rPr>
          <w:color w:val="000000" w:themeColor="text1"/>
          <w:lang w:val="nl-NL"/>
        </w:rPr>
        <w:t>.</w:t>
      </w:r>
    </w:p>
    <w:p w14:paraId="19B09D0B" w14:textId="77777777" w:rsidR="003F5EB0" w:rsidRPr="00BE4388" w:rsidRDefault="003F5EB0" w:rsidP="003F5EB0">
      <w:pPr>
        <w:rPr>
          <w:lang w:val="nl-NL"/>
        </w:rPr>
      </w:pPr>
    </w:p>
    <w:sectPr w:rsidR="003F5EB0" w:rsidRPr="00BE4388" w:rsidSect="000B3F94">
      <w:headerReference w:type="default" r:id="rId12"/>
      <w:footerReference w:type="default" r:id="rId13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BEC16" w14:textId="77777777" w:rsidR="00BE4388" w:rsidRDefault="00BE4388" w:rsidP="0088501B">
      <w:r>
        <w:separator/>
      </w:r>
    </w:p>
  </w:endnote>
  <w:endnote w:type="continuationSeparator" w:id="0">
    <w:p w14:paraId="0EE43DE1" w14:textId="77777777" w:rsidR="00BE4388" w:rsidRDefault="00BE4388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27A48" w14:textId="5D1F3FEE" w:rsidR="002C6EDF" w:rsidRDefault="002C6EDF">
    <w:pPr>
      <w:pStyle w:val="Voettekst"/>
    </w:pPr>
    <w:r>
      <w:t>RWS BEDRIJFSVERTROUWELIJK</w:t>
    </w:r>
  </w:p>
  <w:p w14:paraId="0A0FDAA7" w14:textId="77777777" w:rsidR="002C6EDF" w:rsidRDefault="002C6ED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BDA5C" w14:textId="77777777" w:rsidR="00BE4388" w:rsidRDefault="00BE4388" w:rsidP="0088501B">
      <w:r>
        <w:separator/>
      </w:r>
    </w:p>
  </w:footnote>
  <w:footnote w:type="continuationSeparator" w:id="0">
    <w:p w14:paraId="11DC5E2E" w14:textId="77777777" w:rsidR="00BE4388" w:rsidRDefault="00BE4388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C8340" w14:textId="3A70037C" w:rsidR="002C6EDF" w:rsidRPr="002C6EDF" w:rsidRDefault="002C6EDF" w:rsidP="002C6EDF">
    <w:pPr>
      <w:pStyle w:val="Koptekst"/>
      <w:jc w:val="center"/>
      <w:rPr>
        <w:lang w:val="nl-NL"/>
      </w:rPr>
    </w:pPr>
    <w:r w:rsidRPr="002C6EDF">
      <w:rPr>
        <w:lang w:val="nl-NL"/>
      </w:rPr>
      <w:t xml:space="preserve">Zaaknummer 31170140|Realisatie KRW Getijdennatuur </w:t>
    </w:r>
    <w:r>
      <w:rPr>
        <w:lang w:val="nl-NL"/>
      </w:rPr>
      <w:t>Scheur</w:t>
    </w:r>
  </w:p>
  <w:p w14:paraId="01010E1E" w14:textId="77777777" w:rsidR="00E456EE" w:rsidRPr="002C6EDF" w:rsidRDefault="00E456EE">
    <w:pPr>
      <w:pStyle w:val="Koptekst"/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CD0805"/>
    <w:multiLevelType w:val="hybridMultilevel"/>
    <w:tmpl w:val="32AA0D20"/>
    <w:lvl w:ilvl="0" w:tplc="49BC47D6">
      <w:start w:val="1"/>
      <w:numFmt w:val="bullet"/>
      <w:lvlText w:val="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6" w15:restartNumberingAfterBreak="0">
    <w:nsid w:val="25770466"/>
    <w:multiLevelType w:val="multilevel"/>
    <w:tmpl w:val="D09A23AA"/>
    <w:lvl w:ilvl="0">
      <w:start w:val="3"/>
      <w:numFmt w:val="upperLetter"/>
      <w:pStyle w:val="BijlageGenummerdKop"/>
      <w:lvlText w:val="Bijlage %1"/>
      <w:lvlJc w:val="left"/>
      <w:pPr>
        <w:tabs>
          <w:tab w:val="num" w:pos="2127"/>
        </w:tabs>
        <w:ind w:left="2127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2127"/>
        </w:tabs>
        <w:ind w:left="2127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2127"/>
        </w:tabs>
        <w:ind w:left="2127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2127"/>
        </w:tabs>
        <w:ind w:left="2127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127"/>
        </w:tabs>
        <w:ind w:left="2127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127"/>
        </w:tabs>
        <w:ind w:left="2127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127"/>
        </w:tabs>
        <w:ind w:left="2127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127"/>
        </w:tabs>
        <w:ind w:left="2127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2127"/>
        </w:tabs>
        <w:ind w:left="2127" w:hanging="1134"/>
      </w:pPr>
      <w:rPr>
        <w:rFonts w:cs="Times New Roman" w:hint="default"/>
      </w:rPr>
    </w:lvl>
  </w:abstractNum>
  <w:abstractNum w:abstractNumId="17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6F82458"/>
    <w:multiLevelType w:val="multilevel"/>
    <w:tmpl w:val="6A8E5BD4"/>
    <w:numStyleLink w:val="Stijl2"/>
  </w:abstractNum>
  <w:abstractNum w:abstractNumId="19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2" w15:restartNumberingAfterBreak="0">
    <w:nsid w:val="31CB79D8"/>
    <w:multiLevelType w:val="multilevel"/>
    <w:tmpl w:val="06962652"/>
    <w:numStyleLink w:val="Lijststijl"/>
  </w:abstractNum>
  <w:abstractNum w:abstractNumId="23" w15:restartNumberingAfterBreak="0">
    <w:nsid w:val="31E853D2"/>
    <w:multiLevelType w:val="multilevel"/>
    <w:tmpl w:val="06962652"/>
    <w:numStyleLink w:val="Lijststijl"/>
  </w:abstractNum>
  <w:abstractNum w:abstractNumId="24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6389A"/>
    <w:multiLevelType w:val="multilevel"/>
    <w:tmpl w:val="6A8E5BD4"/>
    <w:numStyleLink w:val="Stijl2"/>
  </w:abstractNum>
  <w:abstractNum w:abstractNumId="26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DB631B"/>
    <w:multiLevelType w:val="multilevel"/>
    <w:tmpl w:val="06962652"/>
    <w:numStyleLink w:val="Lijststijl"/>
  </w:abstractNum>
  <w:abstractNum w:abstractNumId="30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2" w15:restartNumberingAfterBreak="0">
    <w:nsid w:val="5CAF5D0D"/>
    <w:multiLevelType w:val="multilevel"/>
    <w:tmpl w:val="06962652"/>
    <w:numStyleLink w:val="Lijststijl"/>
  </w:abstractNum>
  <w:abstractNum w:abstractNumId="33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 w15:restartNumberingAfterBreak="0">
    <w:nsid w:val="79050C84"/>
    <w:multiLevelType w:val="multilevel"/>
    <w:tmpl w:val="06962652"/>
    <w:numStyleLink w:val="Lijststijl"/>
  </w:abstractNum>
  <w:abstractNum w:abstractNumId="36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83914438">
    <w:abstractNumId w:val="10"/>
  </w:num>
  <w:num w:numId="2" w16cid:durableId="97531482">
    <w:abstractNumId w:val="12"/>
  </w:num>
  <w:num w:numId="3" w16cid:durableId="182213940">
    <w:abstractNumId w:val="32"/>
  </w:num>
  <w:num w:numId="4" w16cid:durableId="2049914749">
    <w:abstractNumId w:val="11"/>
  </w:num>
  <w:num w:numId="5" w16cid:durableId="1697930118">
    <w:abstractNumId w:val="18"/>
  </w:num>
  <w:num w:numId="6" w16cid:durableId="291250131">
    <w:abstractNumId w:val="22"/>
  </w:num>
  <w:num w:numId="7" w16cid:durableId="1005397481">
    <w:abstractNumId w:val="2"/>
  </w:num>
  <w:num w:numId="8" w16cid:durableId="1596279331">
    <w:abstractNumId w:val="1"/>
  </w:num>
  <w:num w:numId="9" w16cid:durableId="1513832751">
    <w:abstractNumId w:val="0"/>
  </w:num>
  <w:num w:numId="10" w16cid:durableId="185366383">
    <w:abstractNumId w:val="8"/>
  </w:num>
  <w:num w:numId="11" w16cid:durableId="1164199830">
    <w:abstractNumId w:val="6"/>
  </w:num>
  <w:num w:numId="12" w16cid:durableId="1105224770">
    <w:abstractNumId w:val="6"/>
  </w:num>
  <w:num w:numId="13" w16cid:durableId="729809663">
    <w:abstractNumId w:val="33"/>
  </w:num>
  <w:num w:numId="14" w16cid:durableId="2082217758">
    <w:abstractNumId w:val="3"/>
  </w:num>
  <w:num w:numId="15" w16cid:durableId="453057314">
    <w:abstractNumId w:val="19"/>
  </w:num>
  <w:num w:numId="16" w16cid:durableId="1713267884">
    <w:abstractNumId w:val="26"/>
  </w:num>
  <w:num w:numId="17" w16cid:durableId="2144274318">
    <w:abstractNumId w:val="9"/>
  </w:num>
  <w:num w:numId="18" w16cid:durableId="244190847">
    <w:abstractNumId w:val="23"/>
  </w:num>
  <w:num w:numId="19" w16cid:durableId="44060672">
    <w:abstractNumId w:val="35"/>
  </w:num>
  <w:num w:numId="20" w16cid:durableId="493424095">
    <w:abstractNumId w:val="13"/>
  </w:num>
  <w:num w:numId="21" w16cid:durableId="1230076456">
    <w:abstractNumId w:val="25"/>
  </w:num>
  <w:num w:numId="22" w16cid:durableId="643047014">
    <w:abstractNumId w:val="29"/>
  </w:num>
  <w:num w:numId="23" w16cid:durableId="845486717">
    <w:abstractNumId w:val="21"/>
  </w:num>
  <w:num w:numId="24" w16cid:durableId="127479052">
    <w:abstractNumId w:val="31"/>
  </w:num>
  <w:num w:numId="25" w16cid:durableId="816578934">
    <w:abstractNumId w:val="30"/>
  </w:num>
  <w:num w:numId="26" w16cid:durableId="1903372704">
    <w:abstractNumId w:val="7"/>
  </w:num>
  <w:num w:numId="27" w16cid:durableId="2033337110">
    <w:abstractNumId w:val="17"/>
  </w:num>
  <w:num w:numId="28" w16cid:durableId="1459228714">
    <w:abstractNumId w:val="24"/>
  </w:num>
  <w:num w:numId="29" w16cid:durableId="2024016180">
    <w:abstractNumId w:val="4"/>
  </w:num>
  <w:num w:numId="30" w16cid:durableId="237524904">
    <w:abstractNumId w:val="14"/>
  </w:num>
  <w:num w:numId="31" w16cid:durableId="1612320603">
    <w:abstractNumId w:val="27"/>
  </w:num>
  <w:num w:numId="32" w16cid:durableId="1544370388">
    <w:abstractNumId w:val="16"/>
  </w:num>
  <w:num w:numId="33" w16cid:durableId="1777023686">
    <w:abstractNumId w:val="36"/>
  </w:num>
  <w:num w:numId="34" w16cid:durableId="447747755">
    <w:abstractNumId w:val="5"/>
  </w:num>
  <w:num w:numId="35" w16cid:durableId="2026709215">
    <w:abstractNumId w:val="34"/>
  </w:num>
  <w:num w:numId="36" w16cid:durableId="1954240618">
    <w:abstractNumId w:val="28"/>
  </w:num>
  <w:num w:numId="37" w16cid:durableId="1203441819">
    <w:abstractNumId w:val="20"/>
  </w:num>
  <w:num w:numId="38" w16cid:durableId="9174004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388"/>
    <w:rsid w:val="00043163"/>
    <w:rsid w:val="00056D70"/>
    <w:rsid w:val="000B3F94"/>
    <w:rsid w:val="000E1F3B"/>
    <w:rsid w:val="000F2207"/>
    <w:rsid w:val="00104B54"/>
    <w:rsid w:val="00173156"/>
    <w:rsid w:val="001D6F03"/>
    <w:rsid w:val="001F7188"/>
    <w:rsid w:val="002A6578"/>
    <w:rsid w:val="002B1092"/>
    <w:rsid w:val="002C6EDF"/>
    <w:rsid w:val="002E0FD2"/>
    <w:rsid w:val="003270EE"/>
    <w:rsid w:val="00335FA4"/>
    <w:rsid w:val="0038549E"/>
    <w:rsid w:val="003B43F7"/>
    <w:rsid w:val="003B62BD"/>
    <w:rsid w:val="003C4BF2"/>
    <w:rsid w:val="003D51FB"/>
    <w:rsid w:val="003F5EB0"/>
    <w:rsid w:val="003F6EDB"/>
    <w:rsid w:val="0040142D"/>
    <w:rsid w:val="0040571B"/>
    <w:rsid w:val="00447907"/>
    <w:rsid w:val="00450447"/>
    <w:rsid w:val="00455B1D"/>
    <w:rsid w:val="00471801"/>
    <w:rsid w:val="0047296C"/>
    <w:rsid w:val="00486945"/>
    <w:rsid w:val="004B0EA1"/>
    <w:rsid w:val="004D766D"/>
    <w:rsid w:val="00535CAA"/>
    <w:rsid w:val="00536A6A"/>
    <w:rsid w:val="005A4FBE"/>
    <w:rsid w:val="005C0F96"/>
    <w:rsid w:val="005D2CF1"/>
    <w:rsid w:val="005E046F"/>
    <w:rsid w:val="006006F5"/>
    <w:rsid w:val="00650A9B"/>
    <w:rsid w:val="00662528"/>
    <w:rsid w:val="006D2E66"/>
    <w:rsid w:val="006F42D7"/>
    <w:rsid w:val="007435A7"/>
    <w:rsid w:val="007F4AEA"/>
    <w:rsid w:val="008039AA"/>
    <w:rsid w:val="00853860"/>
    <w:rsid w:val="0088386A"/>
    <w:rsid w:val="0088501B"/>
    <w:rsid w:val="008D2753"/>
    <w:rsid w:val="008E3581"/>
    <w:rsid w:val="00905289"/>
    <w:rsid w:val="009B57E3"/>
    <w:rsid w:val="009C5CF5"/>
    <w:rsid w:val="00A32591"/>
    <w:rsid w:val="00A44ADF"/>
    <w:rsid w:val="00A77ABF"/>
    <w:rsid w:val="00A83229"/>
    <w:rsid w:val="00A863E9"/>
    <w:rsid w:val="00B022C4"/>
    <w:rsid w:val="00B559E9"/>
    <w:rsid w:val="00B72222"/>
    <w:rsid w:val="00B80650"/>
    <w:rsid w:val="00BE4388"/>
    <w:rsid w:val="00C36FAA"/>
    <w:rsid w:val="00C71133"/>
    <w:rsid w:val="00CA55CC"/>
    <w:rsid w:val="00CB3317"/>
    <w:rsid w:val="00D3656D"/>
    <w:rsid w:val="00DA3555"/>
    <w:rsid w:val="00DA3923"/>
    <w:rsid w:val="00DC4B3F"/>
    <w:rsid w:val="00DD7357"/>
    <w:rsid w:val="00DD7C5C"/>
    <w:rsid w:val="00E34F8A"/>
    <w:rsid w:val="00E456EE"/>
    <w:rsid w:val="00EA68B9"/>
    <w:rsid w:val="00ED7AB9"/>
    <w:rsid w:val="00EE5BBE"/>
    <w:rsid w:val="00EF7E3D"/>
    <w:rsid w:val="00F65492"/>
    <w:rsid w:val="00F736BD"/>
    <w:rsid w:val="00FB0705"/>
    <w:rsid w:val="00FF0C1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55A99"/>
  <w15:chartTrackingRefBased/>
  <w15:docId w15:val="{E47A740B-7568-4BF8-AAFC-15FFE3EF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BE4388"/>
    <w:pPr>
      <w:spacing w:line="240" w:lineRule="atLeast"/>
    </w:pPr>
    <w:rPr>
      <w:rFonts w:ascii="Verdana" w:hAnsi="Verdana" w:cs="Lohit Hindi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BE438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styleId="Voetnootmarkering">
    <w:name w:val="footnote reference"/>
    <w:basedOn w:val="Standaardalinea-lettertype"/>
    <w:uiPriority w:val="99"/>
    <w:rsid w:val="00BE4388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BE4388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BE4388"/>
    <w:rPr>
      <w:rFonts w:ascii="Verdana" w:hAnsi="Verdana" w:cs="Lohit Hindi"/>
      <w:sz w:val="13"/>
      <w:szCs w:val="20"/>
      <w:lang w:val="en-US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BE4388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BE4388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BE4388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BE4388"/>
    <w:rPr>
      <w:rFonts w:ascii="Verdana" w:hAnsi="Verdana" w:cs="Lohit Hindi"/>
      <w:lang w:val="en-US"/>
    </w:rPr>
  </w:style>
  <w:style w:type="paragraph" w:customStyle="1" w:styleId="broodtekst0">
    <w:name w:val="broodtekst"/>
    <w:basedOn w:val="Standaard"/>
    <w:link w:val="broodtekstChar2"/>
    <w:rsid w:val="0047296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0"/>
    <w:rsid w:val="0047296C"/>
    <w:rPr>
      <w:rFonts w:ascii="Verdana" w:eastAsia="Times New Roman" w:hAnsi="Verdana" w:cs="Lohit Hin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0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AE5BCB369C6442865DF1B6E138AD0B" ma:contentTypeVersion="3" ma:contentTypeDescription="Een nieuw document maken." ma:contentTypeScope="" ma:versionID="2aa8de830173b9ec9f6544358e5f2a3c">
  <xsd:schema xmlns:xsd="http://www.w3.org/2001/XMLSchema" xmlns:xs="http://www.w3.org/2001/XMLSchema" xmlns:p="http://schemas.microsoft.com/office/2006/metadata/properties" xmlns:ns2="2c605dab-4199-42c9-b608-31ada4da0a2f" targetNamespace="http://schemas.microsoft.com/office/2006/metadata/properties" ma:root="true" ma:fieldsID="4d611f77feaa02355176f3ee57f563a4" ns2:_="">
    <xsd:import namespace="2c605dab-4199-42c9-b608-31ada4da0a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05dab-4199-42c9-b608-31ada4da0a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c605dab-4199-42c9-b608-31ada4da0a2f">SW00-1209972587-247</_dlc_DocId>
    <_dlc_DocIdUrl xmlns="2c605dab-4199-42c9-b608-31ada4da0a2f">
      <Url>https://samenwerken.sp01.intranet.rws.nl/sites/M221217007/_layouts/15/DocIdRedir.aspx?ID=SW00-1209972587-247</Url>
      <Description>SW00-1209972587-247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FDFBB2-7C47-406A-A81B-1E1EBB5F4DF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4009BFC-5DE3-4B84-A0B6-7C1E4761C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605dab-4199-42c9-b608-31ada4da0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58DA82-49D1-499B-B9B1-0366F658AB6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4157BD-62E2-4682-BA0C-9399FB1B6F76}">
  <ds:schemaRefs>
    <ds:schemaRef ds:uri="http://schemas.microsoft.com/office/2006/metadata/properties"/>
    <ds:schemaRef ds:uri="http://schemas.microsoft.com/office/infopath/2007/PartnerControls"/>
    <ds:schemaRef ds:uri="2c605dab-4199-42c9-b608-31ada4da0a2f"/>
  </ds:schemaRefs>
</ds:datastoreItem>
</file>

<file path=customXml/itemProps5.xml><?xml version="1.0" encoding="utf-8"?>
<ds:datastoreItem xmlns:ds="http://schemas.openxmlformats.org/officeDocument/2006/customXml" ds:itemID="{910B1453-28E5-4809-953E-1652EF4E8A1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312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Weijen, Brian van (RWS PPO)</dc:creator>
  <cp:keywords/>
  <dc:description/>
  <cp:lastModifiedBy>Lo-Kioeng-Shioe, Dina (RWS GPO)</cp:lastModifiedBy>
  <cp:revision>7</cp:revision>
  <dcterms:created xsi:type="dcterms:W3CDTF">2025-01-29T09:27:00Z</dcterms:created>
  <dcterms:modified xsi:type="dcterms:W3CDTF">2025-08-26T12:22:00Z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0x010100DCAE5BCB369C6442865DF1B6E138AD0B</vt:lpwstr>
  </property>
  <property fmtid="{D5CDD505-2E9C-101B-9397-08002B2CF9AE}" pid="3" name="_dlc_DocIdItemGuid">
    <vt:lpwstr>fddf2a96-96a2-4d71-98d1-a38b338bd377</vt:lpwstr>
  </property>
</Properties>
</file>