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7A7BA" w14:textId="62DA8153" w:rsidR="00BE4388" w:rsidRPr="00E40B9C" w:rsidRDefault="00BE4388" w:rsidP="00BE4388">
      <w:pPr>
        <w:pStyle w:val="BijlageGenummerdKop"/>
      </w:pPr>
      <w:bookmarkStart w:id="0" w:name="_Toc496111699"/>
      <w:bookmarkStart w:id="1" w:name="_Toc187062881"/>
      <w:r>
        <w:t xml:space="preserve"> </w:t>
      </w:r>
      <w:r w:rsidRPr="00E40B9C">
        <w:t>Aanvullende eigen verklaring</w:t>
      </w:r>
      <w:bookmarkEnd w:id="0"/>
      <w:bookmarkEnd w:id="1"/>
    </w:p>
    <w:p w14:paraId="5CAA6B3A" w14:textId="77777777" w:rsidR="00BE4388" w:rsidRPr="00E40B9C" w:rsidRDefault="00BE4388" w:rsidP="00BE4388">
      <w:pPr>
        <w:tabs>
          <w:tab w:val="num" w:pos="900"/>
        </w:tabs>
        <w:ind w:left="993"/>
        <w:rPr>
          <w:rFonts w:cs="V&amp;W Syntax (Adobe)"/>
          <w:bCs/>
          <w:lang w:val="nl-NL"/>
        </w:rPr>
      </w:pPr>
      <w:r w:rsidRPr="00E40B9C">
        <w:rPr>
          <w:rFonts w:cs="V&amp;W Syntax (Adobe)"/>
          <w:bCs/>
          <w:lang w:val="nl-NL"/>
        </w:rPr>
        <w:t xml:space="preserve">Naam en adres van de onderneming: </w:t>
      </w:r>
    </w:p>
    <w:p w14:paraId="10E07633" w14:textId="77777777" w:rsidR="00BE4388" w:rsidRPr="00E40B9C" w:rsidRDefault="00BE4388" w:rsidP="00BE4388">
      <w:pPr>
        <w:tabs>
          <w:tab w:val="num" w:pos="900"/>
        </w:tabs>
        <w:ind w:left="993"/>
        <w:rPr>
          <w:rFonts w:cs="V&amp;W Syntax (Adobe)"/>
          <w:bCs/>
          <w:lang w:val="nl-NL"/>
        </w:rPr>
      </w:pPr>
    </w:p>
    <w:p w14:paraId="0E234C1C" w14:textId="77777777" w:rsidR="00BE4388" w:rsidRPr="00E40B9C" w:rsidRDefault="00BE4388" w:rsidP="00BE4388">
      <w:pPr>
        <w:tabs>
          <w:tab w:val="num" w:pos="900"/>
        </w:tabs>
        <w:ind w:left="993"/>
        <w:rPr>
          <w:rFonts w:cs="V&amp;W Syntax (Adobe)"/>
          <w:lang w:val="nl-NL"/>
        </w:rPr>
      </w:pPr>
      <w:r w:rsidRPr="00E40B9C">
        <w:rPr>
          <w:rFonts w:cs="V&amp;W Syntax (Adobe)"/>
          <w:lang w:val="nl-NL"/>
        </w:rPr>
        <w:t>…………………………………………………………………………………………………………………………………………</w:t>
      </w:r>
    </w:p>
    <w:p w14:paraId="7B2B8FE1" w14:textId="77777777" w:rsidR="00BE4388" w:rsidRPr="00E40B9C" w:rsidRDefault="00BE4388" w:rsidP="00BE4388">
      <w:pPr>
        <w:tabs>
          <w:tab w:val="num" w:pos="900"/>
        </w:tabs>
        <w:ind w:left="993"/>
        <w:rPr>
          <w:rFonts w:cs="V&amp;W Syntax (Adobe)"/>
          <w:bCs/>
          <w:lang w:val="nl-NL"/>
        </w:rPr>
      </w:pPr>
    </w:p>
    <w:p w14:paraId="513BB667" w14:textId="77777777" w:rsidR="00BE4388" w:rsidRPr="00E40B9C" w:rsidRDefault="00BE4388" w:rsidP="00BE4388">
      <w:pPr>
        <w:tabs>
          <w:tab w:val="num" w:pos="900"/>
        </w:tabs>
        <w:ind w:left="993"/>
        <w:rPr>
          <w:rFonts w:cs="V&amp;W Syntax (Adobe)"/>
          <w:bCs/>
          <w:lang w:val="nl-NL"/>
        </w:rPr>
      </w:pPr>
      <w:r w:rsidRPr="00E40B9C">
        <w:rPr>
          <w:rFonts w:cs="V&amp;W Syntax (Adobe)"/>
          <w:bCs/>
          <w:lang w:val="nl-NL"/>
        </w:rPr>
        <w:t>Inschrijvingsnummer Kamer van Koophandel (inschrijvingsnummer van het handelsregister of een overeenkomstig register van het land van vestiging van de onderneming):</w:t>
      </w:r>
    </w:p>
    <w:p w14:paraId="7AD17D6F" w14:textId="77777777" w:rsidR="00BE4388" w:rsidRPr="00E40B9C" w:rsidRDefault="00BE4388" w:rsidP="00BE4388">
      <w:pPr>
        <w:tabs>
          <w:tab w:val="num" w:pos="900"/>
        </w:tabs>
        <w:ind w:left="993"/>
        <w:rPr>
          <w:rFonts w:cs="V&amp;W Syntax (Adobe)"/>
          <w:bCs/>
          <w:lang w:val="nl-NL"/>
        </w:rPr>
      </w:pPr>
    </w:p>
    <w:p w14:paraId="51C5FA5E" w14:textId="77777777" w:rsidR="00BE4388" w:rsidRPr="00E40B9C" w:rsidRDefault="00BE4388" w:rsidP="00BE4388">
      <w:pPr>
        <w:tabs>
          <w:tab w:val="num" w:pos="900"/>
        </w:tabs>
        <w:ind w:left="993"/>
        <w:rPr>
          <w:rFonts w:cs="V&amp;W Syntax (Adobe)"/>
          <w:lang w:val="nl-NL"/>
        </w:rPr>
      </w:pPr>
      <w:r w:rsidRPr="00E40B9C">
        <w:rPr>
          <w:rFonts w:cs="V&amp;W Syntax (Adobe)"/>
          <w:lang w:val="nl-NL"/>
        </w:rPr>
        <w:t>KvK-nummer: ………</w:t>
      </w:r>
    </w:p>
    <w:p w14:paraId="3322C97B" w14:textId="77777777" w:rsidR="00BE4388" w:rsidRPr="00E40B9C" w:rsidRDefault="00BE4388" w:rsidP="00BE4388">
      <w:pPr>
        <w:tabs>
          <w:tab w:val="num" w:pos="900"/>
        </w:tabs>
        <w:ind w:left="993"/>
        <w:rPr>
          <w:rFonts w:cs="V&amp;W Syntax (Adobe)"/>
          <w:lang w:val="nl-NL"/>
        </w:rPr>
      </w:pPr>
    </w:p>
    <w:p w14:paraId="58984BA6" w14:textId="77777777" w:rsidR="00BE4388" w:rsidRPr="00E40B9C" w:rsidRDefault="00BE4388" w:rsidP="00BE4388">
      <w:pPr>
        <w:tabs>
          <w:tab w:val="num" w:pos="900"/>
        </w:tabs>
        <w:ind w:left="993"/>
        <w:rPr>
          <w:rFonts w:cs="V&amp;W Syntax (Adobe)"/>
          <w:lang w:val="nl-NL"/>
        </w:rPr>
      </w:pPr>
      <w:r w:rsidRPr="00E40B9C">
        <w:rPr>
          <w:rFonts w:cs="V&amp;W Syntax (Adobe)"/>
          <w:lang w:val="nl-NL"/>
        </w:rPr>
        <w:t xml:space="preserve">Vestigingsnummer: ………… </w:t>
      </w:r>
    </w:p>
    <w:p w14:paraId="659B0295" w14:textId="77777777" w:rsidR="00BE4388" w:rsidRPr="00E40B9C" w:rsidRDefault="00BE4388" w:rsidP="00BE4388">
      <w:pPr>
        <w:tabs>
          <w:tab w:val="num" w:pos="900"/>
        </w:tabs>
        <w:ind w:left="993"/>
        <w:rPr>
          <w:rFonts w:cs="V&amp;W Syntax (Adobe)"/>
          <w:bCs/>
          <w:lang w:val="nl-NL"/>
        </w:rPr>
      </w:pPr>
    </w:p>
    <w:p w14:paraId="06BF01D2" w14:textId="77777777" w:rsidR="00BE4388" w:rsidRPr="00E40B9C" w:rsidRDefault="00BE4388" w:rsidP="00BE4388">
      <w:pPr>
        <w:tabs>
          <w:tab w:val="num" w:pos="900"/>
        </w:tabs>
        <w:ind w:left="993"/>
        <w:rPr>
          <w:rFonts w:cs="V&amp;W Syntax (Adobe)"/>
          <w:bCs/>
          <w:lang w:val="nl-NL"/>
        </w:rPr>
      </w:pPr>
      <w:r w:rsidRPr="00E40B9C">
        <w:rPr>
          <w:rFonts w:cs="V&amp;W Syntax (Adobe)"/>
          <w:bCs/>
          <w:lang w:val="nl-NL"/>
        </w:rPr>
        <w:t>Contactpersoon van de onderneming (naam, email, telefoon):</w:t>
      </w:r>
    </w:p>
    <w:p w14:paraId="68B59A25" w14:textId="77777777" w:rsidR="00BE4388" w:rsidRPr="00E40B9C" w:rsidRDefault="00BE4388" w:rsidP="00BE4388">
      <w:pPr>
        <w:tabs>
          <w:tab w:val="num" w:pos="900"/>
        </w:tabs>
        <w:ind w:left="993"/>
        <w:rPr>
          <w:rFonts w:cs="V&amp;W Syntax (Adobe)"/>
          <w:bCs/>
          <w:lang w:val="nl-NL"/>
        </w:rPr>
      </w:pPr>
    </w:p>
    <w:p w14:paraId="19E77AE0" w14:textId="77777777" w:rsidR="00BE4388" w:rsidRPr="00E40B9C" w:rsidRDefault="00BE4388" w:rsidP="00BE4388">
      <w:pPr>
        <w:tabs>
          <w:tab w:val="num" w:pos="900"/>
        </w:tabs>
        <w:ind w:left="993"/>
        <w:rPr>
          <w:rFonts w:cs="V&amp;W Syntax (Adobe)"/>
          <w:lang w:val="nl-NL"/>
        </w:rPr>
      </w:pPr>
      <w:r w:rsidRPr="00E40B9C">
        <w:rPr>
          <w:rFonts w:cs="V&amp;W Syntax (Adobe)"/>
          <w:lang w:val="nl-NL"/>
        </w:rPr>
        <w:t>…………………………………………………………………………………………………………………………………………</w:t>
      </w:r>
    </w:p>
    <w:p w14:paraId="60619966" w14:textId="77777777" w:rsidR="00BE4388" w:rsidRPr="00E40B9C" w:rsidRDefault="00BE4388" w:rsidP="00BE4388">
      <w:pPr>
        <w:tabs>
          <w:tab w:val="num" w:pos="900"/>
        </w:tabs>
        <w:ind w:left="993"/>
        <w:rPr>
          <w:rFonts w:cs="V&amp;W Syntax (Adobe)"/>
          <w:lang w:val="nl-NL"/>
        </w:rPr>
      </w:pPr>
    </w:p>
    <w:p w14:paraId="1B46B679" w14:textId="77777777" w:rsidR="00BE4388" w:rsidRPr="00E40B9C" w:rsidRDefault="00BE4388" w:rsidP="00BE4388">
      <w:pPr>
        <w:tabs>
          <w:tab w:val="num" w:pos="900"/>
        </w:tabs>
        <w:ind w:left="993"/>
        <w:rPr>
          <w:rFonts w:cs="V&amp;W Syntax (Adobe)"/>
          <w:lang w:val="nl-NL"/>
        </w:rPr>
      </w:pPr>
    </w:p>
    <w:p w14:paraId="02D30053" w14:textId="77777777" w:rsidR="00BE4388" w:rsidRPr="00E40B9C" w:rsidRDefault="00BE4388" w:rsidP="00BE4388">
      <w:pPr>
        <w:numPr>
          <w:ilvl w:val="0"/>
          <w:numId w:val="33"/>
        </w:numPr>
        <w:tabs>
          <w:tab w:val="clear" w:pos="720"/>
          <w:tab w:val="num" w:pos="2706"/>
        </w:tabs>
        <w:ind w:left="993"/>
        <w:rPr>
          <w:rFonts w:cs="Verdana"/>
          <w:b/>
          <w:bCs/>
          <w:lang w:val="nl-NL"/>
        </w:rPr>
      </w:pPr>
      <w:r w:rsidRPr="00E40B9C">
        <w:rPr>
          <w:rFonts w:cs="Verdana"/>
          <w:b/>
          <w:bCs/>
          <w:lang w:val="nl-NL"/>
        </w:rPr>
        <w:t>VRAGEN TEN AANZIEN VAN VOORKENNIS EN BELANGENVERSTRENGELING</w:t>
      </w:r>
    </w:p>
    <w:p w14:paraId="73C024C0" w14:textId="77777777" w:rsidR="00BE4388" w:rsidRPr="00E40B9C" w:rsidRDefault="00BE4388" w:rsidP="00BE4388">
      <w:pPr>
        <w:ind w:left="993" w:hanging="709"/>
        <w:rPr>
          <w:rFonts w:cs="Verdana"/>
          <w:lang w:val="nl-NL"/>
        </w:rPr>
      </w:pPr>
    </w:p>
    <w:p w14:paraId="2D4EC739" w14:textId="77777777" w:rsidR="00BE4388" w:rsidRPr="00E40B9C" w:rsidRDefault="00BE4388" w:rsidP="00BE4388">
      <w:pPr>
        <w:numPr>
          <w:ilvl w:val="1"/>
          <w:numId w:val="33"/>
        </w:numPr>
        <w:tabs>
          <w:tab w:val="clear" w:pos="720"/>
          <w:tab w:val="num" w:pos="2706"/>
        </w:tabs>
        <w:ind w:left="993" w:hanging="714"/>
        <w:rPr>
          <w:rFonts w:cs="Verdana"/>
          <w:lang w:val="nl-NL"/>
        </w:rPr>
      </w:pPr>
      <w:r w:rsidRPr="00E40B9C">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23DAEA6" w14:textId="77777777" w:rsidR="00BE4388" w:rsidRPr="00E40B9C" w:rsidRDefault="00BE4388" w:rsidP="00BE4388">
      <w:pPr>
        <w:ind w:left="993" w:hanging="709"/>
        <w:rPr>
          <w:rFonts w:cs="Verdana"/>
          <w:lang w:val="nl-NL"/>
        </w:rPr>
      </w:pPr>
    </w:p>
    <w:p w14:paraId="5361E115" w14:textId="77777777" w:rsidR="00BE4388" w:rsidRPr="00E40B9C" w:rsidRDefault="00BE4388" w:rsidP="00BE4388">
      <w:pPr>
        <w:ind w:left="993"/>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6D04C71B" w14:textId="77777777" w:rsidR="00BE4388" w:rsidRPr="00E40B9C" w:rsidRDefault="00BE4388" w:rsidP="00BE4388">
      <w:pPr>
        <w:ind w:left="993" w:hanging="1"/>
        <w:rPr>
          <w:rFonts w:cs="Verdana"/>
          <w:lang w:val="nl-NL"/>
        </w:rPr>
      </w:pPr>
    </w:p>
    <w:p w14:paraId="6B5746E6" w14:textId="77777777" w:rsidR="00BE4388" w:rsidRPr="00E40B9C" w:rsidRDefault="00BE4388" w:rsidP="00BE4388">
      <w:pPr>
        <w:ind w:left="993"/>
        <w:rPr>
          <w:rFonts w:cs="Verdana"/>
          <w:lang w:val="nl-NL"/>
        </w:rPr>
      </w:pPr>
      <w:r w:rsidRPr="00E40B9C">
        <w:rPr>
          <w:rFonts w:cs="Verdana"/>
          <w:lang w:val="nl-NL"/>
        </w:rPr>
        <w:t xml:space="preserve">Zo ja, vermeld de aard van de betreffende werkzaamheden of diensten, dan wel die betrokkenheid. </w:t>
      </w:r>
    </w:p>
    <w:p w14:paraId="0E47DB92" w14:textId="77777777" w:rsidR="00BE4388" w:rsidRPr="00E40B9C" w:rsidRDefault="00BE4388" w:rsidP="00BE4388">
      <w:pPr>
        <w:ind w:left="993" w:hanging="709"/>
        <w:rPr>
          <w:rFonts w:cs="Verdana"/>
          <w:lang w:val="nl-NL"/>
        </w:rPr>
      </w:pPr>
    </w:p>
    <w:p w14:paraId="75BF26CF" w14:textId="77777777" w:rsidR="00BE4388" w:rsidRPr="00E40B9C" w:rsidRDefault="00BE4388" w:rsidP="00BE4388">
      <w:pPr>
        <w:ind w:left="993"/>
        <w:rPr>
          <w:rFonts w:cs="Verdana"/>
          <w:lang w:val="nl-NL"/>
        </w:rPr>
      </w:pPr>
      <w:r w:rsidRPr="00E40B9C">
        <w:rPr>
          <w:rFonts w:cs="Verdana"/>
          <w:lang w:val="nl-NL"/>
        </w:rPr>
        <w:t>…………………………………………………………………………………………………………………………………………</w:t>
      </w:r>
    </w:p>
    <w:p w14:paraId="4140CAEF" w14:textId="77777777" w:rsidR="00BE4388" w:rsidRPr="00E40B9C" w:rsidRDefault="00BE4388" w:rsidP="00BE4388">
      <w:pPr>
        <w:ind w:left="993"/>
        <w:rPr>
          <w:rFonts w:cs="Verdana"/>
          <w:lang w:val="nl-NL"/>
        </w:rPr>
      </w:pPr>
      <w:r w:rsidRPr="00E40B9C">
        <w:rPr>
          <w:rFonts w:cs="Verdana"/>
          <w:lang w:val="nl-NL"/>
        </w:rPr>
        <w:t>…………………………………………………………………………………………………………………………………………</w:t>
      </w:r>
    </w:p>
    <w:p w14:paraId="6DB616DA" w14:textId="77777777" w:rsidR="00BE4388" w:rsidRPr="00E40B9C" w:rsidRDefault="00BE4388" w:rsidP="00BE4388">
      <w:pPr>
        <w:ind w:left="993"/>
        <w:rPr>
          <w:rFonts w:cs="Verdana"/>
          <w:lang w:val="nl-NL"/>
        </w:rPr>
      </w:pPr>
      <w:r w:rsidRPr="00E40B9C">
        <w:rPr>
          <w:rFonts w:cs="Verdana"/>
          <w:lang w:val="nl-NL"/>
        </w:rPr>
        <w:t>…………………………………………………………………………………………………………………………………………</w:t>
      </w:r>
    </w:p>
    <w:p w14:paraId="7D9795D7" w14:textId="77777777" w:rsidR="00BE4388" w:rsidRPr="00E40B9C" w:rsidRDefault="00BE4388" w:rsidP="00BE4388">
      <w:pPr>
        <w:ind w:left="993" w:hanging="709"/>
        <w:rPr>
          <w:rFonts w:cs="Verdana"/>
          <w:lang w:val="nl-NL"/>
        </w:rPr>
      </w:pPr>
    </w:p>
    <w:p w14:paraId="3B5C41A2" w14:textId="77777777" w:rsidR="00BE4388" w:rsidRPr="00E40B9C" w:rsidRDefault="00BE4388" w:rsidP="00BE4388">
      <w:pPr>
        <w:numPr>
          <w:ilvl w:val="1"/>
          <w:numId w:val="33"/>
        </w:numPr>
        <w:tabs>
          <w:tab w:val="clear" w:pos="720"/>
          <w:tab w:val="num" w:pos="2706"/>
        </w:tabs>
        <w:ind w:left="993" w:hanging="714"/>
        <w:rPr>
          <w:rFonts w:cs="V&amp;W Syntax (Adobe)"/>
          <w:lang w:val="nl-NL"/>
        </w:rPr>
      </w:pPr>
      <w:r w:rsidRPr="00E40B9C">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D4EA650" w14:textId="77777777" w:rsidR="00BE4388" w:rsidRPr="00E40B9C" w:rsidRDefault="00BE4388" w:rsidP="00BE4388">
      <w:pPr>
        <w:tabs>
          <w:tab w:val="left" w:pos="-2045"/>
        </w:tabs>
        <w:ind w:left="993"/>
        <w:rPr>
          <w:rFonts w:cs="V&amp;W Syntax (Adobe)"/>
          <w:lang w:val="nl-NL"/>
        </w:rPr>
      </w:pPr>
    </w:p>
    <w:p w14:paraId="2D4F2953" w14:textId="77777777" w:rsidR="00BE4388" w:rsidRPr="00E40B9C" w:rsidRDefault="00BE4388" w:rsidP="00BE4388">
      <w:pPr>
        <w:tabs>
          <w:tab w:val="left" w:pos="-2045"/>
        </w:tabs>
        <w:ind w:left="993"/>
        <w:rPr>
          <w:rFonts w:cs="V&amp;W Syntax (Adobe)"/>
          <w:lang w:val="nl-NL"/>
        </w:rPr>
      </w:pPr>
      <w:proofErr w:type="gramStart"/>
      <w:r w:rsidRPr="00E40B9C">
        <w:rPr>
          <w:rFonts w:cs="V&amp;W Syntax (Adobe)"/>
          <w:lang w:val="nl-NL"/>
        </w:rPr>
        <w:t>Ja /</w:t>
      </w:r>
      <w:proofErr w:type="gramEnd"/>
      <w:r w:rsidRPr="00E40B9C">
        <w:rPr>
          <w:rFonts w:cs="V&amp;W Syntax (Adobe)"/>
          <w:lang w:val="nl-NL"/>
        </w:rPr>
        <w:t xml:space="preserve"> nee (doorhalen wat niet van toepassing is)</w:t>
      </w:r>
    </w:p>
    <w:p w14:paraId="50F11BF5" w14:textId="77777777" w:rsidR="00BE4388" w:rsidRPr="00E40B9C" w:rsidRDefault="00BE4388" w:rsidP="00BE4388">
      <w:pPr>
        <w:tabs>
          <w:tab w:val="left" w:pos="-2045"/>
        </w:tabs>
        <w:ind w:left="993"/>
        <w:rPr>
          <w:rFonts w:cs="V&amp;W Syntax (Adobe)"/>
          <w:lang w:val="nl-NL"/>
        </w:rPr>
      </w:pPr>
    </w:p>
    <w:p w14:paraId="4CCA78CB" w14:textId="77777777" w:rsidR="00BE4388" w:rsidRPr="00E40B9C" w:rsidRDefault="00BE4388" w:rsidP="00BE4388">
      <w:pPr>
        <w:tabs>
          <w:tab w:val="left" w:pos="-2045"/>
        </w:tabs>
        <w:ind w:left="993"/>
        <w:rPr>
          <w:rFonts w:cs="V&amp;W Syntax (Adobe)"/>
          <w:lang w:val="nl-NL"/>
        </w:rPr>
      </w:pPr>
      <w:r w:rsidRPr="00E40B9C">
        <w:rPr>
          <w:rFonts w:cs="V&amp;W Syntax (Adobe)"/>
          <w:lang w:val="nl-NL"/>
        </w:rPr>
        <w:t>Zo ja, vermeld voor elke persoon:</w:t>
      </w:r>
    </w:p>
    <w:p w14:paraId="0E88E814" w14:textId="77777777" w:rsidR="00BE4388" w:rsidRPr="00E40B9C" w:rsidRDefault="00BE4388" w:rsidP="00BE4388">
      <w:pPr>
        <w:numPr>
          <w:ilvl w:val="0"/>
          <w:numId w:val="34"/>
        </w:numPr>
        <w:tabs>
          <w:tab w:val="clear" w:pos="1410"/>
          <w:tab w:val="left" w:pos="-2045"/>
          <w:tab w:val="num" w:pos="3786"/>
        </w:tabs>
        <w:ind w:left="993"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naam en de functie binnen de onderneming;</w:t>
      </w:r>
    </w:p>
    <w:p w14:paraId="353C030F" w14:textId="77777777" w:rsidR="00BE4388" w:rsidRPr="00E40B9C" w:rsidRDefault="00BE4388" w:rsidP="00BE4388">
      <w:pPr>
        <w:numPr>
          <w:ilvl w:val="0"/>
          <w:numId w:val="34"/>
        </w:numPr>
        <w:tabs>
          <w:tab w:val="clear" w:pos="1410"/>
          <w:tab w:val="left" w:pos="-2045"/>
          <w:tab w:val="num" w:pos="3786"/>
        </w:tabs>
        <w:ind w:left="993"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5A4E2E57" w14:textId="77777777" w:rsidR="00BE4388" w:rsidRPr="00E40B9C" w:rsidRDefault="00BE4388" w:rsidP="00BE4388">
      <w:pPr>
        <w:ind w:left="993"/>
        <w:rPr>
          <w:rFonts w:cs="V&amp;W Syntax (Adobe)"/>
          <w:lang w:val="nl-NL"/>
        </w:rPr>
      </w:pPr>
    </w:p>
    <w:p w14:paraId="04549BEC" w14:textId="77777777" w:rsidR="00BE4388" w:rsidRPr="00E40B9C" w:rsidRDefault="00BE4388" w:rsidP="00BE4388">
      <w:pPr>
        <w:ind w:left="993"/>
        <w:rPr>
          <w:rFonts w:cs="Verdana"/>
          <w:lang w:val="nl-NL"/>
        </w:rPr>
      </w:pPr>
      <w:r w:rsidRPr="00E40B9C">
        <w:rPr>
          <w:rFonts w:cs="Verdana"/>
          <w:lang w:val="nl-NL"/>
        </w:rPr>
        <w:t>…………………………………………………………………………………………………………………………………………</w:t>
      </w:r>
    </w:p>
    <w:p w14:paraId="3CEE57D2" w14:textId="77777777" w:rsidR="00BE4388" w:rsidRPr="00E40B9C" w:rsidRDefault="00BE4388" w:rsidP="00BE4388">
      <w:pPr>
        <w:ind w:left="993"/>
        <w:rPr>
          <w:rFonts w:cs="Verdana"/>
          <w:lang w:val="nl-NL"/>
        </w:rPr>
      </w:pPr>
      <w:r w:rsidRPr="00E40B9C">
        <w:rPr>
          <w:rFonts w:cs="Verdana"/>
          <w:lang w:val="nl-NL"/>
        </w:rPr>
        <w:t>…………………………………………………………………………………………………………………………………………</w:t>
      </w:r>
    </w:p>
    <w:p w14:paraId="1EABD7C7" w14:textId="77777777" w:rsidR="00BE4388" w:rsidRPr="00E40B9C" w:rsidRDefault="00BE4388" w:rsidP="00BE4388">
      <w:pPr>
        <w:ind w:left="993"/>
        <w:rPr>
          <w:rFonts w:cs="Verdana"/>
          <w:lang w:val="nl-NL"/>
        </w:rPr>
      </w:pPr>
      <w:r w:rsidRPr="00E40B9C">
        <w:rPr>
          <w:rFonts w:cs="Verdana"/>
          <w:lang w:val="nl-NL"/>
        </w:rPr>
        <w:t>…………………………………………………………………………………………………………………………………………</w:t>
      </w:r>
    </w:p>
    <w:p w14:paraId="4181A185" w14:textId="77777777" w:rsidR="00BE4388" w:rsidRPr="00E40B9C" w:rsidRDefault="00BE4388" w:rsidP="00BE4388">
      <w:pPr>
        <w:tabs>
          <w:tab w:val="left" w:pos="-2045"/>
        </w:tabs>
        <w:ind w:left="993"/>
        <w:rPr>
          <w:rFonts w:cs="V&amp;W Syntax (Adobe)"/>
          <w:lang w:val="nl-NL"/>
        </w:rPr>
      </w:pPr>
    </w:p>
    <w:p w14:paraId="251E35F2" w14:textId="77777777" w:rsidR="00BE4388" w:rsidRPr="00E40B9C" w:rsidRDefault="00BE4388" w:rsidP="00BE4388">
      <w:pPr>
        <w:numPr>
          <w:ilvl w:val="1"/>
          <w:numId w:val="33"/>
        </w:numPr>
        <w:tabs>
          <w:tab w:val="clear" w:pos="720"/>
          <w:tab w:val="num" w:pos="2706"/>
        </w:tabs>
        <w:ind w:left="993" w:hanging="714"/>
        <w:rPr>
          <w:rFonts w:cs="V&amp;W Syntax (Adobe)"/>
          <w:lang w:val="nl-NL"/>
        </w:rPr>
      </w:pPr>
      <w:r w:rsidRPr="00E40B9C">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13085B76" w14:textId="77777777" w:rsidR="00BE4388" w:rsidRPr="00E40B9C" w:rsidRDefault="00BE4388" w:rsidP="00BE4388">
      <w:pPr>
        <w:tabs>
          <w:tab w:val="left" w:pos="-2045"/>
        </w:tabs>
        <w:ind w:left="993"/>
        <w:rPr>
          <w:rFonts w:cs="V&amp;W Syntax (Adobe)"/>
          <w:lang w:val="nl-NL"/>
        </w:rPr>
      </w:pPr>
    </w:p>
    <w:p w14:paraId="42A9697A" w14:textId="77777777" w:rsidR="00BE4388" w:rsidRPr="00E40B9C" w:rsidRDefault="00BE4388" w:rsidP="00BE4388">
      <w:pPr>
        <w:tabs>
          <w:tab w:val="left" w:pos="-2045"/>
        </w:tabs>
        <w:ind w:left="993"/>
        <w:rPr>
          <w:rFonts w:cs="V&amp;W Syntax (Adobe)"/>
          <w:lang w:val="nl-NL"/>
        </w:rPr>
      </w:pPr>
      <w:proofErr w:type="gramStart"/>
      <w:r w:rsidRPr="00E40B9C">
        <w:rPr>
          <w:rFonts w:cs="V&amp;W Syntax (Adobe)"/>
          <w:lang w:val="nl-NL"/>
        </w:rPr>
        <w:t>Ja /</w:t>
      </w:r>
      <w:proofErr w:type="gramEnd"/>
      <w:r w:rsidRPr="00E40B9C">
        <w:rPr>
          <w:rFonts w:cs="V&amp;W Syntax (Adobe)"/>
          <w:lang w:val="nl-NL"/>
        </w:rPr>
        <w:t xml:space="preserve"> nee (doorhalen wat niet van toepassing is)</w:t>
      </w:r>
    </w:p>
    <w:p w14:paraId="78403C37" w14:textId="77777777" w:rsidR="00BE4388" w:rsidRPr="00E40B9C" w:rsidRDefault="00BE4388" w:rsidP="00BE4388">
      <w:pPr>
        <w:tabs>
          <w:tab w:val="left" w:pos="-2045"/>
        </w:tabs>
        <w:ind w:left="993"/>
        <w:rPr>
          <w:rFonts w:cs="V&amp;W Syntax (Adobe)"/>
          <w:lang w:val="nl-NL"/>
        </w:rPr>
      </w:pPr>
    </w:p>
    <w:p w14:paraId="53531472" w14:textId="77777777" w:rsidR="00BE4388" w:rsidRPr="00E40B9C" w:rsidRDefault="00BE4388" w:rsidP="00BE4388">
      <w:pPr>
        <w:tabs>
          <w:tab w:val="left" w:pos="-2045"/>
        </w:tabs>
        <w:ind w:left="993"/>
        <w:rPr>
          <w:rFonts w:cs="V&amp;W Syntax (Adobe)"/>
          <w:lang w:val="nl-NL"/>
        </w:rPr>
      </w:pPr>
      <w:r w:rsidRPr="00E40B9C">
        <w:rPr>
          <w:rFonts w:cs="V&amp;W Syntax (Adobe)"/>
          <w:lang w:val="nl-NL"/>
        </w:rPr>
        <w:t>Zo ja, vermeld van elke onderaannemer:</w:t>
      </w:r>
    </w:p>
    <w:p w14:paraId="35444D08" w14:textId="77777777" w:rsidR="00BE4388" w:rsidRPr="00E40B9C" w:rsidRDefault="00BE4388" w:rsidP="00BE4388">
      <w:pPr>
        <w:numPr>
          <w:ilvl w:val="0"/>
          <w:numId w:val="35"/>
        </w:numPr>
        <w:tabs>
          <w:tab w:val="clear" w:pos="1410"/>
          <w:tab w:val="left" w:pos="-2045"/>
          <w:tab w:val="num" w:pos="3786"/>
        </w:tabs>
        <w:ind w:left="993"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naam en het adres, de rechtsvorm en het nummer van inschrijving in het handelsregister (of een overeenkomstig register in het land van vestiging);</w:t>
      </w:r>
    </w:p>
    <w:p w14:paraId="184BE9CD" w14:textId="77777777" w:rsidR="00BE4388" w:rsidRPr="00E40B9C" w:rsidRDefault="00BE4388" w:rsidP="00BE4388">
      <w:pPr>
        <w:numPr>
          <w:ilvl w:val="0"/>
          <w:numId w:val="35"/>
        </w:numPr>
        <w:tabs>
          <w:tab w:val="clear" w:pos="1410"/>
          <w:tab w:val="left" w:pos="-2045"/>
          <w:tab w:val="num" w:pos="3786"/>
        </w:tabs>
        <w:ind w:left="993"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3355124C" w14:textId="77777777" w:rsidR="00BE4388" w:rsidRPr="00E40B9C" w:rsidRDefault="00BE4388" w:rsidP="00BE4388">
      <w:pPr>
        <w:tabs>
          <w:tab w:val="left" w:pos="720"/>
        </w:tabs>
        <w:ind w:left="993" w:hanging="720"/>
        <w:rPr>
          <w:rFonts w:cs="V&amp;W Syntax (Adobe)"/>
          <w:lang w:val="nl-NL"/>
        </w:rPr>
      </w:pPr>
    </w:p>
    <w:p w14:paraId="61ABC99F" w14:textId="77777777" w:rsidR="00BE4388" w:rsidRPr="00E40B9C" w:rsidRDefault="00BE4388" w:rsidP="00BE4388">
      <w:pPr>
        <w:ind w:left="993"/>
        <w:rPr>
          <w:rFonts w:cs="Verdana"/>
          <w:lang w:val="nl-NL"/>
        </w:rPr>
      </w:pPr>
      <w:r w:rsidRPr="00E40B9C">
        <w:rPr>
          <w:rFonts w:cs="Verdana"/>
          <w:lang w:val="nl-NL"/>
        </w:rPr>
        <w:t>…………………………………………………………………………………………………………………………………………</w:t>
      </w:r>
    </w:p>
    <w:p w14:paraId="1662B4B4" w14:textId="77777777" w:rsidR="00BE4388" w:rsidRPr="00E40B9C" w:rsidRDefault="00BE4388" w:rsidP="00BE4388">
      <w:pPr>
        <w:ind w:left="993"/>
        <w:rPr>
          <w:rFonts w:cs="Verdana"/>
          <w:lang w:val="nl-NL"/>
        </w:rPr>
      </w:pPr>
      <w:r w:rsidRPr="00E40B9C">
        <w:rPr>
          <w:rFonts w:cs="Verdana"/>
          <w:lang w:val="nl-NL"/>
        </w:rPr>
        <w:t>…………………………………………………………………………………………………………………………………………</w:t>
      </w:r>
    </w:p>
    <w:p w14:paraId="63BB0BFF" w14:textId="77777777" w:rsidR="00BE4388" w:rsidRPr="00E40B9C" w:rsidRDefault="00BE4388" w:rsidP="00BE4388">
      <w:pPr>
        <w:ind w:left="993"/>
        <w:rPr>
          <w:rFonts w:cs="Verdana"/>
          <w:lang w:val="nl-NL"/>
        </w:rPr>
      </w:pPr>
      <w:r w:rsidRPr="00E40B9C">
        <w:rPr>
          <w:rFonts w:cs="Verdana"/>
          <w:lang w:val="nl-NL"/>
        </w:rPr>
        <w:t>…………………………………………………………………………………………………………………………………………</w:t>
      </w:r>
    </w:p>
    <w:p w14:paraId="19C80EBB" w14:textId="77777777" w:rsidR="00BE4388" w:rsidRPr="00E40B9C" w:rsidRDefault="00BE4388" w:rsidP="00BE4388">
      <w:pPr>
        <w:tabs>
          <w:tab w:val="left" w:pos="-2045"/>
        </w:tabs>
        <w:ind w:left="993"/>
        <w:rPr>
          <w:rFonts w:cs="V&amp;W Syntax (Adobe)"/>
          <w:lang w:val="nl-NL"/>
        </w:rPr>
      </w:pPr>
    </w:p>
    <w:p w14:paraId="2AE9CE49" w14:textId="77777777" w:rsidR="00BE4388" w:rsidRPr="00E40B9C" w:rsidRDefault="00BE4388" w:rsidP="00BE4388">
      <w:pPr>
        <w:numPr>
          <w:ilvl w:val="1"/>
          <w:numId w:val="33"/>
        </w:numPr>
        <w:tabs>
          <w:tab w:val="clear" w:pos="720"/>
          <w:tab w:val="num" w:pos="2706"/>
        </w:tabs>
        <w:ind w:left="993" w:hanging="714"/>
        <w:rPr>
          <w:rFonts w:cs="V&amp;W Syntax (Adobe)"/>
          <w:lang w:val="nl-NL"/>
        </w:rPr>
      </w:pPr>
      <w:r w:rsidRPr="00E40B9C">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69BA2C1" w14:textId="77777777" w:rsidR="00BE4388" w:rsidRPr="00E40B9C" w:rsidRDefault="00BE4388" w:rsidP="00BE4388">
      <w:pPr>
        <w:tabs>
          <w:tab w:val="left" w:pos="-2045"/>
        </w:tabs>
        <w:ind w:left="993"/>
        <w:rPr>
          <w:rFonts w:cs="V&amp;W Syntax (Adobe)"/>
          <w:lang w:val="nl-NL"/>
        </w:rPr>
      </w:pPr>
    </w:p>
    <w:p w14:paraId="7BBFB6F4" w14:textId="77777777" w:rsidR="00BE4388" w:rsidRPr="00E40B9C" w:rsidRDefault="00BE4388" w:rsidP="00BE4388">
      <w:pPr>
        <w:tabs>
          <w:tab w:val="left" w:pos="-2045"/>
        </w:tabs>
        <w:ind w:left="993"/>
        <w:rPr>
          <w:rFonts w:cs="V&amp;W Syntax (Adobe)"/>
          <w:lang w:val="nl-NL"/>
        </w:rPr>
      </w:pPr>
      <w:proofErr w:type="gramStart"/>
      <w:r w:rsidRPr="00E40B9C">
        <w:rPr>
          <w:rFonts w:cs="V&amp;W Syntax (Adobe)"/>
          <w:lang w:val="nl-NL"/>
        </w:rPr>
        <w:t>Ja /</w:t>
      </w:r>
      <w:proofErr w:type="gramEnd"/>
      <w:r w:rsidRPr="00E40B9C">
        <w:rPr>
          <w:rFonts w:cs="V&amp;W Syntax (Adobe)"/>
          <w:lang w:val="nl-NL"/>
        </w:rPr>
        <w:t xml:space="preserve"> nee (doorhalen wat niet van toepassing is)</w:t>
      </w:r>
    </w:p>
    <w:p w14:paraId="04DA9D9D" w14:textId="77777777" w:rsidR="00BE4388" w:rsidRPr="00E40B9C" w:rsidRDefault="00BE4388" w:rsidP="00BE4388">
      <w:pPr>
        <w:tabs>
          <w:tab w:val="left" w:pos="-2045"/>
        </w:tabs>
        <w:ind w:left="993"/>
        <w:rPr>
          <w:rFonts w:cs="V&amp;W Syntax (Adobe)"/>
          <w:lang w:val="nl-NL"/>
        </w:rPr>
      </w:pPr>
    </w:p>
    <w:p w14:paraId="51DD43F6" w14:textId="77777777" w:rsidR="00BE4388" w:rsidRPr="00E40B9C" w:rsidRDefault="00BE4388" w:rsidP="00BE4388">
      <w:pPr>
        <w:tabs>
          <w:tab w:val="left" w:pos="-2045"/>
        </w:tabs>
        <w:ind w:left="993"/>
        <w:rPr>
          <w:rFonts w:cs="V&amp;W Syntax (Adobe)"/>
          <w:lang w:val="nl-NL"/>
        </w:rPr>
      </w:pPr>
      <w:r w:rsidRPr="00E40B9C">
        <w:rPr>
          <w:rFonts w:cs="V&amp;W Syntax (Adobe)"/>
          <w:lang w:val="nl-NL"/>
        </w:rPr>
        <w:t>Zo ja, vermeld van elke adviseur:</w:t>
      </w:r>
    </w:p>
    <w:p w14:paraId="3085097D" w14:textId="77777777" w:rsidR="00BE4388" w:rsidRPr="00E40B9C" w:rsidRDefault="00BE4388" w:rsidP="00BE4388">
      <w:pPr>
        <w:numPr>
          <w:ilvl w:val="0"/>
          <w:numId w:val="36"/>
        </w:numPr>
        <w:tabs>
          <w:tab w:val="clear" w:pos="1410"/>
          <w:tab w:val="left" w:pos="-2045"/>
          <w:tab w:val="num" w:pos="3786"/>
        </w:tabs>
        <w:ind w:left="993"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naam en het adres, de rechtsvorm en het nummer van inschrijving in het handelsregister (of een overeenkomstig register in het land van vestiging);</w:t>
      </w:r>
    </w:p>
    <w:p w14:paraId="7AC9C112" w14:textId="77777777" w:rsidR="00BE4388" w:rsidRPr="00E40B9C" w:rsidRDefault="00BE4388" w:rsidP="00BE4388">
      <w:pPr>
        <w:numPr>
          <w:ilvl w:val="0"/>
          <w:numId w:val="36"/>
        </w:numPr>
        <w:tabs>
          <w:tab w:val="clear" w:pos="1410"/>
          <w:tab w:val="left" w:pos="-2045"/>
          <w:tab w:val="num" w:pos="3786"/>
        </w:tabs>
        <w:ind w:left="993"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2900C661" w14:textId="77777777" w:rsidR="00BE4388" w:rsidRPr="00E40B9C" w:rsidRDefault="00BE4388" w:rsidP="00BE4388">
      <w:pPr>
        <w:tabs>
          <w:tab w:val="left" w:pos="720"/>
        </w:tabs>
        <w:ind w:left="993" w:hanging="720"/>
        <w:rPr>
          <w:rFonts w:cs="V&amp;W Syntax (Adobe)"/>
          <w:lang w:val="nl-NL"/>
        </w:rPr>
      </w:pPr>
    </w:p>
    <w:p w14:paraId="1DC72E03" w14:textId="77777777" w:rsidR="00BE4388" w:rsidRPr="00E40B9C" w:rsidRDefault="00BE4388" w:rsidP="00BE4388">
      <w:pPr>
        <w:ind w:left="993"/>
        <w:rPr>
          <w:rFonts w:cs="Verdana"/>
          <w:lang w:val="nl-NL"/>
        </w:rPr>
      </w:pPr>
      <w:r w:rsidRPr="00E40B9C">
        <w:rPr>
          <w:rFonts w:cs="Verdana"/>
          <w:lang w:val="nl-NL"/>
        </w:rPr>
        <w:t>…………………………………………………………………………………………………………………………………………</w:t>
      </w:r>
    </w:p>
    <w:p w14:paraId="7D3CFA75" w14:textId="77777777" w:rsidR="00BE4388" w:rsidRPr="00E40B9C" w:rsidRDefault="00BE4388" w:rsidP="00BE4388">
      <w:pPr>
        <w:ind w:left="993"/>
        <w:rPr>
          <w:rFonts w:cs="Verdana"/>
          <w:lang w:val="nl-NL"/>
        </w:rPr>
      </w:pPr>
      <w:r w:rsidRPr="00E40B9C">
        <w:rPr>
          <w:rFonts w:cs="Verdana"/>
          <w:lang w:val="nl-NL"/>
        </w:rPr>
        <w:t>…………………………………………………………………………………………………………………………………………</w:t>
      </w:r>
    </w:p>
    <w:p w14:paraId="276164C0" w14:textId="77777777" w:rsidR="00BE4388" w:rsidRPr="00E40B9C" w:rsidRDefault="00BE4388" w:rsidP="00BE4388">
      <w:pPr>
        <w:ind w:left="993"/>
        <w:rPr>
          <w:rFonts w:cs="Verdana"/>
          <w:lang w:val="nl-NL"/>
        </w:rPr>
      </w:pPr>
      <w:r w:rsidRPr="00E40B9C">
        <w:rPr>
          <w:rFonts w:cs="Verdana"/>
          <w:lang w:val="nl-NL"/>
        </w:rPr>
        <w:t>…………………………………………………………………………………………………………………………………………</w:t>
      </w:r>
    </w:p>
    <w:p w14:paraId="5E62D22B" w14:textId="77777777" w:rsidR="00BE4388" w:rsidRPr="00E40B9C" w:rsidRDefault="00BE4388" w:rsidP="00BE4388">
      <w:pPr>
        <w:tabs>
          <w:tab w:val="left" w:pos="-2045"/>
        </w:tabs>
        <w:ind w:left="993"/>
        <w:rPr>
          <w:rFonts w:cs="V&amp;W Syntax (Adobe)"/>
          <w:lang w:val="nl-NL"/>
        </w:rPr>
      </w:pPr>
    </w:p>
    <w:p w14:paraId="1025B336" w14:textId="77777777" w:rsidR="00BE4388" w:rsidRPr="00E40B9C" w:rsidRDefault="00BE4388" w:rsidP="00BE4388">
      <w:pPr>
        <w:numPr>
          <w:ilvl w:val="1"/>
          <w:numId w:val="33"/>
        </w:numPr>
        <w:tabs>
          <w:tab w:val="clear" w:pos="720"/>
          <w:tab w:val="num" w:pos="2706"/>
        </w:tabs>
        <w:ind w:left="993" w:hanging="714"/>
        <w:rPr>
          <w:rFonts w:cs="Verdana"/>
          <w:b/>
          <w:bCs/>
          <w:lang w:val="nl-NL"/>
        </w:rPr>
      </w:pPr>
      <w:r w:rsidRPr="00E40B9C">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lang w:val="nl-NL"/>
        </w:rPr>
        <w:br/>
      </w:r>
    </w:p>
    <w:p w14:paraId="1158CE33" w14:textId="77777777" w:rsidR="00BE4388" w:rsidRPr="00E40B9C" w:rsidRDefault="00BE4388" w:rsidP="00BE4388">
      <w:pPr>
        <w:ind w:left="993"/>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16EB3B1E" w14:textId="77777777" w:rsidR="00BE4388" w:rsidRPr="00E40B9C" w:rsidRDefault="00BE4388" w:rsidP="00BE4388">
      <w:pPr>
        <w:ind w:left="993"/>
        <w:rPr>
          <w:rFonts w:cs="Verdana"/>
          <w:lang w:val="nl-NL"/>
        </w:rPr>
      </w:pPr>
    </w:p>
    <w:p w14:paraId="5947B767" w14:textId="77777777" w:rsidR="00BE4388" w:rsidRPr="00E40B9C" w:rsidRDefault="00BE4388" w:rsidP="00BE4388">
      <w:pPr>
        <w:ind w:left="993"/>
        <w:rPr>
          <w:rFonts w:cs="Verdana"/>
          <w:lang w:val="nl-NL"/>
        </w:rPr>
      </w:pPr>
      <w:r w:rsidRPr="00E40B9C">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2F53CB87" w14:textId="77777777" w:rsidR="00BE4388" w:rsidRPr="00E40B9C" w:rsidRDefault="00BE4388" w:rsidP="00BE4388">
      <w:pPr>
        <w:spacing w:line="260" w:lineRule="atLeast"/>
        <w:ind w:left="993"/>
        <w:rPr>
          <w:rFonts w:cs="Verdana"/>
          <w:lang w:val="nl-NL"/>
        </w:rPr>
      </w:pPr>
    </w:p>
    <w:p w14:paraId="3CB3BD1B" w14:textId="77777777" w:rsidR="00BE4388" w:rsidRPr="00E40B9C" w:rsidRDefault="00BE4388" w:rsidP="00BE4388">
      <w:pPr>
        <w:spacing w:line="260" w:lineRule="atLeast"/>
        <w:ind w:left="993"/>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566A7E16" w14:textId="77777777" w:rsidR="00BE4388" w:rsidRPr="00E40B9C" w:rsidRDefault="00BE4388" w:rsidP="00BE4388">
      <w:pPr>
        <w:spacing w:line="260" w:lineRule="atLeast"/>
        <w:ind w:left="993"/>
        <w:rPr>
          <w:rFonts w:cs="Verdana"/>
          <w:lang w:val="nl-NL"/>
        </w:rPr>
      </w:pPr>
    </w:p>
    <w:p w14:paraId="4E74048F" w14:textId="77777777" w:rsidR="00BE4388" w:rsidRPr="00E40B9C" w:rsidRDefault="00BE4388" w:rsidP="00BE4388">
      <w:pPr>
        <w:ind w:left="993"/>
        <w:rPr>
          <w:rFonts w:cs="Verdana"/>
          <w:lang w:val="nl-NL"/>
        </w:rPr>
      </w:pPr>
      <w:r w:rsidRPr="00E40B9C">
        <w:rPr>
          <w:rFonts w:cs="Verdana"/>
          <w:lang w:val="nl-NL"/>
        </w:rPr>
        <w:t>Zo ja, vermeld voor elke onderneming:</w:t>
      </w:r>
    </w:p>
    <w:p w14:paraId="53DFB15F" w14:textId="77777777" w:rsidR="00BE4388" w:rsidRPr="00E40B9C" w:rsidRDefault="00BE4388" w:rsidP="00BE4388">
      <w:pPr>
        <w:numPr>
          <w:ilvl w:val="0"/>
          <w:numId w:val="37"/>
        </w:numPr>
        <w:tabs>
          <w:tab w:val="clear" w:pos="1410"/>
          <w:tab w:val="left" w:pos="-2045"/>
          <w:tab w:val="num" w:pos="3786"/>
        </w:tabs>
        <w:ind w:left="993"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naam en het adres, de rechtsvorm en het nummer van inschrijving in het handelsregister (of een overeenkomstig register in het land van vestiging);</w:t>
      </w:r>
    </w:p>
    <w:p w14:paraId="47A47808" w14:textId="77777777" w:rsidR="00BE4388" w:rsidRPr="00E40B9C" w:rsidRDefault="00BE4388" w:rsidP="00BE4388">
      <w:pPr>
        <w:numPr>
          <w:ilvl w:val="0"/>
          <w:numId w:val="37"/>
        </w:numPr>
        <w:tabs>
          <w:tab w:val="clear" w:pos="1410"/>
          <w:tab w:val="left" w:pos="-2045"/>
          <w:tab w:val="num" w:pos="3786"/>
        </w:tabs>
        <w:ind w:left="993"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0B9DA1AD" w14:textId="77777777" w:rsidR="00BE4388" w:rsidRPr="00E40B9C" w:rsidRDefault="00BE4388" w:rsidP="00BE4388">
      <w:pPr>
        <w:ind w:left="993" w:hanging="714"/>
        <w:rPr>
          <w:rFonts w:cs="Verdana"/>
          <w:b/>
          <w:bCs/>
          <w:lang w:val="nl-NL"/>
        </w:rPr>
      </w:pPr>
    </w:p>
    <w:p w14:paraId="39502A5D" w14:textId="77777777" w:rsidR="00BE4388" w:rsidRPr="00E40B9C" w:rsidRDefault="00BE4388" w:rsidP="00BE4388">
      <w:pPr>
        <w:ind w:left="993"/>
        <w:rPr>
          <w:rFonts w:cs="Verdana"/>
          <w:lang w:val="nl-NL"/>
        </w:rPr>
      </w:pPr>
      <w:r w:rsidRPr="00E40B9C">
        <w:rPr>
          <w:rFonts w:cs="Verdana"/>
          <w:lang w:val="nl-NL"/>
        </w:rPr>
        <w:t>…………………………………………………………………………………………………………………………………………</w:t>
      </w:r>
    </w:p>
    <w:p w14:paraId="5375F452" w14:textId="77777777" w:rsidR="00BE4388" w:rsidRPr="00E40B9C" w:rsidRDefault="00BE4388" w:rsidP="00BE4388">
      <w:pPr>
        <w:ind w:left="993"/>
        <w:rPr>
          <w:rFonts w:cs="Verdana"/>
          <w:lang w:val="nl-NL"/>
        </w:rPr>
      </w:pPr>
      <w:r w:rsidRPr="00E40B9C">
        <w:rPr>
          <w:rFonts w:cs="Verdana"/>
          <w:lang w:val="nl-NL"/>
        </w:rPr>
        <w:t>…………………………………………………………………………………………………………………………………………</w:t>
      </w:r>
    </w:p>
    <w:p w14:paraId="6F2AD304" w14:textId="77777777" w:rsidR="00BE4388" w:rsidRPr="00E40B9C" w:rsidRDefault="00BE4388" w:rsidP="00BE4388">
      <w:pPr>
        <w:ind w:left="993"/>
        <w:rPr>
          <w:rFonts w:cs="Verdana"/>
          <w:lang w:val="nl-NL"/>
        </w:rPr>
      </w:pPr>
      <w:r w:rsidRPr="00E40B9C">
        <w:rPr>
          <w:rFonts w:cs="Verdana"/>
          <w:lang w:val="nl-NL"/>
        </w:rPr>
        <w:t>…………………………………………………………………………………………………………………………………………</w:t>
      </w:r>
    </w:p>
    <w:p w14:paraId="58EE2980" w14:textId="77777777" w:rsidR="00BE4388" w:rsidRPr="00E40B9C" w:rsidRDefault="00BE4388" w:rsidP="00BE4388">
      <w:pPr>
        <w:ind w:left="993" w:hanging="714"/>
        <w:rPr>
          <w:rFonts w:cs="Verdana"/>
          <w:b/>
          <w:bCs/>
          <w:lang w:val="nl-NL"/>
        </w:rPr>
      </w:pPr>
    </w:p>
    <w:p w14:paraId="43BB06D1" w14:textId="77777777" w:rsidR="00BE4388" w:rsidRPr="00E40B9C" w:rsidRDefault="00BE4388" w:rsidP="00BE4388">
      <w:pPr>
        <w:ind w:left="993" w:hanging="714"/>
        <w:rPr>
          <w:rFonts w:cs="Verdana"/>
          <w:lang w:val="nl-NL"/>
        </w:rPr>
      </w:pPr>
    </w:p>
    <w:p w14:paraId="5ADD7CAC" w14:textId="77777777" w:rsidR="00EA1A54" w:rsidRDefault="00EA1A54">
      <w:pPr>
        <w:spacing w:line="240" w:lineRule="auto"/>
        <w:rPr>
          <w:rFonts w:cs="Verdana"/>
          <w:b/>
          <w:bCs/>
          <w:lang w:val="nl-NL"/>
        </w:rPr>
      </w:pPr>
      <w:r>
        <w:rPr>
          <w:rFonts w:cs="Verdana"/>
          <w:b/>
          <w:bCs/>
          <w:lang w:val="nl-NL"/>
        </w:rPr>
        <w:br w:type="page"/>
      </w:r>
    </w:p>
    <w:p w14:paraId="7901484E" w14:textId="7F9A3B2F" w:rsidR="00BE4388" w:rsidRPr="00E40B9C" w:rsidRDefault="00BE4388" w:rsidP="00BE4388">
      <w:pPr>
        <w:numPr>
          <w:ilvl w:val="0"/>
          <w:numId w:val="33"/>
        </w:numPr>
        <w:tabs>
          <w:tab w:val="clear" w:pos="720"/>
          <w:tab w:val="num" w:pos="2706"/>
        </w:tabs>
        <w:ind w:left="993" w:hanging="714"/>
        <w:rPr>
          <w:rFonts w:cs="Verdana"/>
          <w:b/>
          <w:bCs/>
          <w:lang w:val="nl-NL"/>
        </w:rPr>
      </w:pPr>
      <w:r w:rsidRPr="00E40B9C">
        <w:rPr>
          <w:rFonts w:cs="Verdana"/>
          <w:b/>
          <w:bCs/>
          <w:lang w:val="nl-NL"/>
        </w:rPr>
        <w:lastRenderedPageBreak/>
        <w:t xml:space="preserve">VRAGEN TEN AANZIEN VAN DE COMBINATIEVORMING BIJ INSCHRIJVING OF AANMELDING DOOR EEN SAMENWERKINGSVERBAND VAN ONDERNEMERS </w:t>
      </w:r>
      <w:r w:rsidRPr="00E40B9C">
        <w:rPr>
          <w:rFonts w:cs="Verdana"/>
          <w:bCs/>
          <w:i/>
          <w:sz w:val="16"/>
          <w:szCs w:val="16"/>
          <w:lang w:val="nl-NL"/>
        </w:rPr>
        <w:t>*)</w:t>
      </w:r>
    </w:p>
    <w:p w14:paraId="413FC402" w14:textId="77777777" w:rsidR="00BE4388" w:rsidRPr="00E40B9C" w:rsidRDefault="00BE4388" w:rsidP="00BE4388">
      <w:pPr>
        <w:ind w:left="993" w:hanging="714"/>
        <w:rPr>
          <w:rFonts w:cs="Verdana"/>
          <w:i/>
          <w:iCs/>
          <w:sz w:val="16"/>
          <w:szCs w:val="16"/>
          <w:lang w:val="nl-NL"/>
        </w:rPr>
      </w:pPr>
      <w:r w:rsidRPr="00E40B9C">
        <w:rPr>
          <w:rFonts w:cs="Verdana"/>
          <w:b/>
          <w:bCs/>
          <w:lang w:val="nl-NL"/>
        </w:rPr>
        <w:t xml:space="preserve"> </w:t>
      </w:r>
      <w:r w:rsidRPr="00E40B9C">
        <w:rPr>
          <w:rFonts w:cs="Verdana"/>
          <w:b/>
          <w:bCs/>
          <w:lang w:val="nl-NL"/>
        </w:rPr>
        <w:br/>
      </w:r>
      <w:r w:rsidRPr="00E40B9C">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lang w:val="nl-NL"/>
        </w:rPr>
        <w:t>Purpose</w:t>
      </w:r>
      <w:proofErr w:type="spellEnd"/>
      <w:r w:rsidRPr="00E40B9C">
        <w:rPr>
          <w:rFonts w:cs="Verdana"/>
          <w:i/>
          <w:iCs/>
          <w:sz w:val="16"/>
          <w:szCs w:val="16"/>
          <w:lang w:val="nl-NL"/>
        </w:rPr>
        <w:t xml:space="preserve"> Vehicle (SPV).</w:t>
      </w:r>
    </w:p>
    <w:p w14:paraId="464F5B51" w14:textId="77777777" w:rsidR="00BE4388" w:rsidRPr="00E40B9C" w:rsidRDefault="00BE4388" w:rsidP="00BE4388">
      <w:pPr>
        <w:ind w:left="993" w:hanging="714"/>
        <w:rPr>
          <w:rFonts w:cs="Verdana"/>
          <w:sz w:val="16"/>
          <w:szCs w:val="16"/>
          <w:lang w:val="nl-NL"/>
        </w:rPr>
      </w:pPr>
    </w:p>
    <w:p w14:paraId="6D6EFD0D" w14:textId="77777777" w:rsidR="00BE4388" w:rsidRPr="00E40B9C" w:rsidRDefault="00BE4388" w:rsidP="00BE4388">
      <w:pPr>
        <w:numPr>
          <w:ilvl w:val="1"/>
          <w:numId w:val="33"/>
        </w:numPr>
        <w:tabs>
          <w:tab w:val="clear" w:pos="720"/>
          <w:tab w:val="num" w:pos="2706"/>
        </w:tabs>
        <w:ind w:left="993" w:hanging="714"/>
        <w:rPr>
          <w:rFonts w:cs="Verdana"/>
          <w:b/>
          <w:bCs/>
          <w:lang w:val="nl-NL"/>
        </w:rPr>
      </w:pPr>
      <w:r w:rsidRPr="00E40B9C">
        <w:rPr>
          <w:rFonts w:cs="Verdana"/>
          <w:lang w:val="nl-NL"/>
        </w:rPr>
        <w:t xml:space="preserve">Geef aan welke factoren ervoor zorgen dat de onderneming niet in staat is om individueel op de opdracht in te schrijven. </w:t>
      </w:r>
    </w:p>
    <w:p w14:paraId="55EED8A1" w14:textId="77777777" w:rsidR="00BE4388" w:rsidRPr="00E40B9C" w:rsidRDefault="00BE4388" w:rsidP="00BE4388">
      <w:pPr>
        <w:ind w:left="993" w:hanging="709"/>
        <w:rPr>
          <w:rFonts w:cs="Verdana"/>
          <w:lang w:val="nl-NL"/>
        </w:rPr>
      </w:pPr>
    </w:p>
    <w:p w14:paraId="46F96A89" w14:textId="77777777" w:rsidR="00BE4388" w:rsidRPr="00E40B9C" w:rsidRDefault="00BE4388" w:rsidP="00BE4388">
      <w:pPr>
        <w:ind w:left="993"/>
        <w:rPr>
          <w:rFonts w:cs="Verdana"/>
          <w:lang w:val="nl-NL"/>
        </w:rPr>
      </w:pPr>
      <w:r w:rsidRPr="00E40B9C">
        <w:rPr>
          <w:rFonts w:cs="Verdana"/>
          <w:lang w:val="nl-NL"/>
        </w:rPr>
        <w:t>…………………………………………………………………………………………………………………………………………</w:t>
      </w:r>
    </w:p>
    <w:p w14:paraId="6978DFA3" w14:textId="77777777" w:rsidR="00BE4388" w:rsidRPr="00E40B9C" w:rsidRDefault="00BE4388" w:rsidP="00BE4388">
      <w:pPr>
        <w:ind w:left="993"/>
        <w:rPr>
          <w:rFonts w:cs="Verdana"/>
          <w:lang w:val="nl-NL"/>
        </w:rPr>
      </w:pPr>
      <w:r w:rsidRPr="00E40B9C">
        <w:rPr>
          <w:rFonts w:cs="Verdana"/>
          <w:lang w:val="nl-NL"/>
        </w:rPr>
        <w:t>…………………………………………………………………………………………………………………………………………</w:t>
      </w:r>
    </w:p>
    <w:p w14:paraId="5D285032" w14:textId="77777777" w:rsidR="00BE4388" w:rsidRPr="00E40B9C" w:rsidRDefault="00BE4388" w:rsidP="00BE4388">
      <w:pPr>
        <w:ind w:left="993"/>
        <w:rPr>
          <w:rFonts w:cs="Verdana"/>
          <w:lang w:val="nl-NL"/>
        </w:rPr>
      </w:pPr>
      <w:r w:rsidRPr="00E40B9C">
        <w:rPr>
          <w:rFonts w:cs="Verdana"/>
          <w:lang w:val="nl-NL"/>
        </w:rPr>
        <w:t>…………………………………………………………………………………………………………………………………………</w:t>
      </w:r>
    </w:p>
    <w:p w14:paraId="6E998227" w14:textId="77777777" w:rsidR="00BE4388" w:rsidRPr="00E40B9C" w:rsidRDefault="00BE4388" w:rsidP="00BE4388">
      <w:pPr>
        <w:ind w:left="993" w:hanging="709"/>
        <w:rPr>
          <w:rFonts w:cs="Verdana"/>
          <w:lang w:val="nl-NL"/>
        </w:rPr>
      </w:pPr>
    </w:p>
    <w:p w14:paraId="1222F2E7" w14:textId="77777777" w:rsidR="00BE4388" w:rsidRPr="00E40B9C" w:rsidRDefault="00BE4388" w:rsidP="00BE4388">
      <w:pPr>
        <w:numPr>
          <w:ilvl w:val="1"/>
          <w:numId w:val="33"/>
        </w:numPr>
        <w:tabs>
          <w:tab w:val="clear" w:pos="720"/>
          <w:tab w:val="num" w:pos="2706"/>
        </w:tabs>
        <w:ind w:left="993" w:hanging="714"/>
        <w:rPr>
          <w:rFonts w:cs="Verdana"/>
          <w:b/>
          <w:bCs/>
          <w:lang w:val="nl-NL"/>
        </w:rPr>
      </w:pPr>
      <w:r w:rsidRPr="00E40B9C">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61CD4E93" w14:textId="77777777" w:rsidR="00BE4388" w:rsidRPr="00E40B9C" w:rsidRDefault="00BE4388" w:rsidP="00BE4388">
      <w:pPr>
        <w:ind w:left="993" w:hanging="714"/>
        <w:rPr>
          <w:rFonts w:cs="Verdana"/>
          <w:lang w:val="nl-NL"/>
        </w:rPr>
      </w:pPr>
    </w:p>
    <w:p w14:paraId="1C4C4242" w14:textId="77777777" w:rsidR="00BE4388" w:rsidRPr="00E40B9C" w:rsidRDefault="00BE4388" w:rsidP="00BE4388">
      <w:pPr>
        <w:ind w:left="993"/>
        <w:rPr>
          <w:rFonts w:cs="Verdana"/>
          <w:lang w:val="nl-NL"/>
        </w:rPr>
      </w:pPr>
      <w:r w:rsidRPr="00E40B9C">
        <w:rPr>
          <w:rFonts w:cs="Verdana"/>
          <w:lang w:val="nl-NL"/>
        </w:rPr>
        <w:t>…………………………………………………………………………………………………………………………………………</w:t>
      </w:r>
    </w:p>
    <w:p w14:paraId="3496A42F" w14:textId="77777777" w:rsidR="00BE4388" w:rsidRPr="00E40B9C" w:rsidRDefault="00BE4388" w:rsidP="00BE4388">
      <w:pPr>
        <w:ind w:left="993"/>
        <w:rPr>
          <w:rFonts w:cs="Verdana"/>
          <w:lang w:val="nl-NL"/>
        </w:rPr>
      </w:pPr>
      <w:r w:rsidRPr="00E40B9C">
        <w:rPr>
          <w:rFonts w:cs="Verdana"/>
          <w:lang w:val="nl-NL"/>
        </w:rPr>
        <w:t>…………………………………………………………………………………………………………………………………………</w:t>
      </w:r>
    </w:p>
    <w:p w14:paraId="1225807C" w14:textId="77777777" w:rsidR="00BE4388" w:rsidRPr="00E40B9C" w:rsidRDefault="00BE4388" w:rsidP="00BE4388">
      <w:pPr>
        <w:ind w:left="993"/>
        <w:rPr>
          <w:rFonts w:cs="Verdana"/>
          <w:lang w:val="nl-NL"/>
        </w:rPr>
      </w:pPr>
      <w:r w:rsidRPr="00E40B9C">
        <w:rPr>
          <w:rFonts w:cs="Verdana"/>
          <w:lang w:val="nl-NL"/>
        </w:rPr>
        <w:t>…………………………………………………………………………………………………………………………………………</w:t>
      </w:r>
    </w:p>
    <w:p w14:paraId="43BECD9E" w14:textId="77777777" w:rsidR="00BE4388" w:rsidRPr="00E40B9C" w:rsidRDefault="00BE4388" w:rsidP="00BE4388">
      <w:pPr>
        <w:ind w:left="993"/>
        <w:rPr>
          <w:rFonts w:cs="Verdana"/>
          <w:lang w:val="nl-NL"/>
        </w:rPr>
      </w:pPr>
    </w:p>
    <w:p w14:paraId="09E30590" w14:textId="77777777" w:rsidR="00BE4388" w:rsidRPr="00E40B9C" w:rsidRDefault="00BE4388" w:rsidP="00BE4388">
      <w:pPr>
        <w:numPr>
          <w:ilvl w:val="1"/>
          <w:numId w:val="33"/>
        </w:numPr>
        <w:tabs>
          <w:tab w:val="clear" w:pos="720"/>
          <w:tab w:val="num" w:pos="2706"/>
        </w:tabs>
        <w:ind w:left="993" w:hanging="714"/>
        <w:rPr>
          <w:rFonts w:cs="Verdana"/>
          <w:lang w:val="nl-NL"/>
        </w:rPr>
      </w:pPr>
      <w:r w:rsidRPr="00E40B9C">
        <w:rPr>
          <w:rFonts w:cs="Verdana"/>
          <w:lang w:val="nl-NL"/>
        </w:rPr>
        <w:t>Geef aan welk onderdeel of welke onderdelen van de opdracht door de onderneming zelf zullen worden uitgevoerd.</w:t>
      </w:r>
    </w:p>
    <w:p w14:paraId="65590CA6" w14:textId="77777777" w:rsidR="00BE4388" w:rsidRPr="00E40B9C" w:rsidRDefault="00BE4388" w:rsidP="00BE4388">
      <w:pPr>
        <w:ind w:left="993"/>
        <w:rPr>
          <w:rFonts w:cs="Verdana"/>
          <w:lang w:val="nl-NL"/>
        </w:rPr>
      </w:pPr>
    </w:p>
    <w:p w14:paraId="24472402" w14:textId="77777777" w:rsidR="00BE4388" w:rsidRPr="00E40B9C" w:rsidRDefault="00BE4388" w:rsidP="00BE4388">
      <w:pPr>
        <w:ind w:left="993"/>
        <w:rPr>
          <w:rFonts w:cs="Verdana"/>
          <w:lang w:val="nl-NL"/>
        </w:rPr>
      </w:pPr>
      <w:r w:rsidRPr="00E40B9C">
        <w:rPr>
          <w:rFonts w:cs="Verdana"/>
          <w:lang w:val="nl-NL"/>
        </w:rPr>
        <w:t>…………………………………………………………………………………………………………………………………………</w:t>
      </w:r>
    </w:p>
    <w:p w14:paraId="583D2330" w14:textId="77777777" w:rsidR="00BE4388" w:rsidRPr="00E40B9C" w:rsidRDefault="00BE4388" w:rsidP="00BE4388">
      <w:pPr>
        <w:ind w:left="993"/>
        <w:rPr>
          <w:rFonts w:cs="Verdana"/>
          <w:lang w:val="nl-NL"/>
        </w:rPr>
      </w:pPr>
      <w:r w:rsidRPr="00E40B9C">
        <w:rPr>
          <w:rFonts w:cs="Verdana"/>
          <w:lang w:val="nl-NL"/>
        </w:rPr>
        <w:t>…………………………………………………………………………………………………………………………………………</w:t>
      </w:r>
    </w:p>
    <w:p w14:paraId="3C7BC6B3" w14:textId="77777777" w:rsidR="00BE4388" w:rsidRPr="00E40B9C" w:rsidRDefault="00BE4388" w:rsidP="00BE4388">
      <w:pPr>
        <w:ind w:left="993"/>
        <w:rPr>
          <w:rFonts w:cs="Verdana"/>
          <w:lang w:val="nl-NL"/>
        </w:rPr>
      </w:pPr>
      <w:r w:rsidRPr="00E40B9C">
        <w:rPr>
          <w:rFonts w:cs="Verdana"/>
          <w:lang w:val="nl-NL"/>
        </w:rPr>
        <w:t>…………………………………………………………………………………………………………………………………………</w:t>
      </w:r>
    </w:p>
    <w:p w14:paraId="738287D5" w14:textId="77777777" w:rsidR="00BE4388" w:rsidRPr="00E40B9C" w:rsidRDefault="00BE4388" w:rsidP="00BE4388">
      <w:pPr>
        <w:ind w:left="993"/>
        <w:rPr>
          <w:rFonts w:cs="Verdana"/>
          <w:lang w:val="nl-NL"/>
        </w:rPr>
      </w:pPr>
    </w:p>
    <w:p w14:paraId="71A1E92B" w14:textId="77777777" w:rsidR="00BE4388" w:rsidRPr="00E40B9C" w:rsidRDefault="00BE4388" w:rsidP="00BE4388">
      <w:pPr>
        <w:ind w:left="993"/>
        <w:rPr>
          <w:rFonts w:cs="Verdana"/>
          <w:lang w:val="nl-NL"/>
        </w:rPr>
      </w:pPr>
    </w:p>
    <w:p w14:paraId="6B7AFAF3" w14:textId="77777777" w:rsidR="00BE4388" w:rsidRPr="00E40B9C" w:rsidRDefault="00BE4388" w:rsidP="00BE4388">
      <w:pPr>
        <w:numPr>
          <w:ilvl w:val="0"/>
          <w:numId w:val="33"/>
        </w:numPr>
        <w:tabs>
          <w:tab w:val="clear" w:pos="720"/>
          <w:tab w:val="num" w:pos="2706"/>
        </w:tabs>
        <w:ind w:left="993" w:hanging="714"/>
        <w:rPr>
          <w:rFonts w:cs="Verdana"/>
          <w:b/>
          <w:bCs/>
          <w:lang w:val="nl-NL"/>
        </w:rPr>
      </w:pPr>
      <w:r w:rsidRPr="00E40B9C">
        <w:rPr>
          <w:rFonts w:cs="Verdana"/>
          <w:b/>
          <w:bCs/>
          <w:lang w:val="nl-NL"/>
        </w:rPr>
        <w:t>VRAAG TEN AANZIEN VAN CONFLICTERENDE BELANGEN</w:t>
      </w:r>
    </w:p>
    <w:p w14:paraId="67FA1E82" w14:textId="77777777" w:rsidR="00BE4388" w:rsidRPr="00E40B9C" w:rsidRDefault="00BE4388" w:rsidP="00BE4388">
      <w:pPr>
        <w:ind w:left="993" w:hanging="349"/>
        <w:rPr>
          <w:rFonts w:cs="Verdana"/>
          <w:bCs/>
          <w:lang w:val="nl-NL"/>
        </w:rPr>
      </w:pPr>
    </w:p>
    <w:p w14:paraId="0171402A" w14:textId="77777777" w:rsidR="00BE4388" w:rsidRPr="00E40B9C" w:rsidRDefault="00BE4388" w:rsidP="00BE4388">
      <w:pPr>
        <w:numPr>
          <w:ilvl w:val="1"/>
          <w:numId w:val="33"/>
        </w:numPr>
        <w:tabs>
          <w:tab w:val="clear" w:pos="720"/>
          <w:tab w:val="num" w:pos="2706"/>
        </w:tabs>
        <w:ind w:left="993" w:hanging="714"/>
        <w:rPr>
          <w:rFonts w:cs="Verdana"/>
          <w:lang w:val="nl-NL"/>
        </w:rPr>
      </w:pPr>
      <w:r w:rsidRPr="00E40B9C">
        <w:rPr>
          <w:rFonts w:cs="Verdana"/>
          <w:lang w:val="nl-NL"/>
        </w:rPr>
        <w:t xml:space="preserve">Heeft de onderneming conflicterende </w:t>
      </w:r>
      <w:proofErr w:type="gramStart"/>
      <w:r w:rsidRPr="00E40B9C">
        <w:rPr>
          <w:rFonts w:cs="Verdana"/>
          <w:lang w:val="nl-NL"/>
        </w:rPr>
        <w:t>belangen</w:t>
      </w:r>
      <w:r w:rsidRPr="00E40B9C">
        <w:rPr>
          <w:rFonts w:cs="Verdana"/>
          <w:vertAlign w:val="superscript"/>
          <w:lang w:val="nl-NL"/>
        </w:rPr>
        <w:footnoteReference w:customMarkFollows="1" w:id="1"/>
        <w:t>[</w:t>
      </w:r>
      <w:proofErr w:type="gramEnd"/>
      <w:r w:rsidRPr="00E40B9C">
        <w:rPr>
          <w:rFonts w:cs="Verdana"/>
          <w:vertAlign w:val="superscript"/>
          <w:lang w:val="nl-NL"/>
        </w:rPr>
        <w:t>1]</w:t>
      </w:r>
      <w:r w:rsidRPr="00E40B9C">
        <w:rPr>
          <w:rFonts w:cs="Verdana"/>
          <w:lang w:val="nl-NL"/>
        </w:rPr>
        <w:t xml:space="preserve"> die een negatieve invloed kunnen hebben op de uitvoering van de opdracht?</w:t>
      </w:r>
    </w:p>
    <w:p w14:paraId="70B7440D" w14:textId="77777777" w:rsidR="00BE4388" w:rsidRPr="00E40B9C" w:rsidRDefault="00BE4388" w:rsidP="00BE4388">
      <w:pPr>
        <w:spacing w:line="260" w:lineRule="atLeast"/>
        <w:ind w:left="993" w:hanging="349"/>
        <w:rPr>
          <w:rFonts w:cs="Verdana"/>
          <w:bCs/>
          <w:lang w:val="nl-NL"/>
        </w:rPr>
      </w:pPr>
    </w:p>
    <w:p w14:paraId="41BA9ACA" w14:textId="77777777" w:rsidR="00BE4388" w:rsidRPr="00E40B9C" w:rsidRDefault="00BE4388" w:rsidP="00BE4388">
      <w:pPr>
        <w:ind w:left="993"/>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2ED10456" w14:textId="77777777" w:rsidR="00BE4388" w:rsidRPr="00E40B9C" w:rsidRDefault="00BE4388" w:rsidP="00BE4388">
      <w:pPr>
        <w:ind w:left="993" w:hanging="1"/>
        <w:rPr>
          <w:rFonts w:cs="Verdana"/>
          <w:lang w:val="nl-NL"/>
        </w:rPr>
      </w:pPr>
    </w:p>
    <w:p w14:paraId="23A01FA0" w14:textId="77777777" w:rsidR="00BE4388" w:rsidRPr="00E40B9C" w:rsidRDefault="00BE4388" w:rsidP="00BE4388">
      <w:pPr>
        <w:ind w:left="993"/>
        <w:rPr>
          <w:rFonts w:cs="Verdana"/>
          <w:lang w:val="nl-NL"/>
        </w:rPr>
      </w:pPr>
      <w:r w:rsidRPr="00E40B9C">
        <w:rPr>
          <w:rFonts w:cs="Verdana"/>
          <w:lang w:val="nl-NL"/>
        </w:rPr>
        <w:t>Zo ja, vermeld de aard van de betreffende conflicterende belangen.</w:t>
      </w:r>
    </w:p>
    <w:p w14:paraId="50EA026F" w14:textId="77777777" w:rsidR="00BE4388" w:rsidRPr="00E40B9C" w:rsidRDefault="00BE4388" w:rsidP="00BE4388">
      <w:pPr>
        <w:ind w:left="993"/>
        <w:rPr>
          <w:rFonts w:cs="Verdana"/>
          <w:lang w:val="nl-NL"/>
        </w:rPr>
      </w:pPr>
    </w:p>
    <w:p w14:paraId="3C6C36D7" w14:textId="77777777" w:rsidR="00BE4388" w:rsidRPr="00E40B9C" w:rsidRDefault="00BE4388" w:rsidP="00BE4388">
      <w:pPr>
        <w:ind w:left="993"/>
        <w:rPr>
          <w:rFonts w:cs="Verdana"/>
          <w:lang w:val="nl-NL"/>
        </w:rPr>
      </w:pPr>
      <w:r w:rsidRPr="00E40B9C">
        <w:rPr>
          <w:rFonts w:cs="Verdana"/>
          <w:lang w:val="nl-NL"/>
        </w:rPr>
        <w:t>…………………………………………………………………………………………………………………………………………</w:t>
      </w:r>
    </w:p>
    <w:p w14:paraId="1E8099C5" w14:textId="77777777" w:rsidR="00BE4388" w:rsidRPr="00E40B9C" w:rsidRDefault="00BE4388" w:rsidP="00BE4388">
      <w:pPr>
        <w:ind w:left="993"/>
        <w:rPr>
          <w:rFonts w:cs="Verdana"/>
          <w:lang w:val="nl-NL"/>
        </w:rPr>
      </w:pPr>
      <w:r w:rsidRPr="00E40B9C">
        <w:rPr>
          <w:rFonts w:cs="Verdana"/>
          <w:lang w:val="nl-NL"/>
        </w:rPr>
        <w:t>…………………………………………………………………………………………………………………………………………</w:t>
      </w:r>
    </w:p>
    <w:p w14:paraId="4697CEDE" w14:textId="77777777" w:rsidR="00BE4388" w:rsidRPr="00E40B9C" w:rsidRDefault="00BE4388" w:rsidP="00BE4388">
      <w:pPr>
        <w:ind w:left="993"/>
        <w:rPr>
          <w:rFonts w:cs="Verdana"/>
          <w:lang w:val="nl-NL"/>
        </w:rPr>
      </w:pPr>
      <w:r w:rsidRPr="00E40B9C">
        <w:rPr>
          <w:rFonts w:cs="Verdana"/>
          <w:lang w:val="nl-NL"/>
        </w:rPr>
        <w:t>…………………………………………………………………………………………………………………………………………</w:t>
      </w:r>
    </w:p>
    <w:p w14:paraId="48E7EC3F" w14:textId="77777777" w:rsidR="00BE4388" w:rsidRPr="00E40B9C" w:rsidRDefault="00BE4388" w:rsidP="00BE4388">
      <w:pPr>
        <w:ind w:left="993"/>
        <w:rPr>
          <w:rFonts w:cs="Verdana"/>
          <w:lang w:val="nl-NL"/>
        </w:rPr>
      </w:pPr>
    </w:p>
    <w:p w14:paraId="045EFF50" w14:textId="77777777" w:rsidR="00BE4388" w:rsidRPr="00E40B9C" w:rsidRDefault="00BE4388" w:rsidP="00BE4388">
      <w:pPr>
        <w:ind w:left="993"/>
        <w:rPr>
          <w:rFonts w:cs="Verdana"/>
          <w:lang w:val="nl-NL"/>
        </w:rPr>
      </w:pPr>
    </w:p>
    <w:p w14:paraId="4B754C0C" w14:textId="77777777" w:rsidR="00BE4388" w:rsidRPr="00E40B9C" w:rsidRDefault="00BE4388" w:rsidP="00BE4388">
      <w:pPr>
        <w:numPr>
          <w:ilvl w:val="0"/>
          <w:numId w:val="33"/>
        </w:numPr>
        <w:tabs>
          <w:tab w:val="clear" w:pos="720"/>
          <w:tab w:val="num" w:pos="1713"/>
        </w:tabs>
        <w:ind w:left="993" w:hanging="714"/>
        <w:rPr>
          <w:rFonts w:cs="Verdana"/>
          <w:b/>
          <w:bCs/>
          <w:lang w:val="nl-NL"/>
        </w:rPr>
      </w:pPr>
      <w:r w:rsidRPr="005C027B">
        <w:rPr>
          <w:rFonts w:cs="Verdana"/>
          <w:b/>
          <w:bCs/>
          <w:lang w:val="nl-NL"/>
        </w:rPr>
        <w:t>VRAGEN TEN AANZIEN VAN HET EUROPESE VERBOD OM OVERHEIDSOPDRACHTEN TE GUNNEN AAN RUSSISCHE PARTIJEN</w:t>
      </w:r>
    </w:p>
    <w:p w14:paraId="6DF333BC" w14:textId="77777777" w:rsidR="00BE4388" w:rsidRDefault="00BE4388" w:rsidP="00BE4388">
      <w:pPr>
        <w:ind w:left="1350" w:hanging="357"/>
        <w:rPr>
          <w:rFonts w:cs="Verdana"/>
          <w:b/>
          <w:bCs/>
          <w:lang w:val="nl-NL"/>
        </w:rPr>
      </w:pPr>
    </w:p>
    <w:p w14:paraId="2614A929" w14:textId="77777777" w:rsidR="00BE4388" w:rsidRPr="005C027B" w:rsidRDefault="00BE4388" w:rsidP="00BE4388">
      <w:pPr>
        <w:numPr>
          <w:ilvl w:val="1"/>
          <w:numId w:val="33"/>
        </w:numPr>
        <w:tabs>
          <w:tab w:val="clear" w:pos="720"/>
          <w:tab w:val="num" w:pos="1713"/>
        </w:tabs>
        <w:ind w:left="1713"/>
        <w:rPr>
          <w:rFonts w:cs="Verdana"/>
          <w:lang w:val="nl-NL"/>
        </w:rPr>
      </w:pPr>
      <w:r w:rsidRPr="005C027B">
        <w:rPr>
          <w:rFonts w:cs="Verdana"/>
          <w:lang w:val="nl-NL"/>
        </w:rPr>
        <w:t>Wordt de onderneming gedreven voor rekening van een Russisch onderdaan of een in Rusland gevestigde natuurlijk persoon, rechtspersoon, entiteit of lichaam?</w:t>
      </w:r>
    </w:p>
    <w:p w14:paraId="01AA5919" w14:textId="77777777" w:rsidR="00BE4388" w:rsidRPr="005C027B" w:rsidRDefault="00BE4388" w:rsidP="00BE4388">
      <w:pPr>
        <w:ind w:left="2433" w:hanging="360"/>
        <w:rPr>
          <w:rFonts w:cs="Verdana"/>
          <w:lang w:val="nl-NL"/>
        </w:rPr>
      </w:pPr>
    </w:p>
    <w:p w14:paraId="7F28C754" w14:textId="77777777" w:rsidR="00BE4388" w:rsidRPr="005C027B" w:rsidRDefault="00BE4388" w:rsidP="00BE4388">
      <w:pPr>
        <w:ind w:left="993"/>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5A73EB02" w14:textId="77777777" w:rsidR="00BE4388" w:rsidRPr="005C027B" w:rsidRDefault="00BE4388" w:rsidP="00BE4388">
      <w:pPr>
        <w:ind w:left="993"/>
        <w:rPr>
          <w:rFonts w:cs="Verdana"/>
          <w:lang w:val="nl-NL"/>
        </w:rPr>
      </w:pPr>
    </w:p>
    <w:p w14:paraId="2C0B9D18" w14:textId="77777777" w:rsidR="00BE4388" w:rsidRPr="005C027B" w:rsidRDefault="00BE4388" w:rsidP="00BE4388">
      <w:pPr>
        <w:numPr>
          <w:ilvl w:val="1"/>
          <w:numId w:val="33"/>
        </w:numPr>
        <w:tabs>
          <w:tab w:val="clear" w:pos="720"/>
          <w:tab w:val="num" w:pos="1713"/>
        </w:tabs>
        <w:ind w:left="1713"/>
        <w:rPr>
          <w:rFonts w:cs="Verdana"/>
          <w:lang w:val="nl-NL"/>
        </w:rPr>
      </w:pPr>
      <w:r w:rsidRPr="005C027B">
        <w:rPr>
          <w:rFonts w:cs="Verdana"/>
          <w:lang w:val="nl-NL"/>
        </w:rPr>
        <w:lastRenderedPageBreak/>
        <w:t>Is de onderneming een rechtspersoon, entiteit of lichaam waarvan de eigendomsrechten voor meer dan 50% direct of indirect in handen zijn van een entiteit als bedoeld bij vraag 4.1?</w:t>
      </w:r>
    </w:p>
    <w:p w14:paraId="549674BD" w14:textId="77777777" w:rsidR="00BE4388" w:rsidRPr="005C027B" w:rsidRDefault="00BE4388" w:rsidP="00BE4388">
      <w:pPr>
        <w:ind w:left="993"/>
        <w:rPr>
          <w:rFonts w:cs="Verdana"/>
          <w:lang w:val="nl-NL"/>
        </w:rPr>
      </w:pPr>
    </w:p>
    <w:p w14:paraId="2B095A64" w14:textId="77777777" w:rsidR="00BE4388" w:rsidRPr="005C027B" w:rsidRDefault="00BE4388" w:rsidP="00BE4388">
      <w:pPr>
        <w:ind w:left="993"/>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20DD7F1A" w14:textId="77777777" w:rsidR="00BE4388" w:rsidRPr="005C027B" w:rsidRDefault="00BE4388" w:rsidP="00BE4388">
      <w:pPr>
        <w:ind w:left="993"/>
        <w:rPr>
          <w:rFonts w:cs="Verdana"/>
          <w:lang w:val="nl-NL"/>
        </w:rPr>
      </w:pPr>
    </w:p>
    <w:p w14:paraId="6C61DAF0" w14:textId="77777777" w:rsidR="00BE4388" w:rsidRPr="005C027B" w:rsidRDefault="00BE4388" w:rsidP="00BE4388">
      <w:pPr>
        <w:numPr>
          <w:ilvl w:val="1"/>
          <w:numId w:val="33"/>
        </w:numPr>
        <w:tabs>
          <w:tab w:val="clear" w:pos="720"/>
          <w:tab w:val="num" w:pos="1713"/>
        </w:tabs>
        <w:ind w:left="1713"/>
        <w:rPr>
          <w:rFonts w:cs="Verdana"/>
          <w:lang w:val="nl-NL"/>
        </w:rPr>
      </w:pPr>
      <w:r w:rsidRPr="005C027B">
        <w:rPr>
          <w:rFonts w:cs="Verdana"/>
          <w:lang w:val="nl-NL"/>
        </w:rPr>
        <w:t>Handelt de onderneming namens of op aanwijzing van een entiteit als bedoeld bij vraag 4.1 of 4.2?</w:t>
      </w:r>
    </w:p>
    <w:p w14:paraId="011928DF" w14:textId="77777777" w:rsidR="00BE4388" w:rsidRPr="005C027B" w:rsidRDefault="00BE4388" w:rsidP="00BE4388">
      <w:pPr>
        <w:ind w:left="993"/>
        <w:rPr>
          <w:rFonts w:cs="Verdana"/>
          <w:lang w:val="nl-NL"/>
        </w:rPr>
      </w:pPr>
    </w:p>
    <w:p w14:paraId="3D4193E8" w14:textId="77777777" w:rsidR="00BE4388" w:rsidRPr="005C027B" w:rsidRDefault="00BE4388" w:rsidP="00BE4388">
      <w:pPr>
        <w:spacing w:line="260" w:lineRule="atLeast"/>
        <w:ind w:left="993"/>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17D3FB29" w14:textId="77777777" w:rsidR="00BE4388" w:rsidRPr="005C027B" w:rsidRDefault="00BE4388" w:rsidP="00BE4388">
      <w:pPr>
        <w:spacing w:line="260" w:lineRule="atLeast"/>
        <w:ind w:left="993"/>
        <w:rPr>
          <w:rFonts w:cs="Verdana"/>
          <w:lang w:val="nl-NL"/>
        </w:rPr>
      </w:pPr>
    </w:p>
    <w:p w14:paraId="3A570499" w14:textId="77777777" w:rsidR="00BE4388" w:rsidRPr="005C027B" w:rsidRDefault="00BE4388" w:rsidP="00BE4388">
      <w:pPr>
        <w:numPr>
          <w:ilvl w:val="1"/>
          <w:numId w:val="33"/>
        </w:numPr>
        <w:tabs>
          <w:tab w:val="clear" w:pos="720"/>
          <w:tab w:val="num" w:pos="1713"/>
        </w:tabs>
        <w:ind w:left="1713"/>
        <w:rPr>
          <w:rFonts w:cs="Verdana"/>
          <w:lang w:val="nl-NL"/>
        </w:rPr>
      </w:pPr>
      <w:r w:rsidRPr="005C027B">
        <w:rPr>
          <w:rFonts w:cs="Verdana"/>
          <w:lang w:val="nl-NL"/>
        </w:rPr>
        <w:t xml:space="preserve">Maakt de onderneming gebruik van een onderaannemer, leverancier of andere entiteit, waarbij de prestatie van deze betrokkene meer dan 10% van de waarde van de onderhavige opdracht vertegenwoordigt terwijl </w:t>
      </w:r>
      <w:proofErr w:type="gramStart"/>
      <w:r w:rsidRPr="005C027B">
        <w:rPr>
          <w:rFonts w:cs="Verdana"/>
          <w:lang w:val="nl-NL"/>
        </w:rPr>
        <w:t>tevens</w:t>
      </w:r>
      <w:proofErr w:type="gramEnd"/>
      <w:r w:rsidRPr="005C027B">
        <w:rPr>
          <w:rFonts w:cs="Verdana"/>
          <w:lang w:val="nl-NL"/>
        </w:rPr>
        <w:t xml:space="preserve"> voor deze betrokkene één </w:t>
      </w:r>
      <w:proofErr w:type="gramStart"/>
      <w:r w:rsidRPr="005C027B">
        <w:rPr>
          <w:rFonts w:cs="Verdana"/>
          <w:lang w:val="nl-NL"/>
        </w:rPr>
        <w:t>van  bovenstaande</w:t>
      </w:r>
      <w:proofErr w:type="gramEnd"/>
      <w:r w:rsidRPr="005C027B">
        <w:rPr>
          <w:rFonts w:cs="Verdana"/>
          <w:lang w:val="nl-NL"/>
        </w:rPr>
        <w:t xml:space="preserve"> vragen 4.1 t/m 4.3 met “ja” beantwoord moet worden?</w:t>
      </w:r>
    </w:p>
    <w:p w14:paraId="37583DF8" w14:textId="77777777" w:rsidR="00BE4388" w:rsidRPr="005C027B" w:rsidRDefault="00BE4388" w:rsidP="00BE4388">
      <w:pPr>
        <w:ind w:left="993"/>
        <w:rPr>
          <w:rFonts w:cs="Verdana"/>
          <w:lang w:val="nl-NL"/>
        </w:rPr>
      </w:pPr>
    </w:p>
    <w:p w14:paraId="4F4E2B82" w14:textId="77777777" w:rsidR="00BE4388" w:rsidRPr="005C027B" w:rsidRDefault="00BE4388" w:rsidP="00BE4388">
      <w:pPr>
        <w:ind w:left="993"/>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04E800F5" w14:textId="77777777" w:rsidR="00BE4388" w:rsidRDefault="00BE4388" w:rsidP="00BE4388">
      <w:pPr>
        <w:ind w:left="1350" w:hanging="357"/>
        <w:rPr>
          <w:rFonts w:cs="Verdana"/>
          <w:b/>
          <w:bCs/>
          <w:lang w:val="nl-NL"/>
        </w:rPr>
      </w:pPr>
    </w:p>
    <w:p w14:paraId="53796B9A" w14:textId="77777777" w:rsidR="00BE4388" w:rsidRDefault="00BE4388" w:rsidP="00BE4388">
      <w:pPr>
        <w:ind w:left="1350" w:hanging="357"/>
        <w:rPr>
          <w:rFonts w:cs="Verdana"/>
          <w:b/>
          <w:bCs/>
          <w:lang w:val="nl-NL"/>
        </w:rPr>
      </w:pPr>
    </w:p>
    <w:p w14:paraId="7421E06A" w14:textId="77777777" w:rsidR="00BE4388" w:rsidRPr="00E40B9C" w:rsidRDefault="00BE4388" w:rsidP="00BE4388">
      <w:pPr>
        <w:ind w:left="1350" w:hanging="357"/>
        <w:rPr>
          <w:rFonts w:cs="Verdana"/>
          <w:b/>
          <w:bCs/>
          <w:lang w:val="nl-NL"/>
        </w:rPr>
      </w:pPr>
      <w:r w:rsidRPr="00E40B9C">
        <w:rPr>
          <w:rFonts w:cs="Verdana"/>
          <w:b/>
          <w:bCs/>
          <w:lang w:val="nl-NL"/>
        </w:rPr>
        <w:t>VERKLARING</w:t>
      </w:r>
    </w:p>
    <w:p w14:paraId="52AB2ACF" w14:textId="77777777" w:rsidR="00BE4388" w:rsidRPr="00E40B9C" w:rsidRDefault="00BE4388" w:rsidP="00BE4388">
      <w:pPr>
        <w:ind w:left="1345" w:hanging="352"/>
        <w:rPr>
          <w:rFonts w:cs="Verdana"/>
          <w:lang w:val="nl-NL"/>
        </w:rPr>
      </w:pPr>
    </w:p>
    <w:p w14:paraId="0B961B0C" w14:textId="77777777" w:rsidR="00BE4388" w:rsidRPr="00E40B9C" w:rsidRDefault="00BE4388" w:rsidP="00BE4388">
      <w:pPr>
        <w:ind w:left="1350" w:hanging="357"/>
        <w:rPr>
          <w:rFonts w:cs="Verdana"/>
          <w:lang w:val="nl-NL"/>
        </w:rPr>
      </w:pPr>
      <w:r w:rsidRPr="00E40B9C">
        <w:rPr>
          <w:rFonts w:cs="Verdana"/>
          <w:lang w:val="nl-NL"/>
        </w:rPr>
        <w:t>Ondergetekende verklaart dat:</w:t>
      </w:r>
    </w:p>
    <w:p w14:paraId="189858A7" w14:textId="77777777" w:rsidR="00BE4388" w:rsidRPr="00E40B9C" w:rsidRDefault="00BE4388" w:rsidP="00BE4388">
      <w:pPr>
        <w:numPr>
          <w:ilvl w:val="0"/>
          <w:numId w:val="38"/>
        </w:numPr>
        <w:tabs>
          <w:tab w:val="clear" w:pos="-540"/>
          <w:tab w:val="num" w:pos="453"/>
          <w:tab w:val="num" w:pos="1080"/>
        </w:tabs>
        <w:ind w:left="1350" w:hanging="357"/>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in </w:t>
      </w:r>
      <w:r w:rsidRPr="00E40B9C">
        <w:rPr>
          <w:rFonts w:cs="RijksoverheidSansText-Regular"/>
          <w:szCs w:val="16"/>
          <w:lang w:val="nl-NL"/>
        </w:rPr>
        <w:t>deze vragenlijst opgenomen vragen volledig en naar waarheid zijn beantwoord;</w:t>
      </w:r>
    </w:p>
    <w:p w14:paraId="278DC879" w14:textId="77777777" w:rsidR="00BE4388" w:rsidRPr="00E40B9C" w:rsidRDefault="00BE4388" w:rsidP="00BE4388">
      <w:pPr>
        <w:numPr>
          <w:ilvl w:val="0"/>
          <w:numId w:val="38"/>
        </w:numPr>
        <w:tabs>
          <w:tab w:val="clear" w:pos="-540"/>
          <w:tab w:val="num" w:pos="453"/>
          <w:tab w:val="num" w:pos="1080"/>
        </w:tabs>
        <w:ind w:left="1350" w:hanging="357"/>
        <w:rPr>
          <w:rFonts w:cs="V&amp;W Syntax (Adobe)"/>
          <w:lang w:val="nl-NL"/>
        </w:rPr>
      </w:pPr>
      <w:proofErr w:type="gramStart"/>
      <w:r w:rsidRPr="00E40B9C">
        <w:rPr>
          <w:rFonts w:cs="V&amp;W Syntax (Adobe)"/>
          <w:lang w:val="nl-NL"/>
        </w:rPr>
        <w:t>hij</w:t>
      </w:r>
      <w:proofErr w:type="gramEnd"/>
      <w:r w:rsidRPr="00E40B9C">
        <w:rPr>
          <w:rFonts w:cs="V&amp;W Syntax (Adobe)"/>
          <w:lang w:val="nl-NL"/>
        </w:rPr>
        <w:t xml:space="preserve"> </w:t>
      </w:r>
      <w:r w:rsidRPr="00E40B9C">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0550A094" w14:textId="77777777" w:rsidR="00BE4388" w:rsidRPr="00E40B9C" w:rsidRDefault="00BE4388" w:rsidP="00BE4388">
      <w:pPr>
        <w:numPr>
          <w:ilvl w:val="0"/>
          <w:numId w:val="38"/>
        </w:numPr>
        <w:tabs>
          <w:tab w:val="clear" w:pos="-540"/>
          <w:tab w:val="num" w:pos="453"/>
          <w:tab w:val="num" w:pos="1080"/>
        </w:tabs>
        <w:ind w:left="1350" w:hanging="357"/>
        <w:rPr>
          <w:rFonts w:cs="V&amp;W Syntax (Adobe)"/>
          <w:lang w:val="nl-NL"/>
        </w:rPr>
      </w:pPr>
      <w:proofErr w:type="gramStart"/>
      <w:r w:rsidRPr="00E40B9C">
        <w:rPr>
          <w:rFonts w:cs="RijksoverheidSansText-Regular"/>
          <w:szCs w:val="16"/>
          <w:lang w:val="nl-NL"/>
        </w:rPr>
        <w:t>er</w:t>
      </w:r>
      <w:proofErr w:type="gramEnd"/>
      <w:r w:rsidRPr="00E40B9C">
        <w:rPr>
          <w:rFonts w:cs="RijksoverheidSansText-Regular"/>
          <w:szCs w:val="16"/>
          <w:lang w:val="nl-NL"/>
        </w:rPr>
        <w:t xml:space="preserve"> in de tekst van deze vragenlijst geen wijzigingen zijn aangebracht;</w:t>
      </w:r>
    </w:p>
    <w:p w14:paraId="012D0059" w14:textId="77777777" w:rsidR="00BE4388" w:rsidRPr="00E40B9C" w:rsidRDefault="00BE4388" w:rsidP="00BE4388">
      <w:pPr>
        <w:numPr>
          <w:ilvl w:val="0"/>
          <w:numId w:val="38"/>
        </w:numPr>
        <w:tabs>
          <w:tab w:val="clear" w:pos="-540"/>
          <w:tab w:val="num" w:pos="453"/>
          <w:tab w:val="num" w:pos="1080"/>
        </w:tabs>
        <w:ind w:left="1350" w:hanging="357"/>
        <w:rPr>
          <w:rFonts w:cs="V&amp;W Syntax (Adobe)"/>
          <w:lang w:val="nl-NL"/>
        </w:rPr>
      </w:pPr>
      <w:proofErr w:type="gramStart"/>
      <w:r w:rsidRPr="00E40B9C">
        <w:rPr>
          <w:rFonts w:cs="V&amp;W Syntax (Adobe)"/>
          <w:lang w:val="nl-NL"/>
        </w:rPr>
        <w:t>deze</w:t>
      </w:r>
      <w:proofErr w:type="gramEnd"/>
      <w:r w:rsidRPr="00E40B9C">
        <w:rPr>
          <w:rFonts w:cs="V&amp;W Syntax (Adobe)"/>
          <w:lang w:val="nl-NL"/>
        </w:rPr>
        <w:t xml:space="preserve"> </w:t>
      </w:r>
      <w:r w:rsidRPr="00E40B9C">
        <w:rPr>
          <w:rFonts w:cs="RijksoverheidSansText-Regular"/>
          <w:szCs w:val="16"/>
          <w:lang w:val="nl-NL"/>
        </w:rPr>
        <w:t xml:space="preserve">vragenlijst is ondertekend door een daartoe, </w:t>
      </w:r>
      <w:proofErr w:type="gramStart"/>
      <w:r w:rsidRPr="00E40B9C">
        <w:rPr>
          <w:rFonts w:cs="RijksoverheidSansText-Regular"/>
          <w:szCs w:val="16"/>
          <w:lang w:val="nl-NL"/>
        </w:rPr>
        <w:t>blijkens</w:t>
      </w:r>
      <w:proofErr w:type="gramEnd"/>
      <w:r w:rsidRPr="00E40B9C">
        <w:rPr>
          <w:rFonts w:cs="RijksoverheidSansText-Regular"/>
          <w:szCs w:val="16"/>
          <w:lang w:val="nl-NL"/>
        </w:rPr>
        <w:t xml:space="preserve"> het handelsregister, dan wel een overeenkomstig register van het land van vestiging van de onderneming, vertegenwoordigingsbevoegde,</w:t>
      </w:r>
    </w:p>
    <w:p w14:paraId="3672FAC0" w14:textId="77777777" w:rsidR="00BE4388" w:rsidRPr="00E40B9C" w:rsidRDefault="00BE4388" w:rsidP="00BE4388">
      <w:pPr>
        <w:tabs>
          <w:tab w:val="num" w:pos="540"/>
        </w:tabs>
        <w:ind w:left="1345" w:hanging="352"/>
        <w:rPr>
          <w:rFonts w:cs="RijksoverheidSansText-Regular"/>
          <w:szCs w:val="16"/>
          <w:lang w:val="nl-NL"/>
        </w:rPr>
      </w:pPr>
    </w:p>
    <w:p w14:paraId="740A55DD" w14:textId="77777777" w:rsidR="00BE4388" w:rsidRPr="00E40B9C" w:rsidRDefault="00BE4388" w:rsidP="00BE4388">
      <w:pPr>
        <w:pStyle w:val="Broodtekst"/>
        <w:ind w:left="993"/>
        <w:rPr>
          <w:b/>
          <w:lang w:val="nl-NL"/>
        </w:rPr>
      </w:pPr>
      <w:r w:rsidRPr="00E40B9C">
        <w:rPr>
          <w:b/>
          <w:lang w:val="nl-NL"/>
        </w:rPr>
        <w:t>Ondertekening</w:t>
      </w:r>
    </w:p>
    <w:p w14:paraId="4B8CFAD7" w14:textId="77777777" w:rsidR="00BE4388" w:rsidRPr="00E40B9C" w:rsidRDefault="00BE4388" w:rsidP="00BE4388">
      <w:pPr>
        <w:pStyle w:val="Broodtekst"/>
        <w:ind w:left="993"/>
        <w:rPr>
          <w:lang w:val="nl-NL"/>
        </w:rPr>
      </w:pPr>
    </w:p>
    <w:p w14:paraId="7A7FF82C" w14:textId="1EE4A7B2" w:rsidR="00BE4388" w:rsidRPr="00E40B9C" w:rsidRDefault="00BE4388" w:rsidP="00BE4388">
      <w:pPr>
        <w:ind w:left="993"/>
        <w:rPr>
          <w:rFonts w:cs="V&amp;W Syntax (Adobe)"/>
          <w:b/>
          <w:lang w:val="nl-NL"/>
        </w:rPr>
      </w:pPr>
      <w:r w:rsidRPr="00E40B9C">
        <w:rPr>
          <w:lang w:val="nl-NL"/>
        </w:rPr>
        <w:t xml:space="preserve">De aanvullende eigen verklaring dient digitaal te worden ondertekend </w:t>
      </w:r>
      <w:proofErr w:type="gramStart"/>
      <w:r w:rsidRPr="00E40B9C">
        <w:rPr>
          <w:lang w:val="nl-NL"/>
        </w:rPr>
        <w:t>conform</w:t>
      </w:r>
      <w:proofErr w:type="gramEnd"/>
      <w:r w:rsidRPr="00E40B9C">
        <w:rPr>
          <w:lang w:val="nl-NL"/>
        </w:rPr>
        <w:t xml:space="preserve"> paragraaf </w:t>
      </w:r>
      <w:bookmarkStart w:id="2" w:name="bwBijl_C_641"/>
      <w:r>
        <w:rPr>
          <w:color w:val="000000"/>
          <w:lang w:val="nl-NL"/>
        </w:rPr>
        <w:t>4.3.1</w:t>
      </w:r>
      <w:bookmarkEnd w:id="2"/>
      <w:r w:rsidRPr="00E40B9C">
        <w:rPr>
          <w:color w:val="000000" w:themeColor="text1"/>
          <w:lang w:val="nl-NL"/>
        </w:rPr>
        <w:t>.</w:t>
      </w:r>
    </w:p>
    <w:p w14:paraId="19B09D0B" w14:textId="77777777" w:rsidR="003F5EB0" w:rsidRPr="00BE4388" w:rsidRDefault="003F5EB0" w:rsidP="003F5EB0">
      <w:pPr>
        <w:rPr>
          <w:lang w:val="nl-NL"/>
        </w:rPr>
      </w:pPr>
    </w:p>
    <w:sectPr w:rsidR="003F5EB0" w:rsidRPr="00BE4388" w:rsidSect="000B3F94">
      <w:headerReference w:type="default" r:id="rId12"/>
      <w:footerReference w:type="default" r:id="rId13"/>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BEC16" w14:textId="77777777" w:rsidR="00BE4388" w:rsidRDefault="00BE4388" w:rsidP="0088501B">
      <w:r>
        <w:separator/>
      </w:r>
    </w:p>
  </w:endnote>
  <w:endnote w:type="continuationSeparator" w:id="0">
    <w:p w14:paraId="0EE43DE1" w14:textId="77777777" w:rsidR="00BE4388" w:rsidRDefault="00BE4388"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9F96C" w14:textId="6A6CBC08" w:rsidR="00063AA5" w:rsidRDefault="00063AA5">
    <w:pPr>
      <w:pStyle w:val="Voettekst"/>
    </w:pPr>
    <w:r>
      <w:t>RWS BEDRIJFSVERTROUWELIJK</w:t>
    </w:r>
  </w:p>
  <w:p w14:paraId="0E9DCDF5" w14:textId="77777777" w:rsidR="00063AA5" w:rsidRDefault="00063AA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BDA5C" w14:textId="77777777" w:rsidR="00BE4388" w:rsidRDefault="00BE4388" w:rsidP="0088501B">
      <w:r>
        <w:separator/>
      </w:r>
    </w:p>
  </w:footnote>
  <w:footnote w:type="continuationSeparator" w:id="0">
    <w:p w14:paraId="11DC5E2E" w14:textId="77777777" w:rsidR="00BE4388" w:rsidRDefault="00BE4388" w:rsidP="0088501B">
      <w:r>
        <w:continuationSeparator/>
      </w:r>
    </w:p>
  </w:footnote>
  <w:footnote w:id="1">
    <w:p w14:paraId="1A60A9AC" w14:textId="77777777" w:rsidR="00BE4388" w:rsidRPr="00C505B4" w:rsidRDefault="00BE4388" w:rsidP="00BE4388">
      <w:pPr>
        <w:pStyle w:val="Voetnoottekst"/>
        <w:rPr>
          <w:rFonts w:eastAsia="Calibri"/>
          <w:szCs w:val="13"/>
          <w:lang w:val="nl-NL"/>
        </w:rPr>
      </w:pPr>
      <w:r w:rsidRPr="00C505B4">
        <w:rPr>
          <w:rStyle w:val="Voetnootmarkering"/>
          <w:lang w:val="nl-NL"/>
        </w:rPr>
        <w:t>[1]</w:t>
      </w:r>
      <w:r w:rsidRPr="00C505B4">
        <w:rPr>
          <w:lang w:val="nl-NL"/>
        </w:rPr>
        <w:t xml:space="preserve"> </w:t>
      </w:r>
      <w:r w:rsidRPr="00C505B4">
        <w:rPr>
          <w:szCs w:val="13"/>
          <w:lang w:val="nl-NL"/>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0E1E" w14:textId="3138D9A0" w:rsidR="00E456EE" w:rsidRDefault="00EB206E" w:rsidP="00EB206E">
    <w:pPr>
      <w:pStyle w:val="Koptekst"/>
      <w:jc w:val="center"/>
      <w:rPr>
        <w:lang w:val="nl-NL"/>
      </w:rPr>
    </w:pPr>
    <w:r w:rsidRPr="00EB206E">
      <w:rPr>
        <w:lang w:val="nl-NL"/>
      </w:rPr>
      <w:t>Zaaknummer 31170140|Realisatie KRW getijdennatuur S</w:t>
    </w:r>
    <w:r>
      <w:rPr>
        <w:lang w:val="nl-NL"/>
      </w:rPr>
      <w:t>cheur</w:t>
    </w:r>
  </w:p>
  <w:p w14:paraId="39D834A6" w14:textId="77777777" w:rsidR="00EB206E" w:rsidRDefault="00EB206E" w:rsidP="00EB206E">
    <w:pPr>
      <w:pStyle w:val="Koptekst"/>
      <w:jc w:val="center"/>
      <w:rPr>
        <w:lang w:val="nl-NL"/>
      </w:rPr>
    </w:pPr>
  </w:p>
  <w:p w14:paraId="66A1A1F3" w14:textId="77777777" w:rsidR="00EB206E" w:rsidRPr="00EB206E" w:rsidRDefault="00EB206E" w:rsidP="00EB206E">
    <w:pPr>
      <w:pStyle w:val="Koptekst"/>
      <w:jc w:val="cent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32AA0D20"/>
    <w:lvl w:ilvl="0" w:tplc="49BC47D6">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1CF0977C"/>
    <w:lvl w:ilvl="0">
      <w:start w:val="2"/>
      <w:numFmt w:val="upperLetter"/>
      <w:pStyle w:val="BijlageGenummerdKop"/>
      <w:lvlText w:val="Bijlage %1"/>
      <w:lvlJc w:val="left"/>
      <w:pPr>
        <w:tabs>
          <w:tab w:val="num" w:pos="2127"/>
        </w:tabs>
        <w:ind w:left="2127"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2127"/>
        </w:tabs>
        <w:ind w:left="2127" w:hanging="1134"/>
      </w:pPr>
      <w:rPr>
        <w:rFonts w:cs="Times New Roman" w:hint="default"/>
      </w:rPr>
    </w:lvl>
    <w:lvl w:ilvl="2">
      <w:start w:val="1"/>
      <w:numFmt w:val="decimal"/>
      <w:pStyle w:val="BijlageGenummerdSubparagraaf"/>
      <w:lvlText w:val="%1.%2.%3"/>
      <w:lvlJc w:val="left"/>
      <w:pPr>
        <w:tabs>
          <w:tab w:val="num" w:pos="2127"/>
        </w:tabs>
        <w:ind w:left="2127" w:hanging="1134"/>
      </w:pPr>
      <w:rPr>
        <w:rFonts w:ascii="Verdana" w:hAnsi="Verdana" w:cs="Times New Roman" w:hint="default"/>
        <w:b w:val="0"/>
        <w:i/>
        <w:sz w:val="18"/>
      </w:rPr>
    </w:lvl>
    <w:lvl w:ilvl="3">
      <w:start w:val="1"/>
      <w:numFmt w:val="decimal"/>
      <w:lvlText w:val="%4."/>
      <w:lvlJc w:val="left"/>
      <w:pPr>
        <w:tabs>
          <w:tab w:val="num" w:pos="2127"/>
        </w:tabs>
        <w:ind w:left="2127" w:hanging="1134"/>
      </w:pPr>
      <w:rPr>
        <w:rFonts w:cs="Times New Roman" w:hint="default"/>
      </w:rPr>
    </w:lvl>
    <w:lvl w:ilvl="4">
      <w:start w:val="1"/>
      <w:numFmt w:val="lowerLetter"/>
      <w:lvlText w:val="%5."/>
      <w:lvlJc w:val="left"/>
      <w:pPr>
        <w:tabs>
          <w:tab w:val="num" w:pos="2127"/>
        </w:tabs>
        <w:ind w:left="2127" w:hanging="1134"/>
      </w:pPr>
      <w:rPr>
        <w:rFonts w:cs="Times New Roman" w:hint="default"/>
      </w:rPr>
    </w:lvl>
    <w:lvl w:ilvl="5">
      <w:start w:val="1"/>
      <w:numFmt w:val="lowerRoman"/>
      <w:lvlText w:val="%6."/>
      <w:lvlJc w:val="right"/>
      <w:pPr>
        <w:tabs>
          <w:tab w:val="num" w:pos="2127"/>
        </w:tabs>
        <w:ind w:left="2127" w:hanging="1134"/>
      </w:pPr>
      <w:rPr>
        <w:rFonts w:cs="Times New Roman" w:hint="default"/>
      </w:rPr>
    </w:lvl>
    <w:lvl w:ilvl="6">
      <w:start w:val="1"/>
      <w:numFmt w:val="decimal"/>
      <w:lvlText w:val="%7."/>
      <w:lvlJc w:val="left"/>
      <w:pPr>
        <w:tabs>
          <w:tab w:val="num" w:pos="2127"/>
        </w:tabs>
        <w:ind w:left="2127" w:hanging="1134"/>
      </w:pPr>
      <w:rPr>
        <w:rFonts w:cs="Times New Roman" w:hint="default"/>
      </w:rPr>
    </w:lvl>
    <w:lvl w:ilvl="7">
      <w:start w:val="1"/>
      <w:numFmt w:val="lowerLetter"/>
      <w:lvlText w:val="%8."/>
      <w:lvlJc w:val="left"/>
      <w:pPr>
        <w:tabs>
          <w:tab w:val="num" w:pos="2127"/>
        </w:tabs>
        <w:ind w:left="2127" w:hanging="1134"/>
      </w:pPr>
      <w:rPr>
        <w:rFonts w:cs="Times New Roman" w:hint="default"/>
      </w:rPr>
    </w:lvl>
    <w:lvl w:ilvl="8">
      <w:start w:val="1"/>
      <w:numFmt w:val="lowerRoman"/>
      <w:lvlText w:val="%9."/>
      <w:lvlJc w:val="right"/>
      <w:pPr>
        <w:tabs>
          <w:tab w:val="num" w:pos="2127"/>
        </w:tabs>
        <w:ind w:left="2127"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3914438">
    <w:abstractNumId w:val="10"/>
  </w:num>
  <w:num w:numId="2" w16cid:durableId="97531482">
    <w:abstractNumId w:val="12"/>
  </w:num>
  <w:num w:numId="3" w16cid:durableId="182213940">
    <w:abstractNumId w:val="32"/>
  </w:num>
  <w:num w:numId="4" w16cid:durableId="2049914749">
    <w:abstractNumId w:val="11"/>
  </w:num>
  <w:num w:numId="5" w16cid:durableId="1697930118">
    <w:abstractNumId w:val="18"/>
  </w:num>
  <w:num w:numId="6" w16cid:durableId="291250131">
    <w:abstractNumId w:val="22"/>
  </w:num>
  <w:num w:numId="7" w16cid:durableId="1005397481">
    <w:abstractNumId w:val="2"/>
  </w:num>
  <w:num w:numId="8" w16cid:durableId="1596279331">
    <w:abstractNumId w:val="1"/>
  </w:num>
  <w:num w:numId="9" w16cid:durableId="1513832751">
    <w:abstractNumId w:val="0"/>
  </w:num>
  <w:num w:numId="10" w16cid:durableId="185366383">
    <w:abstractNumId w:val="8"/>
  </w:num>
  <w:num w:numId="11" w16cid:durableId="1164199830">
    <w:abstractNumId w:val="6"/>
  </w:num>
  <w:num w:numId="12" w16cid:durableId="1105224770">
    <w:abstractNumId w:val="6"/>
  </w:num>
  <w:num w:numId="13" w16cid:durableId="729809663">
    <w:abstractNumId w:val="33"/>
  </w:num>
  <w:num w:numId="14" w16cid:durableId="2082217758">
    <w:abstractNumId w:val="3"/>
  </w:num>
  <w:num w:numId="15" w16cid:durableId="453057314">
    <w:abstractNumId w:val="19"/>
  </w:num>
  <w:num w:numId="16" w16cid:durableId="1713267884">
    <w:abstractNumId w:val="26"/>
  </w:num>
  <w:num w:numId="17" w16cid:durableId="2144274318">
    <w:abstractNumId w:val="9"/>
  </w:num>
  <w:num w:numId="18" w16cid:durableId="244190847">
    <w:abstractNumId w:val="23"/>
  </w:num>
  <w:num w:numId="19" w16cid:durableId="44060672">
    <w:abstractNumId w:val="35"/>
  </w:num>
  <w:num w:numId="20" w16cid:durableId="493424095">
    <w:abstractNumId w:val="13"/>
  </w:num>
  <w:num w:numId="21" w16cid:durableId="1230076456">
    <w:abstractNumId w:val="25"/>
  </w:num>
  <w:num w:numId="22" w16cid:durableId="643047014">
    <w:abstractNumId w:val="29"/>
  </w:num>
  <w:num w:numId="23" w16cid:durableId="845486717">
    <w:abstractNumId w:val="21"/>
  </w:num>
  <w:num w:numId="24" w16cid:durableId="127479052">
    <w:abstractNumId w:val="31"/>
  </w:num>
  <w:num w:numId="25" w16cid:durableId="816578934">
    <w:abstractNumId w:val="30"/>
  </w:num>
  <w:num w:numId="26" w16cid:durableId="1903372704">
    <w:abstractNumId w:val="7"/>
  </w:num>
  <w:num w:numId="27" w16cid:durableId="2033337110">
    <w:abstractNumId w:val="17"/>
  </w:num>
  <w:num w:numId="28" w16cid:durableId="1459228714">
    <w:abstractNumId w:val="24"/>
  </w:num>
  <w:num w:numId="29" w16cid:durableId="2024016180">
    <w:abstractNumId w:val="4"/>
  </w:num>
  <w:num w:numId="30" w16cid:durableId="237524904">
    <w:abstractNumId w:val="14"/>
  </w:num>
  <w:num w:numId="31" w16cid:durableId="1612320603">
    <w:abstractNumId w:val="27"/>
  </w:num>
  <w:num w:numId="32" w16cid:durableId="1544370388">
    <w:abstractNumId w:val="16"/>
  </w:num>
  <w:num w:numId="33" w16cid:durableId="1777023686">
    <w:abstractNumId w:val="36"/>
  </w:num>
  <w:num w:numId="34" w16cid:durableId="447747755">
    <w:abstractNumId w:val="5"/>
  </w:num>
  <w:num w:numId="35" w16cid:durableId="2026709215">
    <w:abstractNumId w:val="34"/>
  </w:num>
  <w:num w:numId="36" w16cid:durableId="1954240618">
    <w:abstractNumId w:val="28"/>
  </w:num>
  <w:num w:numId="37" w16cid:durableId="1203441819">
    <w:abstractNumId w:val="20"/>
  </w:num>
  <w:num w:numId="38" w16cid:durableId="9174004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88"/>
    <w:rsid w:val="00043163"/>
    <w:rsid w:val="00056D70"/>
    <w:rsid w:val="00063AA5"/>
    <w:rsid w:val="000B3F94"/>
    <w:rsid w:val="000E1F3B"/>
    <w:rsid w:val="000F2207"/>
    <w:rsid w:val="00173156"/>
    <w:rsid w:val="001D6F03"/>
    <w:rsid w:val="001F7188"/>
    <w:rsid w:val="002A6578"/>
    <w:rsid w:val="002B1092"/>
    <w:rsid w:val="002E0FD2"/>
    <w:rsid w:val="003270EE"/>
    <w:rsid w:val="0038549E"/>
    <w:rsid w:val="003B62BD"/>
    <w:rsid w:val="003C4BF2"/>
    <w:rsid w:val="003D51FB"/>
    <w:rsid w:val="003F5EB0"/>
    <w:rsid w:val="003F6EDB"/>
    <w:rsid w:val="0040142D"/>
    <w:rsid w:val="0040571B"/>
    <w:rsid w:val="004272DC"/>
    <w:rsid w:val="00447907"/>
    <w:rsid w:val="00450447"/>
    <w:rsid w:val="00471801"/>
    <w:rsid w:val="00486945"/>
    <w:rsid w:val="004B0EA1"/>
    <w:rsid w:val="004D766D"/>
    <w:rsid w:val="005A4FBE"/>
    <w:rsid w:val="005C0F96"/>
    <w:rsid w:val="005D2CF1"/>
    <w:rsid w:val="005E046F"/>
    <w:rsid w:val="006006F5"/>
    <w:rsid w:val="00650A9B"/>
    <w:rsid w:val="00662528"/>
    <w:rsid w:val="00694858"/>
    <w:rsid w:val="006D2E66"/>
    <w:rsid w:val="006F42D7"/>
    <w:rsid w:val="007435A7"/>
    <w:rsid w:val="007F4AEA"/>
    <w:rsid w:val="008039AA"/>
    <w:rsid w:val="00853860"/>
    <w:rsid w:val="0088386A"/>
    <w:rsid w:val="0088501B"/>
    <w:rsid w:val="008D2753"/>
    <w:rsid w:val="008E3581"/>
    <w:rsid w:val="00905289"/>
    <w:rsid w:val="009402DA"/>
    <w:rsid w:val="009A1DD4"/>
    <w:rsid w:val="009C5CF5"/>
    <w:rsid w:val="00A32591"/>
    <w:rsid w:val="00A44ADF"/>
    <w:rsid w:val="00A77ABF"/>
    <w:rsid w:val="00A863E9"/>
    <w:rsid w:val="00AB3283"/>
    <w:rsid w:val="00B022C4"/>
    <w:rsid w:val="00B34CEA"/>
    <w:rsid w:val="00B559E9"/>
    <w:rsid w:val="00B72222"/>
    <w:rsid w:val="00B80650"/>
    <w:rsid w:val="00B978B1"/>
    <w:rsid w:val="00BE4388"/>
    <w:rsid w:val="00C36FAA"/>
    <w:rsid w:val="00C60F88"/>
    <w:rsid w:val="00C71133"/>
    <w:rsid w:val="00CA55CC"/>
    <w:rsid w:val="00CB3317"/>
    <w:rsid w:val="00D3656D"/>
    <w:rsid w:val="00DA3555"/>
    <w:rsid w:val="00DA3923"/>
    <w:rsid w:val="00DC4B3F"/>
    <w:rsid w:val="00DD7357"/>
    <w:rsid w:val="00DD7C5C"/>
    <w:rsid w:val="00E34F8A"/>
    <w:rsid w:val="00E36C8C"/>
    <w:rsid w:val="00E456EE"/>
    <w:rsid w:val="00EA1A54"/>
    <w:rsid w:val="00EB206E"/>
    <w:rsid w:val="00ED7AB9"/>
    <w:rsid w:val="00EE5BBE"/>
    <w:rsid w:val="00EF7E3D"/>
    <w:rsid w:val="00F65492"/>
    <w:rsid w:val="00FB0705"/>
    <w:rsid w:val="00FF0C1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55A99"/>
  <w15:chartTrackingRefBased/>
  <w15:docId w15:val="{E47A740B-7568-4BF8-AAFC-15FFE3EF3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BE4388"/>
    <w:pPr>
      <w:spacing w:line="240" w:lineRule="atLeast"/>
    </w:pPr>
    <w:rPr>
      <w:rFonts w:ascii="Verdana" w:hAnsi="Verdana" w:cs="Lohit Hindi"/>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BE4388"/>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BE4388"/>
    <w:rPr>
      <w:rFonts w:cs="Times New Roman"/>
      <w:vertAlign w:val="superscript"/>
    </w:rPr>
  </w:style>
  <w:style w:type="paragraph" w:styleId="Voetnoottekst">
    <w:name w:val="footnote text"/>
    <w:basedOn w:val="Standaard"/>
    <w:link w:val="VoetnoottekstChar"/>
    <w:rsid w:val="00BE4388"/>
    <w:pPr>
      <w:spacing w:line="180" w:lineRule="atLeast"/>
    </w:pPr>
    <w:rPr>
      <w:sz w:val="13"/>
      <w:szCs w:val="20"/>
    </w:rPr>
  </w:style>
  <w:style w:type="character" w:customStyle="1" w:styleId="VoetnoottekstChar">
    <w:name w:val="Voetnoottekst Char"/>
    <w:basedOn w:val="Standaardalinea-lettertype"/>
    <w:link w:val="Voetnoottekst"/>
    <w:rsid w:val="00BE4388"/>
    <w:rPr>
      <w:rFonts w:ascii="Verdana" w:hAnsi="Verdana" w:cs="Lohit Hindi"/>
      <w:sz w:val="13"/>
      <w:szCs w:val="20"/>
      <w:lang w:val="en-US"/>
    </w:rPr>
  </w:style>
  <w:style w:type="paragraph" w:customStyle="1" w:styleId="BijlageGenummerdParagraaf">
    <w:name w:val="BijlageGenummerdParagraaf"/>
    <w:basedOn w:val="Broodtekst"/>
    <w:next w:val="Broodtekst"/>
    <w:uiPriority w:val="12"/>
    <w:qFormat/>
    <w:rsid w:val="00BE4388"/>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BE4388"/>
    <w:pPr>
      <w:numPr>
        <w:ilvl w:val="2"/>
        <w:numId w:val="32"/>
      </w:numPr>
      <w:spacing w:before="240"/>
      <w:outlineLvl w:val="2"/>
    </w:pPr>
    <w:rPr>
      <w:i/>
    </w:rPr>
  </w:style>
  <w:style w:type="paragraph" w:customStyle="1" w:styleId="BijlageGenummerdKop">
    <w:name w:val="BijlageGenummerdKop"/>
    <w:next w:val="Broodtekst"/>
    <w:uiPriority w:val="12"/>
    <w:qFormat/>
    <w:rsid w:val="00BE4388"/>
    <w:pPr>
      <w:pageBreakBefore/>
      <w:numPr>
        <w:numId w:val="32"/>
      </w:numPr>
      <w:spacing w:after="660" w:line="300" w:lineRule="atLeast"/>
      <w:outlineLvl w:val="0"/>
    </w:pPr>
    <w:rPr>
      <w:rFonts w:ascii="Verdana" w:eastAsia="DejaVu Sans" w:hAnsi="Verdana" w:cs="Times New Roman"/>
      <w:color w:val="000000"/>
      <w:sz w:val="24"/>
      <w:lang w:eastAsia="nl-NL"/>
    </w:rPr>
  </w:style>
  <w:style w:type="character" w:customStyle="1" w:styleId="BroodtekstChar">
    <w:name w:val="Broodtekst Char"/>
    <w:basedOn w:val="Standaardalinea-lettertype"/>
    <w:link w:val="Broodtekst"/>
    <w:rsid w:val="00BE4388"/>
    <w:rPr>
      <w:rFonts w:ascii="Verdana" w:hAnsi="Verdana" w:cs="Lohit Hin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05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CAE5BCB369C6442865DF1B6E138AD0B" ma:contentTypeVersion="3" ma:contentTypeDescription="Een nieuw document maken." ma:contentTypeScope="" ma:versionID="2aa8de830173b9ec9f6544358e5f2a3c">
  <xsd:schema xmlns:xsd="http://www.w3.org/2001/XMLSchema" xmlns:xs="http://www.w3.org/2001/XMLSchema" xmlns:p="http://schemas.microsoft.com/office/2006/metadata/properties" xmlns:ns2="2c605dab-4199-42c9-b608-31ada4da0a2f" targetNamespace="http://schemas.microsoft.com/office/2006/metadata/properties" ma:root="true" ma:fieldsID="4d611f77feaa02355176f3ee57f563a4" ns2:_="">
    <xsd:import namespace="2c605dab-4199-42c9-b608-31ada4da0a2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05dab-4199-42c9-b608-31ada4da0a2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2c605dab-4199-42c9-b608-31ada4da0a2f">SW00-1209972587-248</_dlc_DocId>
    <_dlc_DocIdUrl xmlns="2c605dab-4199-42c9-b608-31ada4da0a2f">
      <Url>https://samenwerken.sp01.intranet.rws.nl/sites/M221217007/_layouts/15/DocIdRedir.aspx?ID=SW00-1209972587-248</Url>
      <Description>SW00-1209972587-248</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656BD7-C77F-451A-899D-F33E68F38A7C}">
  <ds:schemaRefs>
    <ds:schemaRef ds:uri="http://schemas.openxmlformats.org/officeDocument/2006/bibliography"/>
  </ds:schemaRefs>
</ds:datastoreItem>
</file>

<file path=customXml/itemProps2.xml><?xml version="1.0" encoding="utf-8"?>
<ds:datastoreItem xmlns:ds="http://schemas.openxmlformats.org/officeDocument/2006/customXml" ds:itemID="{FB8AA520-D3CC-4B4E-BFB9-6AAD966022BD}">
  <ds:schemaRefs>
    <ds:schemaRef ds:uri="http://schemas.microsoft.com/sharepoint/events"/>
  </ds:schemaRefs>
</ds:datastoreItem>
</file>

<file path=customXml/itemProps3.xml><?xml version="1.0" encoding="utf-8"?>
<ds:datastoreItem xmlns:ds="http://schemas.openxmlformats.org/officeDocument/2006/customXml" ds:itemID="{0DD0D294-B19F-4A86-A62E-24416578B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605dab-4199-42c9-b608-31ada4da0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351BD2-E403-4BB5-9A69-2D327021CAB2}">
  <ds:schemaRefs>
    <ds:schemaRef ds:uri="http://schemas.microsoft.com/office/2006/metadata/properties"/>
    <ds:schemaRef ds:uri="http://schemas.microsoft.com/office/infopath/2007/PartnerControls"/>
    <ds:schemaRef ds:uri="2c605dab-4199-42c9-b608-31ada4da0a2f"/>
  </ds:schemaRefs>
</ds:datastoreItem>
</file>

<file path=customXml/itemProps5.xml><?xml version="1.0" encoding="utf-8"?>
<ds:datastoreItem xmlns:ds="http://schemas.openxmlformats.org/officeDocument/2006/customXml" ds:itemID="{86973915-178B-419F-9FF8-B5154061B13D}">
  <ds:schemaRefs>
    <ds:schemaRef ds:uri="http://schemas.microsoft.com/sharepoint/v3/contenttype/form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4</Pages>
  <Words>1283</Words>
  <Characters>7058</Characters>
  <Application>Microsoft Office Word</Application>
  <DocSecurity>0</DocSecurity>
  <Lines>58</Lines>
  <Paragraphs>16</Paragraphs>
  <ScaleCrop>false</ScaleCrop>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Weijen, Brian van (RWS PPO)</dc:creator>
  <cp:keywords/>
  <dc:description/>
  <cp:lastModifiedBy>Lo-Kioeng-Shioe, Dina (RWS GPO)</cp:lastModifiedBy>
  <cp:revision>7</cp:revision>
  <dcterms:created xsi:type="dcterms:W3CDTF">2025-01-29T09:27:00Z</dcterms:created>
  <dcterms:modified xsi:type="dcterms:W3CDTF">2025-08-26T12:21:00Z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0x010100DCAE5BCB369C6442865DF1B6E138AD0B</vt:lpwstr>
  </property>
  <property fmtid="{D5CDD505-2E9C-101B-9397-08002B2CF9AE}" pid="3" name="_dlc_DocIdItemGuid">
    <vt:lpwstr>2aa92c19-e6e6-4413-8494-ff88dc4ac26a</vt:lpwstr>
  </property>
</Properties>
</file>