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28368" w14:textId="768751E9" w:rsidR="0071069D" w:rsidRDefault="0071069D" w:rsidP="0071069D">
      <w:pPr>
        <w:pStyle w:val="Kop1"/>
        <w:numPr>
          <w:ilvl w:val="0"/>
          <w:numId w:val="0"/>
        </w:numPr>
        <w:ind w:right="-992"/>
        <w:rPr>
          <w:rFonts w:ascii="Verdana" w:hAnsi="Verdana"/>
          <w:color w:val="auto"/>
          <w:szCs w:val="18"/>
        </w:rPr>
      </w:pPr>
      <w:r w:rsidRPr="0071069D">
        <w:rPr>
          <w:rFonts w:ascii="Verdana" w:hAnsi="Verdana"/>
          <w:color w:val="auto"/>
          <w:szCs w:val="18"/>
        </w:rPr>
        <w:t xml:space="preserve">Standaardformulier </w:t>
      </w:r>
      <w:r w:rsidR="00A56F51">
        <w:rPr>
          <w:rFonts w:ascii="Verdana" w:hAnsi="Verdana"/>
          <w:color w:val="auto"/>
          <w:szCs w:val="18"/>
        </w:rPr>
        <w:t>(SF) 4</w:t>
      </w:r>
      <w:r w:rsidRPr="0071069D">
        <w:rPr>
          <w:rFonts w:ascii="Verdana" w:hAnsi="Verdana"/>
          <w:color w:val="auto"/>
          <w:szCs w:val="18"/>
        </w:rPr>
        <w:t>: Verklaring inzet onderaannemers/</w:t>
      </w:r>
      <w:bookmarkStart w:id="0" w:name="_Toc443389491"/>
      <w:bookmarkStart w:id="1" w:name="_Toc443393198"/>
      <w:bookmarkStart w:id="2" w:name="_Toc89329838"/>
      <w:r w:rsidRPr="0071069D">
        <w:rPr>
          <w:rFonts w:ascii="Verdana" w:hAnsi="Verdana"/>
          <w:color w:val="auto"/>
          <w:szCs w:val="18"/>
        </w:rPr>
        <w:t>holding en/of dochteronderneming</w:t>
      </w:r>
      <w:bookmarkEnd w:id="0"/>
      <w:bookmarkEnd w:id="1"/>
      <w:bookmarkEnd w:id="2"/>
    </w:p>
    <w:p w14:paraId="3E2F69D6" w14:textId="63DB6187" w:rsidR="00DB1101" w:rsidRPr="00DB1101" w:rsidRDefault="00DB1101" w:rsidP="00DB1101">
      <w:pPr>
        <w:pStyle w:val="BasistekstOLCO"/>
      </w:pPr>
      <w:r w:rsidRPr="00DB1101">
        <w:t xml:space="preserve">Behorende tot Europees Openbare Aanbesteding </w:t>
      </w:r>
      <w:r w:rsidR="006D0E33">
        <w:t>“</w:t>
      </w:r>
      <w:r w:rsidR="00A313A5">
        <w:t>innen en bezwaar &amp; beroep naheffingsaanslagen</w:t>
      </w:r>
      <w:r w:rsidR="006D0E33">
        <w:t>”</w:t>
      </w:r>
      <w:r w:rsidRPr="00DB1101">
        <w:t xml:space="preserve"> </w:t>
      </w:r>
    </w:p>
    <w:p w14:paraId="3BFBFB3A" w14:textId="4408FD02" w:rsidR="00DB1101" w:rsidRPr="00DB1101" w:rsidRDefault="00DB1101" w:rsidP="00DB1101">
      <w:pPr>
        <w:pStyle w:val="BasistekstOLCO"/>
      </w:pPr>
      <w:r w:rsidRPr="00DB1101">
        <w:t>Kenmerk: I&amp;A_202</w:t>
      </w:r>
      <w:r w:rsidR="006D0E33">
        <w:t>5</w:t>
      </w:r>
      <w:r w:rsidRPr="00DB1101">
        <w:t>_0</w:t>
      </w:r>
      <w:r w:rsidR="006D0E33">
        <w:t>0</w:t>
      </w:r>
      <w:r w:rsidR="00A313A5">
        <w:t>43</w:t>
      </w:r>
    </w:p>
    <w:p w14:paraId="3DBBE89E" w14:textId="77777777" w:rsidR="00DB1101" w:rsidRPr="00DB1101" w:rsidRDefault="00DB1101" w:rsidP="00DB1101">
      <w:pPr>
        <w:pStyle w:val="BasistekstOLCO"/>
      </w:pPr>
    </w:p>
    <w:p w14:paraId="6FB7E294" w14:textId="77777777" w:rsidR="0071069D" w:rsidRPr="00D90ED6" w:rsidRDefault="0071069D" w:rsidP="0071069D">
      <w:pPr>
        <w:rPr>
          <w:rFonts w:ascii="Verdana" w:hAnsi="Verdana"/>
        </w:rPr>
      </w:pPr>
      <w:r w:rsidRPr="00D90ED6">
        <w:rPr>
          <w:rFonts w:ascii="Verdana" w:hAnsi="Verdana"/>
        </w:rPr>
        <w:t>Indien Gegadigde zich aanmeldt met onderaannemers/holding en/of dochteronderneming, vullen alle partijen onderstaande tabel in en ondertekenen zij dit formulier. Ondertekening geschiedt door een rechtsgeldige vertegenwoordiger van elke genoemde onderneming.</w:t>
      </w:r>
    </w:p>
    <w:p w14:paraId="7C7C31A3" w14:textId="77777777" w:rsidR="0071069D" w:rsidRPr="00D90ED6" w:rsidRDefault="0071069D" w:rsidP="0071069D">
      <w:pPr>
        <w:rPr>
          <w:rFonts w:ascii="Verdana" w:hAnsi="Verdana"/>
        </w:rPr>
      </w:pPr>
      <w:r w:rsidRPr="00D90ED6">
        <w:rPr>
          <w:rFonts w:ascii="Verdana" w:hAnsi="Verdana"/>
        </w:rPr>
        <w:t>Met het invullen en ondertekenen van dit Standaardformulier verklaart Gegadigde dat de samenwerking niet tot stand is gekomen in strijd met het geldende Europese of Nederlandse mededingingsrecht.</w:t>
      </w:r>
    </w:p>
    <w:p w14:paraId="438938EB" w14:textId="77777777" w:rsidR="0071069D" w:rsidRPr="00D90ED6" w:rsidRDefault="0071069D" w:rsidP="0071069D">
      <w:pPr>
        <w:jc w:val="both"/>
        <w:rPr>
          <w:rFonts w:ascii="Verdana" w:hAnsi="Verdana"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5"/>
        <w:gridCol w:w="4110"/>
      </w:tblGrid>
      <w:tr w:rsidR="0071069D" w:rsidRPr="000D2A20" w14:paraId="34001D87" w14:textId="77777777" w:rsidTr="006037EF">
        <w:tc>
          <w:tcPr>
            <w:tcW w:w="4395" w:type="dxa"/>
            <w:shd w:val="clear" w:color="auto" w:fill="D9D9D9"/>
          </w:tcPr>
          <w:p w14:paraId="02596F35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D90ED6">
              <w:rPr>
                <w:rFonts w:ascii="Verdana" w:hAnsi="Verdana" w:cs="Tahoma"/>
              </w:rPr>
              <w:t xml:space="preserve">Bedrijfsnaam </w:t>
            </w:r>
          </w:p>
        </w:tc>
        <w:tc>
          <w:tcPr>
            <w:tcW w:w="4110" w:type="dxa"/>
          </w:tcPr>
          <w:p w14:paraId="3C0C03F2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71069D" w:rsidRPr="000D2A20" w14:paraId="4A7FE8F2" w14:textId="77777777" w:rsidTr="006037EF">
        <w:tc>
          <w:tcPr>
            <w:tcW w:w="4395" w:type="dxa"/>
            <w:shd w:val="clear" w:color="auto" w:fill="D9D9D9"/>
          </w:tcPr>
          <w:p w14:paraId="0379A0E2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D90ED6">
              <w:rPr>
                <w:rFonts w:ascii="Verdana" w:hAnsi="Verdana" w:cs="Tahoma"/>
              </w:rPr>
              <w:t xml:space="preserve">Rechtspersoonlijkheid </w:t>
            </w:r>
          </w:p>
        </w:tc>
        <w:tc>
          <w:tcPr>
            <w:tcW w:w="4110" w:type="dxa"/>
          </w:tcPr>
          <w:p w14:paraId="6C1DB399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71069D" w:rsidRPr="000D2A20" w14:paraId="2FEF69B3" w14:textId="77777777" w:rsidTr="006037EF">
        <w:trPr>
          <w:trHeight w:val="297"/>
        </w:trPr>
        <w:tc>
          <w:tcPr>
            <w:tcW w:w="4395" w:type="dxa"/>
            <w:shd w:val="clear" w:color="auto" w:fill="D9D9D9"/>
          </w:tcPr>
          <w:p w14:paraId="28186934" w14:textId="77777777" w:rsidR="0071069D" w:rsidRPr="00D90ED6" w:rsidRDefault="0071069D" w:rsidP="006037EF">
            <w:pPr>
              <w:spacing w:before="90" w:after="54"/>
              <w:ind w:left="57" w:right="57"/>
              <w:rPr>
                <w:rFonts w:ascii="Verdana" w:hAnsi="Verdana" w:cs="Tahoma"/>
              </w:rPr>
            </w:pPr>
            <w:r w:rsidRPr="00D90ED6">
              <w:rPr>
                <w:rFonts w:ascii="Verdana" w:hAnsi="Verdana" w:cs="Tahoma"/>
              </w:rPr>
              <w:t>Volledig Adres (inclusief land)</w:t>
            </w:r>
          </w:p>
          <w:p w14:paraId="4B88A8D6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  <w:tc>
          <w:tcPr>
            <w:tcW w:w="4110" w:type="dxa"/>
          </w:tcPr>
          <w:p w14:paraId="54C1F561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71069D" w:rsidRPr="000D2A20" w14:paraId="2FE14F33" w14:textId="77777777" w:rsidTr="006037EF">
        <w:tc>
          <w:tcPr>
            <w:tcW w:w="4395" w:type="dxa"/>
            <w:shd w:val="clear" w:color="auto" w:fill="D9D9D9"/>
          </w:tcPr>
          <w:p w14:paraId="0EB6BB3E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D90ED6">
              <w:rPr>
                <w:rFonts w:ascii="Verdana" w:hAnsi="Verdana" w:cs="Tahoma"/>
              </w:rPr>
              <w:t>Naam contactpersoon</w:t>
            </w:r>
          </w:p>
        </w:tc>
        <w:tc>
          <w:tcPr>
            <w:tcW w:w="4110" w:type="dxa"/>
          </w:tcPr>
          <w:p w14:paraId="1339EA61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71069D" w:rsidRPr="000D2A20" w14:paraId="58FC59DB" w14:textId="77777777" w:rsidTr="006037EF">
        <w:tc>
          <w:tcPr>
            <w:tcW w:w="4395" w:type="dxa"/>
            <w:shd w:val="clear" w:color="auto" w:fill="D9D9D9"/>
          </w:tcPr>
          <w:p w14:paraId="71A827B3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D90ED6">
              <w:rPr>
                <w:rFonts w:ascii="Verdana" w:hAnsi="Verdana" w:cs="Tahoma"/>
              </w:rPr>
              <w:t>Functie contactpersoon</w:t>
            </w:r>
          </w:p>
        </w:tc>
        <w:tc>
          <w:tcPr>
            <w:tcW w:w="4110" w:type="dxa"/>
          </w:tcPr>
          <w:p w14:paraId="5B07E581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71069D" w:rsidRPr="000D2A20" w14:paraId="0DFB4A4E" w14:textId="77777777" w:rsidTr="006037EF">
        <w:tc>
          <w:tcPr>
            <w:tcW w:w="4395" w:type="dxa"/>
            <w:shd w:val="clear" w:color="auto" w:fill="D9D9D9"/>
          </w:tcPr>
          <w:p w14:paraId="64101826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D90ED6">
              <w:rPr>
                <w:rFonts w:ascii="Verdana" w:hAnsi="Verdana" w:cs="Tahoma"/>
              </w:rPr>
              <w:t>Direct telefoonnummer</w:t>
            </w:r>
          </w:p>
        </w:tc>
        <w:tc>
          <w:tcPr>
            <w:tcW w:w="4110" w:type="dxa"/>
          </w:tcPr>
          <w:p w14:paraId="587B51BB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71069D" w:rsidRPr="000D2A20" w14:paraId="126C14C7" w14:textId="77777777" w:rsidTr="006037EF">
        <w:tc>
          <w:tcPr>
            <w:tcW w:w="4395" w:type="dxa"/>
            <w:shd w:val="clear" w:color="auto" w:fill="D9D9D9"/>
          </w:tcPr>
          <w:p w14:paraId="7C5E3DDE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D90ED6">
              <w:rPr>
                <w:rFonts w:ascii="Verdana" w:hAnsi="Verdana" w:cs="Tahoma"/>
              </w:rPr>
              <w:t>Persoonlijk e-mailadres</w:t>
            </w:r>
          </w:p>
        </w:tc>
        <w:tc>
          <w:tcPr>
            <w:tcW w:w="4110" w:type="dxa"/>
          </w:tcPr>
          <w:p w14:paraId="46785BF1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71069D" w:rsidRPr="000D2A20" w14:paraId="7839492F" w14:textId="77777777" w:rsidTr="006037EF">
        <w:tc>
          <w:tcPr>
            <w:tcW w:w="4395" w:type="dxa"/>
            <w:shd w:val="clear" w:color="auto" w:fill="D9D9D9"/>
          </w:tcPr>
          <w:p w14:paraId="5765E32B" w14:textId="77777777" w:rsidR="0071069D" w:rsidRPr="00D90ED6" w:rsidRDefault="0071069D" w:rsidP="006037EF">
            <w:pPr>
              <w:spacing w:before="90" w:after="54"/>
              <w:ind w:left="57" w:right="57"/>
              <w:rPr>
                <w:rFonts w:ascii="Verdana" w:hAnsi="Verdana" w:cs="Tahoma"/>
              </w:rPr>
            </w:pPr>
            <w:r w:rsidRPr="00D90ED6">
              <w:rPr>
                <w:rFonts w:ascii="Verdana" w:hAnsi="Verdana" w:cs="Tahoma"/>
              </w:rPr>
              <w:t>Onderdeel dat Onderaannemer/holding en/of dochteronderneming zal uitvoeren</w:t>
            </w:r>
          </w:p>
        </w:tc>
        <w:tc>
          <w:tcPr>
            <w:tcW w:w="4110" w:type="dxa"/>
          </w:tcPr>
          <w:p w14:paraId="7AC8D065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  <w:p w14:paraId="04EFA27D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</w:tbl>
    <w:p w14:paraId="48B97D9F" w14:textId="77777777" w:rsidR="0071069D" w:rsidRPr="00D90ED6" w:rsidRDefault="0071069D" w:rsidP="0071069D">
      <w:pPr>
        <w:jc w:val="both"/>
        <w:rPr>
          <w:rFonts w:ascii="Verdana" w:hAnsi="Verdana"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1069D" w:rsidRPr="000D2A20" w14:paraId="205C5648" w14:textId="77777777" w:rsidTr="006037EF">
        <w:tc>
          <w:tcPr>
            <w:tcW w:w="2835" w:type="dxa"/>
            <w:shd w:val="clear" w:color="auto" w:fill="D9D9D9"/>
          </w:tcPr>
          <w:p w14:paraId="0F1505D2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D90ED6">
              <w:rPr>
                <w:rFonts w:ascii="Verdana" w:hAnsi="Verdana" w:cs="Tahoma"/>
              </w:rPr>
              <w:t>Naam ondergetekende</w:t>
            </w:r>
          </w:p>
        </w:tc>
        <w:tc>
          <w:tcPr>
            <w:tcW w:w="5670" w:type="dxa"/>
          </w:tcPr>
          <w:p w14:paraId="348D0096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71069D" w:rsidRPr="000D2A20" w14:paraId="6DAC6E88" w14:textId="77777777" w:rsidTr="006037EF">
        <w:tc>
          <w:tcPr>
            <w:tcW w:w="2835" w:type="dxa"/>
            <w:shd w:val="clear" w:color="auto" w:fill="D9D9D9"/>
          </w:tcPr>
          <w:p w14:paraId="1166CF31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D90ED6">
              <w:rPr>
                <w:rFonts w:ascii="Verdana" w:hAnsi="Verdana" w:cs="Tahoma"/>
              </w:rPr>
              <w:t>Functie</w:t>
            </w:r>
          </w:p>
        </w:tc>
        <w:tc>
          <w:tcPr>
            <w:tcW w:w="5670" w:type="dxa"/>
          </w:tcPr>
          <w:p w14:paraId="302745C5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71069D" w:rsidRPr="000D2A20" w14:paraId="65A3B86E" w14:textId="77777777" w:rsidTr="006037EF">
        <w:trPr>
          <w:trHeight w:val="297"/>
        </w:trPr>
        <w:tc>
          <w:tcPr>
            <w:tcW w:w="2835" w:type="dxa"/>
            <w:shd w:val="clear" w:color="auto" w:fill="D9D9D9"/>
          </w:tcPr>
          <w:p w14:paraId="0B193AB1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D90ED6">
              <w:rPr>
                <w:rFonts w:ascii="Verdana" w:hAnsi="Verdana" w:cs="Tahoma"/>
                <w:b/>
              </w:rPr>
              <w:t>Onderneming</w:t>
            </w:r>
          </w:p>
        </w:tc>
        <w:tc>
          <w:tcPr>
            <w:tcW w:w="5670" w:type="dxa"/>
          </w:tcPr>
          <w:p w14:paraId="61ED3F56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71069D" w:rsidRPr="000D2A20" w14:paraId="5FA3DDC4" w14:textId="77777777" w:rsidTr="006037EF">
        <w:tc>
          <w:tcPr>
            <w:tcW w:w="2835" w:type="dxa"/>
            <w:shd w:val="clear" w:color="auto" w:fill="D9D9D9"/>
          </w:tcPr>
          <w:p w14:paraId="54E74D45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D90ED6">
              <w:rPr>
                <w:rFonts w:ascii="Verdana" w:hAnsi="Verdana" w:cs="Tahoma"/>
              </w:rPr>
              <w:t>Handtekening</w:t>
            </w:r>
          </w:p>
          <w:p w14:paraId="488C2CD4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  <w:tc>
          <w:tcPr>
            <w:tcW w:w="5670" w:type="dxa"/>
          </w:tcPr>
          <w:p w14:paraId="44A095E9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71069D" w:rsidRPr="000D2A20" w14:paraId="61295223" w14:textId="77777777" w:rsidTr="006037EF">
        <w:tc>
          <w:tcPr>
            <w:tcW w:w="2835" w:type="dxa"/>
            <w:shd w:val="clear" w:color="auto" w:fill="D9D9D9"/>
          </w:tcPr>
          <w:p w14:paraId="2C7F850A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D90ED6">
              <w:rPr>
                <w:rFonts w:ascii="Verdana" w:hAnsi="Verdana" w:cs="Tahoma"/>
              </w:rPr>
              <w:t>Plaats en datum</w:t>
            </w:r>
          </w:p>
        </w:tc>
        <w:tc>
          <w:tcPr>
            <w:tcW w:w="5670" w:type="dxa"/>
          </w:tcPr>
          <w:p w14:paraId="331FAC7F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</w:tbl>
    <w:p w14:paraId="0940E5EE" w14:textId="77777777" w:rsidR="0071069D" w:rsidRPr="00D90ED6" w:rsidRDefault="0071069D" w:rsidP="0071069D">
      <w:pPr>
        <w:jc w:val="both"/>
        <w:rPr>
          <w:rFonts w:ascii="Verdana" w:hAnsi="Verdana"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1069D" w:rsidRPr="000D2A20" w14:paraId="2CE4B180" w14:textId="77777777" w:rsidTr="006037EF">
        <w:tc>
          <w:tcPr>
            <w:tcW w:w="2835" w:type="dxa"/>
            <w:shd w:val="clear" w:color="auto" w:fill="D9D9D9"/>
          </w:tcPr>
          <w:p w14:paraId="19C18D71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D90ED6">
              <w:rPr>
                <w:rFonts w:ascii="Verdana" w:hAnsi="Verdana" w:cs="Tahoma"/>
              </w:rPr>
              <w:t>Naam ondergetekende</w:t>
            </w:r>
          </w:p>
        </w:tc>
        <w:tc>
          <w:tcPr>
            <w:tcW w:w="5670" w:type="dxa"/>
          </w:tcPr>
          <w:p w14:paraId="315BE172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71069D" w:rsidRPr="000D2A20" w14:paraId="49A84F10" w14:textId="77777777" w:rsidTr="006037EF">
        <w:tc>
          <w:tcPr>
            <w:tcW w:w="2835" w:type="dxa"/>
            <w:shd w:val="clear" w:color="auto" w:fill="D9D9D9"/>
          </w:tcPr>
          <w:p w14:paraId="5C7A423B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D90ED6">
              <w:rPr>
                <w:rFonts w:ascii="Verdana" w:hAnsi="Verdana" w:cs="Tahoma"/>
              </w:rPr>
              <w:t>Functie</w:t>
            </w:r>
          </w:p>
        </w:tc>
        <w:tc>
          <w:tcPr>
            <w:tcW w:w="5670" w:type="dxa"/>
          </w:tcPr>
          <w:p w14:paraId="594BBD41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71069D" w:rsidRPr="000D2A20" w14:paraId="4B8E3568" w14:textId="77777777" w:rsidTr="006037EF">
        <w:trPr>
          <w:trHeight w:val="297"/>
        </w:trPr>
        <w:tc>
          <w:tcPr>
            <w:tcW w:w="2835" w:type="dxa"/>
            <w:shd w:val="clear" w:color="auto" w:fill="D9D9D9"/>
          </w:tcPr>
          <w:p w14:paraId="58EDFA98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D90ED6">
              <w:rPr>
                <w:rFonts w:ascii="Verdana" w:hAnsi="Verdana" w:cs="Tahoma"/>
                <w:b/>
              </w:rPr>
              <w:t>Gegadigde</w:t>
            </w:r>
          </w:p>
        </w:tc>
        <w:tc>
          <w:tcPr>
            <w:tcW w:w="5670" w:type="dxa"/>
          </w:tcPr>
          <w:p w14:paraId="3CB374A2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71069D" w:rsidRPr="000D2A20" w14:paraId="4B91FAED" w14:textId="77777777" w:rsidTr="006037EF">
        <w:tc>
          <w:tcPr>
            <w:tcW w:w="2835" w:type="dxa"/>
            <w:shd w:val="clear" w:color="auto" w:fill="D9D9D9"/>
          </w:tcPr>
          <w:p w14:paraId="29A3A65B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D90ED6">
              <w:rPr>
                <w:rFonts w:ascii="Verdana" w:hAnsi="Verdana" w:cs="Tahoma"/>
              </w:rPr>
              <w:t>Handtekening</w:t>
            </w:r>
          </w:p>
          <w:p w14:paraId="0631C728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  <w:tc>
          <w:tcPr>
            <w:tcW w:w="5670" w:type="dxa"/>
          </w:tcPr>
          <w:p w14:paraId="3EB1F1B1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71069D" w:rsidRPr="000D2A20" w14:paraId="54D0A29D" w14:textId="77777777" w:rsidTr="006037EF">
        <w:trPr>
          <w:trHeight w:val="54"/>
        </w:trPr>
        <w:tc>
          <w:tcPr>
            <w:tcW w:w="2835" w:type="dxa"/>
            <w:shd w:val="clear" w:color="auto" w:fill="D9D9D9"/>
          </w:tcPr>
          <w:p w14:paraId="3A5437F4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D90ED6">
              <w:rPr>
                <w:rFonts w:ascii="Verdana" w:hAnsi="Verdana" w:cs="Tahoma"/>
              </w:rPr>
              <w:t>Plaats en datum</w:t>
            </w:r>
          </w:p>
        </w:tc>
        <w:tc>
          <w:tcPr>
            <w:tcW w:w="5670" w:type="dxa"/>
          </w:tcPr>
          <w:p w14:paraId="4BF36E05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</w:tbl>
    <w:p w14:paraId="2E848047" w14:textId="77777777" w:rsidR="00601A39" w:rsidRPr="005A3B61" w:rsidRDefault="00601A39" w:rsidP="005A3B61">
      <w:pPr>
        <w:pStyle w:val="BasistekstOLCO"/>
      </w:pPr>
    </w:p>
    <w:sectPr w:rsidR="00601A39" w:rsidRPr="005A3B61" w:rsidSect="0071069D">
      <w:pgSz w:w="11906" w:h="16838" w:code="9"/>
      <w:pgMar w:top="1191" w:right="1558" w:bottom="1588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E13CC" w14:textId="77777777" w:rsidR="009C0127" w:rsidRPr="005A3B61" w:rsidRDefault="009C0127" w:rsidP="005A3B61">
      <w:pPr>
        <w:pStyle w:val="Voettekst"/>
      </w:pPr>
    </w:p>
  </w:endnote>
  <w:endnote w:type="continuationSeparator" w:id="0">
    <w:p w14:paraId="3AFEDC82" w14:textId="77777777" w:rsidR="009C0127" w:rsidRPr="005A3B61" w:rsidRDefault="009C0127" w:rsidP="005A3B61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84FDE" w14:textId="77777777" w:rsidR="009C0127" w:rsidRPr="005A3B61" w:rsidRDefault="009C0127" w:rsidP="005A3B61">
      <w:pPr>
        <w:pStyle w:val="Voettekst"/>
      </w:pPr>
    </w:p>
  </w:footnote>
  <w:footnote w:type="continuationSeparator" w:id="0">
    <w:p w14:paraId="3C7452DA" w14:textId="77777777" w:rsidR="009C0127" w:rsidRPr="005A3B61" w:rsidRDefault="009C0127" w:rsidP="005A3B61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▪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pStyle w:val="Opsommingbolletje2eniveauOLCO"/>
      <w:lvlText w:val="▪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pStyle w:val="Opsommingbolletje3eniveauOLCO"/>
      <w:lvlText w:val="▪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Arial" w:hAnsi="Arial" w:hint="default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Arial" w:hAnsi="Arial" w:hint="default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Arial" w:hAnsi="Arial" w:hint="default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Arial" w:hAnsi="Arial" w:hint="default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Arial" w:hAnsi="Arial" w:hint="default"/>
      </w:rPr>
    </w:lvl>
  </w:abstractNum>
  <w:abstractNum w:abstractNumId="11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F79541F"/>
    <w:multiLevelType w:val="multilevel"/>
    <w:tmpl w:val="0EC4CCC6"/>
    <w:numStyleLink w:val="OpsommingnummerlijstOLCO"/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606172A"/>
    <w:multiLevelType w:val="multilevel"/>
    <w:tmpl w:val="7DC8CAB8"/>
    <w:lvl w:ilvl="0">
      <w:start w:val="1"/>
      <w:numFmt w:val="none"/>
      <w:pStyle w:val="OpsommingnummerbasistekstOLCO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OLCO"/>
      <w:lvlText w:val="%2."/>
      <w:lvlJc w:val="left"/>
      <w:pPr>
        <w:ind w:left="284" w:hanging="284"/>
      </w:pPr>
      <w:rPr>
        <w:rFonts w:hint="default"/>
        <w:b/>
        <w:i w:val="0"/>
      </w:rPr>
    </w:lvl>
    <w:lvl w:ilvl="2">
      <w:start w:val="1"/>
      <w:numFmt w:val="decimal"/>
      <w:pStyle w:val="Opsommingnummer2eniveauOLCO"/>
      <w:lvlText w:val="%3.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OLCO"/>
      <w:lvlText w:val="%4.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18C323BF"/>
    <w:multiLevelType w:val="multilevel"/>
    <w:tmpl w:val="9E50E438"/>
    <w:numStyleLink w:val="OpsommingbolletjeOLCO"/>
  </w:abstractNum>
  <w:abstractNum w:abstractNumId="17" w15:restartNumberingAfterBreak="0">
    <w:nsid w:val="192E403D"/>
    <w:multiLevelType w:val="multilevel"/>
    <w:tmpl w:val="D6C83E62"/>
    <w:lvl w:ilvl="0">
      <w:start w:val="1"/>
      <w:numFmt w:val="none"/>
      <w:pStyle w:val="OpsommingkleineletterbasistekstOLCO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kleineletter1eniveauOLCO"/>
      <w:lvlText w:val="%2."/>
      <w:lvlJc w:val="left"/>
      <w:pPr>
        <w:ind w:left="284" w:hanging="284"/>
      </w:pPr>
      <w:rPr>
        <w:rFonts w:hint="default"/>
        <w:b/>
        <w:i w:val="0"/>
      </w:rPr>
    </w:lvl>
    <w:lvl w:ilvl="2">
      <w:start w:val="1"/>
      <w:numFmt w:val="lowerLetter"/>
      <w:pStyle w:val="Opsommingkleineletter2eniveauOLCO"/>
      <w:lvlText w:val="%3.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kleineletter3eniveauOLCO"/>
      <w:lvlText w:val="%4.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9" w15:restartNumberingAfterBreak="0">
    <w:nsid w:val="2D7E06B0"/>
    <w:multiLevelType w:val="multilevel"/>
    <w:tmpl w:val="CAA4A354"/>
    <w:styleLink w:val="OpsommingkleineletterOLCO"/>
    <w:lvl w:ilvl="0">
      <w:start w:val="1"/>
      <w:numFmt w:val="lowerLetter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2552" w:hanging="284"/>
      </w:pPr>
      <w:rPr>
        <w:rFonts w:hint="default"/>
      </w:rPr>
    </w:lvl>
  </w:abstractNum>
  <w:abstractNum w:abstractNumId="20" w15:restartNumberingAfterBreak="0">
    <w:nsid w:val="398A2A0C"/>
    <w:multiLevelType w:val="multilevel"/>
    <w:tmpl w:val="3BCC6492"/>
    <w:styleLink w:val="OpsommingnummerOLCO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3B5F5FD6"/>
    <w:multiLevelType w:val="multilevel"/>
    <w:tmpl w:val="0EC4CCC6"/>
    <w:numStyleLink w:val="OpsommingnummerlijstOLCO"/>
  </w:abstractNum>
  <w:abstractNum w:abstractNumId="22" w15:restartNumberingAfterBreak="0">
    <w:nsid w:val="3CEB52DC"/>
    <w:multiLevelType w:val="multilevel"/>
    <w:tmpl w:val="5B52AA5E"/>
    <w:numStyleLink w:val="KopnummeringOLCO"/>
  </w:abstractNum>
  <w:abstractNum w:abstractNumId="23" w15:restartNumberingAfterBreak="0">
    <w:nsid w:val="40856C0E"/>
    <w:multiLevelType w:val="hybridMultilevel"/>
    <w:tmpl w:val="E77C2C8A"/>
    <w:lvl w:ilvl="0" w:tplc="F1A86CD0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EF61F8"/>
    <w:multiLevelType w:val="multilevel"/>
    <w:tmpl w:val="5B52AA5E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lowerLetter"/>
      <w:pStyle w:val="Kop3"/>
      <w:lvlText w:val="%3."/>
      <w:lvlJc w:val="left"/>
      <w:pPr>
        <w:ind w:left="284" w:hanging="284"/>
      </w:pPr>
      <w:rPr>
        <w:rFonts w:hint="default"/>
        <w:b/>
        <w:i w:val="0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5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6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032A50"/>
    <w:multiLevelType w:val="hybridMultilevel"/>
    <w:tmpl w:val="101A0168"/>
    <w:lvl w:ilvl="0" w:tplc="CA88797C">
      <w:start w:val="2"/>
      <w:numFmt w:val="decimal"/>
      <w:pStyle w:val="VergadernummerOLCO"/>
      <w:suff w:val="nothing"/>
      <w:lvlText w:val="Nr.%1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3433F2"/>
    <w:multiLevelType w:val="multilevel"/>
    <w:tmpl w:val="3BCC6492"/>
    <w:numStyleLink w:val="OpsommingnummerOLCO"/>
  </w:abstractNum>
  <w:abstractNum w:abstractNumId="30" w15:restartNumberingAfterBreak="0">
    <w:nsid w:val="60974065"/>
    <w:multiLevelType w:val="multilevel"/>
    <w:tmpl w:val="FBEAE4F2"/>
    <w:lvl w:ilvl="0">
      <w:start w:val="1"/>
      <w:numFmt w:val="none"/>
      <w:pStyle w:val="OpsommingnummerlijstbasistekstOLCO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nummerlijst1eniveauOLCO"/>
      <w:lvlText w:val="%2."/>
      <w:lvlJc w:val="left"/>
      <w:pPr>
        <w:ind w:left="284" w:hanging="284"/>
      </w:pPr>
      <w:rPr>
        <w:rFonts w:hint="default"/>
        <w:b/>
        <w:i w:val="0"/>
      </w:rPr>
    </w:lvl>
    <w:lvl w:ilvl="2">
      <w:start w:val="1"/>
      <w:numFmt w:val="decimal"/>
      <w:pStyle w:val="Opsommingnummerlijst2eniveauOLCO"/>
      <w:lvlText w:val="%3.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pStyle w:val="Opsommingnummerlijst3eniveauOLCO"/>
      <w:lvlText w:val="-"/>
      <w:lvlJc w:val="left"/>
      <w:pPr>
        <w:ind w:left="851" w:hanging="284"/>
      </w:pPr>
      <w:rPr>
        <w:rFonts w:ascii="Calibri" w:hAnsi="Calibri" w:hint="default"/>
        <w:color w:val="auto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2" w15:restartNumberingAfterBreak="0">
    <w:nsid w:val="6CAB1E63"/>
    <w:multiLevelType w:val="multilevel"/>
    <w:tmpl w:val="7FB6E594"/>
    <w:numStyleLink w:val="AgendapuntlijstOLCO"/>
  </w:abstractNum>
  <w:abstractNum w:abstractNumId="33" w15:restartNumberingAfterBreak="0">
    <w:nsid w:val="7038598F"/>
    <w:multiLevelType w:val="multilevel"/>
    <w:tmpl w:val="90A8103A"/>
    <w:numStyleLink w:val="BijlagenummeringOLCO"/>
  </w:abstractNum>
  <w:abstractNum w:abstractNumId="34" w15:restartNumberingAfterBreak="0">
    <w:nsid w:val="70EC4E8C"/>
    <w:multiLevelType w:val="multilevel"/>
    <w:tmpl w:val="C9FA2D30"/>
    <w:numStyleLink w:val="OpsommingopenrondjeOLCO"/>
  </w:abstractNum>
  <w:abstractNum w:abstractNumId="35" w15:restartNumberingAfterBreak="0">
    <w:nsid w:val="73E15C40"/>
    <w:multiLevelType w:val="multilevel"/>
    <w:tmpl w:val="0EC4CCC6"/>
    <w:styleLink w:val="OpsommingnummerlijstOLCO"/>
    <w:lvl w:ilvl="0">
      <w:start w:val="1"/>
      <w:numFmt w:val="lowerLetter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bullet"/>
      <w:lvlText w:val="-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auto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auto"/>
      </w:rPr>
    </w:lvl>
  </w:abstractNum>
  <w:abstractNum w:abstractNumId="36" w15:restartNumberingAfterBreak="0">
    <w:nsid w:val="76AE427F"/>
    <w:multiLevelType w:val="multilevel"/>
    <w:tmpl w:val="8576664C"/>
    <w:numStyleLink w:val="OpsommingtekenOLCO"/>
  </w:abstractNum>
  <w:abstractNum w:abstractNumId="37" w15:restartNumberingAfterBreak="0">
    <w:nsid w:val="791323A8"/>
    <w:multiLevelType w:val="multilevel"/>
    <w:tmpl w:val="CAA4A354"/>
    <w:numStyleLink w:val="OpsommingkleineletterOLCO"/>
  </w:abstractNum>
  <w:abstractNum w:abstractNumId="38" w15:restartNumberingAfterBreak="0">
    <w:nsid w:val="79AE6CDF"/>
    <w:multiLevelType w:val="multilevel"/>
    <w:tmpl w:val="B4BACAD8"/>
    <w:numStyleLink w:val="OpsommingstreepjeOLCO"/>
  </w:abstractNum>
  <w:num w:numId="1" w16cid:durableId="995038361">
    <w:abstractNumId w:val="10"/>
  </w:num>
  <w:num w:numId="2" w16cid:durableId="761141408">
    <w:abstractNumId w:val="20"/>
  </w:num>
  <w:num w:numId="3" w16cid:durableId="277955686">
    <w:abstractNumId w:val="25"/>
  </w:num>
  <w:num w:numId="4" w16cid:durableId="1222449860">
    <w:abstractNumId w:val="11"/>
  </w:num>
  <w:num w:numId="5" w16cid:durableId="1761415594">
    <w:abstractNumId w:val="27"/>
  </w:num>
  <w:num w:numId="6" w16cid:durableId="1982080243">
    <w:abstractNumId w:val="14"/>
  </w:num>
  <w:num w:numId="7" w16cid:durableId="1971785306">
    <w:abstractNumId w:val="13"/>
  </w:num>
  <w:num w:numId="8" w16cid:durableId="650141729">
    <w:abstractNumId w:val="19"/>
  </w:num>
  <w:num w:numId="9" w16cid:durableId="159736380">
    <w:abstractNumId w:val="24"/>
  </w:num>
  <w:num w:numId="10" w16cid:durableId="817496184">
    <w:abstractNumId w:val="31"/>
  </w:num>
  <w:num w:numId="11" w16cid:durableId="294218376">
    <w:abstractNumId w:val="18"/>
  </w:num>
  <w:num w:numId="12" w16cid:durableId="162546971">
    <w:abstractNumId w:val="9"/>
  </w:num>
  <w:num w:numId="13" w16cid:durableId="1152407747">
    <w:abstractNumId w:val="7"/>
  </w:num>
  <w:num w:numId="14" w16cid:durableId="989598797">
    <w:abstractNumId w:val="6"/>
  </w:num>
  <w:num w:numId="15" w16cid:durableId="1765221155">
    <w:abstractNumId w:val="5"/>
  </w:num>
  <w:num w:numId="16" w16cid:durableId="60832821">
    <w:abstractNumId w:val="4"/>
  </w:num>
  <w:num w:numId="17" w16cid:durableId="1833175913">
    <w:abstractNumId w:val="8"/>
  </w:num>
  <w:num w:numId="18" w16cid:durableId="819930590">
    <w:abstractNumId w:val="3"/>
  </w:num>
  <w:num w:numId="19" w16cid:durableId="98648610">
    <w:abstractNumId w:val="2"/>
  </w:num>
  <w:num w:numId="20" w16cid:durableId="389381927">
    <w:abstractNumId w:val="1"/>
  </w:num>
  <w:num w:numId="21" w16cid:durableId="1207063718">
    <w:abstractNumId w:val="0"/>
  </w:num>
  <w:num w:numId="22" w16cid:durableId="1558129211">
    <w:abstractNumId w:val="26"/>
  </w:num>
  <w:num w:numId="23" w16cid:durableId="1824933985">
    <w:abstractNumId w:val="32"/>
  </w:num>
  <w:num w:numId="24" w16cid:durableId="193353612">
    <w:abstractNumId w:val="34"/>
  </w:num>
  <w:num w:numId="25" w16cid:durableId="941452948">
    <w:abstractNumId w:val="38"/>
  </w:num>
  <w:num w:numId="26" w16cid:durableId="766778521">
    <w:abstractNumId w:val="33"/>
  </w:num>
  <w:num w:numId="27" w16cid:durableId="947542041">
    <w:abstractNumId w:val="36"/>
  </w:num>
  <w:num w:numId="28" w16cid:durableId="817915242">
    <w:abstractNumId w:val="35"/>
  </w:num>
  <w:num w:numId="29" w16cid:durableId="704061666">
    <w:abstractNumId w:val="12"/>
  </w:num>
  <w:num w:numId="30" w16cid:durableId="80958791">
    <w:abstractNumId w:val="16"/>
  </w:num>
  <w:num w:numId="31" w16cid:durableId="700277101">
    <w:abstractNumId w:val="22"/>
  </w:num>
  <w:num w:numId="32" w16cid:durableId="1978955362">
    <w:abstractNumId w:val="28"/>
  </w:num>
  <w:num w:numId="33" w16cid:durableId="1166827176">
    <w:abstractNumId w:val="20"/>
  </w:num>
  <w:num w:numId="34" w16cid:durableId="1511329543">
    <w:abstractNumId w:val="37"/>
  </w:num>
  <w:num w:numId="35" w16cid:durableId="558631125">
    <w:abstractNumId w:val="17"/>
  </w:num>
  <w:num w:numId="36" w16cid:durableId="84425431">
    <w:abstractNumId w:val="29"/>
  </w:num>
  <w:num w:numId="37" w16cid:durableId="2078236084">
    <w:abstractNumId w:val="29"/>
  </w:num>
  <w:num w:numId="38" w16cid:durableId="809134695">
    <w:abstractNumId w:val="29"/>
  </w:num>
  <w:num w:numId="39" w16cid:durableId="816457359">
    <w:abstractNumId w:val="29"/>
  </w:num>
  <w:num w:numId="40" w16cid:durableId="213351029">
    <w:abstractNumId w:val="21"/>
  </w:num>
  <w:num w:numId="41" w16cid:durableId="1141538323">
    <w:abstractNumId w:val="21"/>
  </w:num>
  <w:num w:numId="42" w16cid:durableId="296834686">
    <w:abstractNumId w:val="21"/>
  </w:num>
  <w:num w:numId="43" w16cid:durableId="635067633">
    <w:abstractNumId w:val="21"/>
  </w:num>
  <w:num w:numId="44" w16cid:durableId="1038161588">
    <w:abstractNumId w:val="30"/>
  </w:num>
  <w:num w:numId="45" w16cid:durableId="268198777">
    <w:abstractNumId w:val="15"/>
  </w:num>
  <w:num w:numId="46" w16cid:durableId="781219570">
    <w:abstractNumId w:val="2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69D"/>
    <w:rsid w:val="00003160"/>
    <w:rsid w:val="00004562"/>
    <w:rsid w:val="00006237"/>
    <w:rsid w:val="0000663D"/>
    <w:rsid w:val="00010D95"/>
    <w:rsid w:val="00011BFA"/>
    <w:rsid w:val="00012581"/>
    <w:rsid w:val="00016F50"/>
    <w:rsid w:val="00017C09"/>
    <w:rsid w:val="00020820"/>
    <w:rsid w:val="000212BA"/>
    <w:rsid w:val="0002562D"/>
    <w:rsid w:val="0003377A"/>
    <w:rsid w:val="00035232"/>
    <w:rsid w:val="000418EF"/>
    <w:rsid w:val="0004513F"/>
    <w:rsid w:val="000469DB"/>
    <w:rsid w:val="00050D4B"/>
    <w:rsid w:val="0005205D"/>
    <w:rsid w:val="00052426"/>
    <w:rsid w:val="00052FF4"/>
    <w:rsid w:val="00053E43"/>
    <w:rsid w:val="0005430B"/>
    <w:rsid w:val="0005732F"/>
    <w:rsid w:val="00064BC0"/>
    <w:rsid w:val="00066DF0"/>
    <w:rsid w:val="00074DAC"/>
    <w:rsid w:val="00076778"/>
    <w:rsid w:val="0007714E"/>
    <w:rsid w:val="00081CEE"/>
    <w:rsid w:val="0009698A"/>
    <w:rsid w:val="000A1B78"/>
    <w:rsid w:val="000B01BC"/>
    <w:rsid w:val="000C0969"/>
    <w:rsid w:val="000C1A1A"/>
    <w:rsid w:val="000D6AB7"/>
    <w:rsid w:val="000E1539"/>
    <w:rsid w:val="000E1C12"/>
    <w:rsid w:val="000E55A1"/>
    <w:rsid w:val="000E6E43"/>
    <w:rsid w:val="000F213A"/>
    <w:rsid w:val="000F2D93"/>
    <w:rsid w:val="000F650E"/>
    <w:rsid w:val="00100B98"/>
    <w:rsid w:val="00106601"/>
    <w:rsid w:val="00110A9F"/>
    <w:rsid w:val="001170AE"/>
    <w:rsid w:val="00122DED"/>
    <w:rsid w:val="00132265"/>
    <w:rsid w:val="00133F27"/>
    <w:rsid w:val="001341C3"/>
    <w:rsid w:val="00134E43"/>
    <w:rsid w:val="00135A2A"/>
    <w:rsid w:val="00135E7B"/>
    <w:rsid w:val="00137CBB"/>
    <w:rsid w:val="00145B8E"/>
    <w:rsid w:val="0014640F"/>
    <w:rsid w:val="00151789"/>
    <w:rsid w:val="00152E4D"/>
    <w:rsid w:val="001579D8"/>
    <w:rsid w:val="001639F5"/>
    <w:rsid w:val="0018093D"/>
    <w:rsid w:val="00187A59"/>
    <w:rsid w:val="001B1B37"/>
    <w:rsid w:val="001B4C7E"/>
    <w:rsid w:val="001C11BE"/>
    <w:rsid w:val="001C6232"/>
    <w:rsid w:val="001C63E7"/>
    <w:rsid w:val="001D0E9B"/>
    <w:rsid w:val="001D2384"/>
    <w:rsid w:val="001D2A06"/>
    <w:rsid w:val="001E2293"/>
    <w:rsid w:val="001E2B6C"/>
    <w:rsid w:val="001E34AC"/>
    <w:rsid w:val="001E5F7F"/>
    <w:rsid w:val="001F5B4F"/>
    <w:rsid w:val="001F5C28"/>
    <w:rsid w:val="001F6547"/>
    <w:rsid w:val="00202617"/>
    <w:rsid w:val="0020548B"/>
    <w:rsid w:val="0020607F"/>
    <w:rsid w:val="00206E2A"/>
    <w:rsid w:val="00206FF8"/>
    <w:rsid w:val="002074B2"/>
    <w:rsid w:val="00216489"/>
    <w:rsid w:val="00220A9C"/>
    <w:rsid w:val="00225889"/>
    <w:rsid w:val="00230B64"/>
    <w:rsid w:val="00236DE9"/>
    <w:rsid w:val="00242226"/>
    <w:rsid w:val="002503D5"/>
    <w:rsid w:val="002518D2"/>
    <w:rsid w:val="00252B9A"/>
    <w:rsid w:val="00254088"/>
    <w:rsid w:val="00256039"/>
    <w:rsid w:val="00257AA9"/>
    <w:rsid w:val="00262D4E"/>
    <w:rsid w:val="002646C8"/>
    <w:rsid w:val="00280D1D"/>
    <w:rsid w:val="00282B5D"/>
    <w:rsid w:val="00283592"/>
    <w:rsid w:val="00286914"/>
    <w:rsid w:val="00294CD2"/>
    <w:rsid w:val="002A2E44"/>
    <w:rsid w:val="002A330F"/>
    <w:rsid w:val="002A5ADD"/>
    <w:rsid w:val="002B08A4"/>
    <w:rsid w:val="002B2998"/>
    <w:rsid w:val="002B4EA3"/>
    <w:rsid w:val="002B64EE"/>
    <w:rsid w:val="002C46FB"/>
    <w:rsid w:val="002D0E88"/>
    <w:rsid w:val="002D52B2"/>
    <w:rsid w:val="002E2611"/>
    <w:rsid w:val="002E274E"/>
    <w:rsid w:val="002E68CD"/>
    <w:rsid w:val="002F678C"/>
    <w:rsid w:val="002F7B77"/>
    <w:rsid w:val="0030167B"/>
    <w:rsid w:val="003063C0"/>
    <w:rsid w:val="00307745"/>
    <w:rsid w:val="00312D26"/>
    <w:rsid w:val="00317501"/>
    <w:rsid w:val="00317DEA"/>
    <w:rsid w:val="00322A9F"/>
    <w:rsid w:val="00323121"/>
    <w:rsid w:val="00334D4B"/>
    <w:rsid w:val="00335B5E"/>
    <w:rsid w:val="00335F6B"/>
    <w:rsid w:val="00337DDE"/>
    <w:rsid w:val="00345315"/>
    <w:rsid w:val="00346631"/>
    <w:rsid w:val="00347094"/>
    <w:rsid w:val="003563A8"/>
    <w:rsid w:val="0036336D"/>
    <w:rsid w:val="00364B2C"/>
    <w:rsid w:val="00364E1D"/>
    <w:rsid w:val="00365254"/>
    <w:rsid w:val="00365327"/>
    <w:rsid w:val="00374C23"/>
    <w:rsid w:val="00374D9A"/>
    <w:rsid w:val="00377612"/>
    <w:rsid w:val="00382603"/>
    <w:rsid w:val="00383954"/>
    <w:rsid w:val="0039126D"/>
    <w:rsid w:val="003964D4"/>
    <w:rsid w:val="0039656A"/>
    <w:rsid w:val="003A2DEC"/>
    <w:rsid w:val="003A5ED3"/>
    <w:rsid w:val="003A6677"/>
    <w:rsid w:val="003B14A0"/>
    <w:rsid w:val="003B595E"/>
    <w:rsid w:val="003C31D4"/>
    <w:rsid w:val="003C4635"/>
    <w:rsid w:val="003D04B7"/>
    <w:rsid w:val="003D09E4"/>
    <w:rsid w:val="003D414A"/>
    <w:rsid w:val="003D49E5"/>
    <w:rsid w:val="003E30F2"/>
    <w:rsid w:val="003E3B7D"/>
    <w:rsid w:val="003E766F"/>
    <w:rsid w:val="003F2747"/>
    <w:rsid w:val="003F4813"/>
    <w:rsid w:val="003F768C"/>
    <w:rsid w:val="004001AF"/>
    <w:rsid w:val="00410F28"/>
    <w:rsid w:val="0041597B"/>
    <w:rsid w:val="0041674F"/>
    <w:rsid w:val="0042594D"/>
    <w:rsid w:val="00441382"/>
    <w:rsid w:val="00442621"/>
    <w:rsid w:val="00442A20"/>
    <w:rsid w:val="00450449"/>
    <w:rsid w:val="00451FDB"/>
    <w:rsid w:val="00454815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19E2"/>
    <w:rsid w:val="00484C8E"/>
    <w:rsid w:val="00486319"/>
    <w:rsid w:val="00487543"/>
    <w:rsid w:val="004875E2"/>
    <w:rsid w:val="00490BBD"/>
    <w:rsid w:val="00495327"/>
    <w:rsid w:val="004A0BCC"/>
    <w:rsid w:val="004B2C90"/>
    <w:rsid w:val="004B60A1"/>
    <w:rsid w:val="004C51F8"/>
    <w:rsid w:val="004D0F71"/>
    <w:rsid w:val="004D2412"/>
    <w:rsid w:val="004F4A4D"/>
    <w:rsid w:val="004F6A99"/>
    <w:rsid w:val="004F7087"/>
    <w:rsid w:val="005017F3"/>
    <w:rsid w:val="00501A64"/>
    <w:rsid w:val="00503BFD"/>
    <w:rsid w:val="005043E5"/>
    <w:rsid w:val="00513D36"/>
    <w:rsid w:val="00515E2F"/>
    <w:rsid w:val="00521726"/>
    <w:rsid w:val="00526530"/>
    <w:rsid w:val="00527191"/>
    <w:rsid w:val="0053645C"/>
    <w:rsid w:val="00544BC8"/>
    <w:rsid w:val="00545244"/>
    <w:rsid w:val="00553801"/>
    <w:rsid w:val="005615BE"/>
    <w:rsid w:val="00562E3D"/>
    <w:rsid w:val="0056661A"/>
    <w:rsid w:val="00566ED7"/>
    <w:rsid w:val="00575FFC"/>
    <w:rsid w:val="00576FBA"/>
    <w:rsid w:val="005818B8"/>
    <w:rsid w:val="005850AF"/>
    <w:rsid w:val="0059027A"/>
    <w:rsid w:val="005926F8"/>
    <w:rsid w:val="0059437A"/>
    <w:rsid w:val="005A1BD7"/>
    <w:rsid w:val="005A2BEC"/>
    <w:rsid w:val="005A3B61"/>
    <w:rsid w:val="005A46FD"/>
    <w:rsid w:val="005B4FAF"/>
    <w:rsid w:val="005C5603"/>
    <w:rsid w:val="005C6668"/>
    <w:rsid w:val="005D4151"/>
    <w:rsid w:val="005D5E21"/>
    <w:rsid w:val="005E3E58"/>
    <w:rsid w:val="005F1E97"/>
    <w:rsid w:val="005F60B5"/>
    <w:rsid w:val="00600770"/>
    <w:rsid w:val="00601A39"/>
    <w:rsid w:val="006027F8"/>
    <w:rsid w:val="006040DB"/>
    <w:rsid w:val="00606D41"/>
    <w:rsid w:val="00606DE2"/>
    <w:rsid w:val="00606EE2"/>
    <w:rsid w:val="00610FF8"/>
    <w:rsid w:val="00612C22"/>
    <w:rsid w:val="00624485"/>
    <w:rsid w:val="00632D18"/>
    <w:rsid w:val="00641E45"/>
    <w:rsid w:val="00647A67"/>
    <w:rsid w:val="00653D01"/>
    <w:rsid w:val="00664EE1"/>
    <w:rsid w:val="006653B0"/>
    <w:rsid w:val="006662ED"/>
    <w:rsid w:val="006767B2"/>
    <w:rsid w:val="00685EED"/>
    <w:rsid w:val="006953A2"/>
    <w:rsid w:val="006A24E5"/>
    <w:rsid w:val="006B6044"/>
    <w:rsid w:val="006C3CA1"/>
    <w:rsid w:val="006C6A9D"/>
    <w:rsid w:val="006C7217"/>
    <w:rsid w:val="006D0E33"/>
    <w:rsid w:val="006D1154"/>
    <w:rsid w:val="006D2ECD"/>
    <w:rsid w:val="006E2CB9"/>
    <w:rsid w:val="006F6315"/>
    <w:rsid w:val="007007D2"/>
    <w:rsid w:val="00703BD3"/>
    <w:rsid w:val="00705849"/>
    <w:rsid w:val="00706308"/>
    <w:rsid w:val="0071069D"/>
    <w:rsid w:val="00712665"/>
    <w:rsid w:val="0071386B"/>
    <w:rsid w:val="0072479C"/>
    <w:rsid w:val="0073440F"/>
    <w:rsid w:val="007358BA"/>
    <w:rsid w:val="007361EE"/>
    <w:rsid w:val="00736888"/>
    <w:rsid w:val="00743326"/>
    <w:rsid w:val="00750733"/>
    <w:rsid w:val="00750780"/>
    <w:rsid w:val="007525D1"/>
    <w:rsid w:val="00752725"/>
    <w:rsid w:val="00756C31"/>
    <w:rsid w:val="00757E05"/>
    <w:rsid w:val="00760A65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E98"/>
    <w:rsid w:val="00795F0F"/>
    <w:rsid w:val="00796A8D"/>
    <w:rsid w:val="007B0C68"/>
    <w:rsid w:val="007B3114"/>
    <w:rsid w:val="007B5373"/>
    <w:rsid w:val="007C0010"/>
    <w:rsid w:val="007C037C"/>
    <w:rsid w:val="007D2B2D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14CF9"/>
    <w:rsid w:val="008222EE"/>
    <w:rsid w:val="00823AC1"/>
    <w:rsid w:val="00826EA4"/>
    <w:rsid w:val="00832239"/>
    <w:rsid w:val="00840AC2"/>
    <w:rsid w:val="00843B35"/>
    <w:rsid w:val="00854B34"/>
    <w:rsid w:val="0086137E"/>
    <w:rsid w:val="008664DD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5CD1"/>
    <w:rsid w:val="008C2F90"/>
    <w:rsid w:val="008C3E75"/>
    <w:rsid w:val="008C5834"/>
    <w:rsid w:val="008C6251"/>
    <w:rsid w:val="008D7BDD"/>
    <w:rsid w:val="008E4C01"/>
    <w:rsid w:val="008F3A0A"/>
    <w:rsid w:val="0090254C"/>
    <w:rsid w:val="0090724E"/>
    <w:rsid w:val="00907888"/>
    <w:rsid w:val="00910D57"/>
    <w:rsid w:val="0091623B"/>
    <w:rsid w:val="009221AC"/>
    <w:rsid w:val="009225D7"/>
    <w:rsid w:val="009261FD"/>
    <w:rsid w:val="00934750"/>
    <w:rsid w:val="00934E30"/>
    <w:rsid w:val="00935271"/>
    <w:rsid w:val="00943209"/>
    <w:rsid w:val="0094509D"/>
    <w:rsid w:val="00945318"/>
    <w:rsid w:val="00950DB4"/>
    <w:rsid w:val="00953302"/>
    <w:rsid w:val="009534C6"/>
    <w:rsid w:val="00957CCB"/>
    <w:rsid w:val="009606EB"/>
    <w:rsid w:val="00963973"/>
    <w:rsid w:val="00971786"/>
    <w:rsid w:val="00971B3B"/>
    <w:rsid w:val="00982137"/>
    <w:rsid w:val="00985F48"/>
    <w:rsid w:val="009A2877"/>
    <w:rsid w:val="009C0127"/>
    <w:rsid w:val="009C1976"/>
    <w:rsid w:val="009C2F9E"/>
    <w:rsid w:val="009D5AE2"/>
    <w:rsid w:val="009E467B"/>
    <w:rsid w:val="009F0D11"/>
    <w:rsid w:val="009F1756"/>
    <w:rsid w:val="00A07FEF"/>
    <w:rsid w:val="00A1497C"/>
    <w:rsid w:val="00A21159"/>
    <w:rsid w:val="00A21956"/>
    <w:rsid w:val="00A225DD"/>
    <w:rsid w:val="00A313A5"/>
    <w:rsid w:val="00A35B44"/>
    <w:rsid w:val="00A42EEC"/>
    <w:rsid w:val="00A50406"/>
    <w:rsid w:val="00A50767"/>
    <w:rsid w:val="00A50801"/>
    <w:rsid w:val="00A56F51"/>
    <w:rsid w:val="00A60A58"/>
    <w:rsid w:val="00A61B21"/>
    <w:rsid w:val="00A65B09"/>
    <w:rsid w:val="00A670BB"/>
    <w:rsid w:val="00A71291"/>
    <w:rsid w:val="00A76E7C"/>
    <w:rsid w:val="00A804D2"/>
    <w:rsid w:val="00A86EF6"/>
    <w:rsid w:val="00A871D6"/>
    <w:rsid w:val="00AA2F6F"/>
    <w:rsid w:val="00AB0D90"/>
    <w:rsid w:val="00AB1E21"/>
    <w:rsid w:val="00AB1E30"/>
    <w:rsid w:val="00AB2477"/>
    <w:rsid w:val="00AB56F0"/>
    <w:rsid w:val="00AB5DBD"/>
    <w:rsid w:val="00AB5F0C"/>
    <w:rsid w:val="00AB77BB"/>
    <w:rsid w:val="00AC273E"/>
    <w:rsid w:val="00AD24E6"/>
    <w:rsid w:val="00AD31A0"/>
    <w:rsid w:val="00AD44F1"/>
    <w:rsid w:val="00AD4DF7"/>
    <w:rsid w:val="00AE0183"/>
    <w:rsid w:val="00AE2110"/>
    <w:rsid w:val="00AE2EB1"/>
    <w:rsid w:val="00AF6F6A"/>
    <w:rsid w:val="00B01DA1"/>
    <w:rsid w:val="00B03BC1"/>
    <w:rsid w:val="00B11A76"/>
    <w:rsid w:val="00B233E3"/>
    <w:rsid w:val="00B30352"/>
    <w:rsid w:val="00B346DF"/>
    <w:rsid w:val="00B460C2"/>
    <w:rsid w:val="00B47460"/>
    <w:rsid w:val="00B5196B"/>
    <w:rsid w:val="00B63EB9"/>
    <w:rsid w:val="00B74B15"/>
    <w:rsid w:val="00B75ED8"/>
    <w:rsid w:val="00B77809"/>
    <w:rsid w:val="00B83B98"/>
    <w:rsid w:val="00B860DC"/>
    <w:rsid w:val="00B9540B"/>
    <w:rsid w:val="00BA3794"/>
    <w:rsid w:val="00BA3F4D"/>
    <w:rsid w:val="00BA79E3"/>
    <w:rsid w:val="00BB1FC1"/>
    <w:rsid w:val="00BB239A"/>
    <w:rsid w:val="00BB31CE"/>
    <w:rsid w:val="00BC0188"/>
    <w:rsid w:val="00BC6FB7"/>
    <w:rsid w:val="00BC7C0D"/>
    <w:rsid w:val="00BE55A7"/>
    <w:rsid w:val="00BE64B3"/>
    <w:rsid w:val="00BF6A7B"/>
    <w:rsid w:val="00BF6B3C"/>
    <w:rsid w:val="00C06D9A"/>
    <w:rsid w:val="00C0702B"/>
    <w:rsid w:val="00C11B08"/>
    <w:rsid w:val="00C12133"/>
    <w:rsid w:val="00C12A81"/>
    <w:rsid w:val="00C139FB"/>
    <w:rsid w:val="00C16B60"/>
    <w:rsid w:val="00C17A25"/>
    <w:rsid w:val="00C201EB"/>
    <w:rsid w:val="00C303F4"/>
    <w:rsid w:val="00C304FF"/>
    <w:rsid w:val="00C33308"/>
    <w:rsid w:val="00C4003A"/>
    <w:rsid w:val="00C41422"/>
    <w:rsid w:val="00C41CDD"/>
    <w:rsid w:val="00C50828"/>
    <w:rsid w:val="00C51137"/>
    <w:rsid w:val="00C5464C"/>
    <w:rsid w:val="00C54C26"/>
    <w:rsid w:val="00C6206C"/>
    <w:rsid w:val="00C72D11"/>
    <w:rsid w:val="00C811D8"/>
    <w:rsid w:val="00C84D82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7600"/>
    <w:rsid w:val="00CB7D61"/>
    <w:rsid w:val="00CC6A4B"/>
    <w:rsid w:val="00CD7A5A"/>
    <w:rsid w:val="00CD7AAF"/>
    <w:rsid w:val="00CE2BA6"/>
    <w:rsid w:val="00CE564D"/>
    <w:rsid w:val="00CF2B0C"/>
    <w:rsid w:val="00CF2BE1"/>
    <w:rsid w:val="00D023A0"/>
    <w:rsid w:val="00D14DE9"/>
    <w:rsid w:val="00D16E87"/>
    <w:rsid w:val="00D25AA0"/>
    <w:rsid w:val="00D27D0E"/>
    <w:rsid w:val="00D35DA7"/>
    <w:rsid w:val="00D47AD0"/>
    <w:rsid w:val="00D57A57"/>
    <w:rsid w:val="00D613A9"/>
    <w:rsid w:val="00D64DDB"/>
    <w:rsid w:val="00D658D3"/>
    <w:rsid w:val="00D673A7"/>
    <w:rsid w:val="00D7238E"/>
    <w:rsid w:val="00D73003"/>
    <w:rsid w:val="00D734F1"/>
    <w:rsid w:val="00D73C03"/>
    <w:rsid w:val="00D77722"/>
    <w:rsid w:val="00D81A72"/>
    <w:rsid w:val="00D92EDA"/>
    <w:rsid w:val="00D9359B"/>
    <w:rsid w:val="00D93BC2"/>
    <w:rsid w:val="00D94B0E"/>
    <w:rsid w:val="00DA5661"/>
    <w:rsid w:val="00DA6E07"/>
    <w:rsid w:val="00DA7584"/>
    <w:rsid w:val="00DA7A62"/>
    <w:rsid w:val="00DB0413"/>
    <w:rsid w:val="00DB0F15"/>
    <w:rsid w:val="00DB1101"/>
    <w:rsid w:val="00DB3292"/>
    <w:rsid w:val="00DC2F99"/>
    <w:rsid w:val="00DC390F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239D8"/>
    <w:rsid w:val="00E2724A"/>
    <w:rsid w:val="00E318F2"/>
    <w:rsid w:val="00E334BB"/>
    <w:rsid w:val="00E4520C"/>
    <w:rsid w:val="00E45F90"/>
    <w:rsid w:val="00E47E3C"/>
    <w:rsid w:val="00E51DE4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21FB"/>
    <w:rsid w:val="00E93FCF"/>
    <w:rsid w:val="00E96BF0"/>
    <w:rsid w:val="00E9778E"/>
    <w:rsid w:val="00E97867"/>
    <w:rsid w:val="00EB7C66"/>
    <w:rsid w:val="00EC42E3"/>
    <w:rsid w:val="00EC72BE"/>
    <w:rsid w:val="00EC7A4D"/>
    <w:rsid w:val="00EE35E4"/>
    <w:rsid w:val="00EF1C1F"/>
    <w:rsid w:val="00F005C9"/>
    <w:rsid w:val="00F01649"/>
    <w:rsid w:val="00F1404D"/>
    <w:rsid w:val="00F16B2B"/>
    <w:rsid w:val="00F16EDB"/>
    <w:rsid w:val="00F208DC"/>
    <w:rsid w:val="00F22CB3"/>
    <w:rsid w:val="00F234F5"/>
    <w:rsid w:val="00F3166C"/>
    <w:rsid w:val="00F33259"/>
    <w:rsid w:val="00F342A5"/>
    <w:rsid w:val="00F44E53"/>
    <w:rsid w:val="00F44FB8"/>
    <w:rsid w:val="00F502CA"/>
    <w:rsid w:val="00F519B9"/>
    <w:rsid w:val="00F55E8B"/>
    <w:rsid w:val="00F564F9"/>
    <w:rsid w:val="00F669BA"/>
    <w:rsid w:val="00F7766C"/>
    <w:rsid w:val="00F82076"/>
    <w:rsid w:val="00F94FCC"/>
    <w:rsid w:val="00FA269F"/>
    <w:rsid w:val="00FA3A11"/>
    <w:rsid w:val="00FB21F7"/>
    <w:rsid w:val="00FB22AF"/>
    <w:rsid w:val="00FB2839"/>
    <w:rsid w:val="00FB2AAE"/>
    <w:rsid w:val="00FB7F9C"/>
    <w:rsid w:val="00FC25E1"/>
    <w:rsid w:val="00FC3FA5"/>
    <w:rsid w:val="00FC6260"/>
    <w:rsid w:val="00FD2C03"/>
    <w:rsid w:val="00FD3888"/>
    <w:rsid w:val="00FD63B3"/>
    <w:rsid w:val="00FD737A"/>
    <w:rsid w:val="00FE12FA"/>
    <w:rsid w:val="00FE1BFD"/>
    <w:rsid w:val="00FE5C64"/>
    <w:rsid w:val="00FE7FA4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7B385B62"/>
  <w15:chartTrackingRefBased/>
  <w15:docId w15:val="{80FA8082-606D-4A2D-B85F-B8A082C16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18"/>
        <w:szCs w:val="18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4" w:qFormat="1"/>
    <w:lsdException w:name="heading 2" w:uiPriority="4" w:qFormat="1"/>
    <w:lsdException w:name="heading 3" w:uiPriority="4" w:qFormat="1"/>
    <w:lsdException w:name="heading 4" w:uiPriority="4"/>
    <w:lsdException w:name="heading 5" w:uiPriority="4"/>
    <w:lsdException w:name="heading 6" w:uiPriority="4"/>
    <w:lsdException w:name="heading 7" w:semiHidden="1" w:uiPriority="4" w:unhideWhenUsed="1"/>
    <w:lsdException w:name="heading 8" w:semiHidden="1" w:uiPriority="4" w:unhideWhenUsed="1"/>
    <w:lsdException w:name="heading 9" w:semiHidden="1" w:uiPriority="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OLCO"/>
    <w:next w:val="BasistekstOLCO"/>
    <w:uiPriority w:val="4"/>
    <w:rsid w:val="005A3B61"/>
  </w:style>
  <w:style w:type="paragraph" w:styleId="Kop1">
    <w:name w:val="heading 1"/>
    <w:aliases w:val="Kop 1 OLCO"/>
    <w:basedOn w:val="ZsysbasisOLCO"/>
    <w:next w:val="BasistekstOLCO"/>
    <w:link w:val="Kop1Char"/>
    <w:uiPriority w:val="4"/>
    <w:qFormat/>
    <w:rsid w:val="005A3B61"/>
    <w:pPr>
      <w:keepNext/>
      <w:keepLines/>
      <w:numPr>
        <w:numId w:val="31"/>
      </w:numPr>
      <w:spacing w:before="280"/>
      <w:outlineLvl w:val="0"/>
    </w:pPr>
    <w:rPr>
      <w:b/>
      <w:bCs/>
      <w:color w:val="28AF6B" w:themeColor="accent3"/>
      <w:szCs w:val="32"/>
    </w:rPr>
  </w:style>
  <w:style w:type="paragraph" w:styleId="Kop2">
    <w:name w:val="heading 2"/>
    <w:aliases w:val="Kop 2 OLCO"/>
    <w:basedOn w:val="ZsysbasisOLCO"/>
    <w:next w:val="BasistekstOLCO"/>
    <w:uiPriority w:val="4"/>
    <w:qFormat/>
    <w:rsid w:val="005A3B61"/>
    <w:pPr>
      <w:keepNext/>
      <w:keepLines/>
      <w:numPr>
        <w:ilvl w:val="1"/>
        <w:numId w:val="31"/>
      </w:numPr>
      <w:spacing w:before="280"/>
      <w:outlineLvl w:val="1"/>
    </w:pPr>
    <w:rPr>
      <w:b/>
      <w:bCs/>
      <w:iCs/>
      <w:color w:val="124143" w:themeColor="dark2"/>
      <w:szCs w:val="28"/>
    </w:rPr>
  </w:style>
  <w:style w:type="paragraph" w:styleId="Kop3">
    <w:name w:val="heading 3"/>
    <w:aliases w:val="Kop 3 OLCO"/>
    <w:basedOn w:val="ZsysbasisOLCO"/>
    <w:next w:val="BasistekstOLCO"/>
    <w:uiPriority w:val="4"/>
    <w:qFormat/>
    <w:rsid w:val="005A3B61"/>
    <w:pPr>
      <w:keepNext/>
      <w:keepLines/>
      <w:numPr>
        <w:ilvl w:val="2"/>
        <w:numId w:val="31"/>
      </w:numPr>
      <w:outlineLvl w:val="2"/>
    </w:pPr>
    <w:rPr>
      <w:iCs/>
    </w:rPr>
  </w:style>
  <w:style w:type="paragraph" w:styleId="Kop4">
    <w:name w:val="heading 4"/>
    <w:aliases w:val="Kop 4 OLCO"/>
    <w:basedOn w:val="ZsysbasisOLCO"/>
    <w:next w:val="BasistekstOLCO"/>
    <w:uiPriority w:val="4"/>
    <w:semiHidden/>
    <w:rsid w:val="005A3B61"/>
    <w:pPr>
      <w:keepNext/>
      <w:keepLines/>
      <w:numPr>
        <w:ilvl w:val="3"/>
        <w:numId w:val="31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uiPriority w:val="4"/>
    <w:semiHidden/>
    <w:rsid w:val="005A3B61"/>
    <w:pPr>
      <w:keepNext/>
      <w:keepLines/>
      <w:numPr>
        <w:ilvl w:val="4"/>
        <w:numId w:val="31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uiPriority w:val="4"/>
    <w:semiHidden/>
    <w:rsid w:val="005A3B61"/>
    <w:pPr>
      <w:keepNext/>
      <w:keepLines/>
      <w:numPr>
        <w:ilvl w:val="5"/>
        <w:numId w:val="31"/>
      </w:numPr>
      <w:outlineLvl w:val="5"/>
    </w:pPr>
  </w:style>
  <w:style w:type="paragraph" w:styleId="Kop7">
    <w:name w:val="heading 7"/>
    <w:aliases w:val="Kop 7 OLCO"/>
    <w:basedOn w:val="ZsysbasisOLCO"/>
    <w:next w:val="BasistekstOLCO"/>
    <w:uiPriority w:val="4"/>
    <w:semiHidden/>
    <w:rsid w:val="005A3B61"/>
    <w:pPr>
      <w:keepNext/>
      <w:keepLines/>
      <w:numPr>
        <w:ilvl w:val="6"/>
        <w:numId w:val="31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uiPriority w:val="4"/>
    <w:semiHidden/>
    <w:rsid w:val="005A3B61"/>
    <w:pPr>
      <w:keepNext/>
      <w:keepLines/>
      <w:numPr>
        <w:ilvl w:val="7"/>
        <w:numId w:val="31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uiPriority w:val="4"/>
    <w:semiHidden/>
    <w:rsid w:val="005A3B61"/>
    <w:pPr>
      <w:keepNext/>
      <w:keepLines/>
      <w:numPr>
        <w:ilvl w:val="8"/>
        <w:numId w:val="31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5A3B61"/>
  </w:style>
  <w:style w:type="paragraph" w:customStyle="1" w:styleId="ZsysbasisOLCO">
    <w:name w:val="Zsysbasis OLCO"/>
    <w:next w:val="BasistekstOLCO"/>
    <w:link w:val="ZsysbasisOLCOChar"/>
    <w:uiPriority w:val="4"/>
    <w:semiHidden/>
    <w:rsid w:val="005A3B61"/>
    <w:rPr>
      <w:rFonts w:cs="Arial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5A3B61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4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5A3B61"/>
    <w:rPr>
      <w:noProof/>
    </w:rPr>
  </w:style>
  <w:style w:type="paragraph" w:styleId="Koptekst">
    <w:name w:val="header"/>
    <w:basedOn w:val="ZsysbasisOLCO"/>
    <w:next w:val="BasistekstOLCO"/>
    <w:uiPriority w:val="98"/>
    <w:semiHidden/>
    <w:rsid w:val="005A3B61"/>
  </w:style>
  <w:style w:type="paragraph" w:styleId="Voettekst">
    <w:name w:val="footer"/>
    <w:basedOn w:val="ZsysbasisOLCO"/>
    <w:next w:val="BasistekstOLCO"/>
    <w:uiPriority w:val="98"/>
    <w:semiHidden/>
    <w:rsid w:val="005A3B61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5A3B61"/>
  </w:style>
  <w:style w:type="paragraph" w:customStyle="1" w:styleId="VoettekstOLCO">
    <w:name w:val="Voettekst OLCO"/>
    <w:basedOn w:val="ZsysbasisdocumentgegevensOLCO"/>
    <w:uiPriority w:val="4"/>
    <w:rsid w:val="005A3B61"/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5A3B61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5A3B61"/>
  </w:style>
  <w:style w:type="paragraph" w:styleId="Adresenvelop">
    <w:name w:val="envelope address"/>
    <w:basedOn w:val="ZsysbasisOLCO"/>
    <w:next w:val="BasistekstOLCO"/>
    <w:uiPriority w:val="98"/>
    <w:semiHidden/>
    <w:rsid w:val="005A3B61"/>
  </w:style>
  <w:style w:type="paragraph" w:styleId="Afsluiting">
    <w:name w:val="Closing"/>
    <w:basedOn w:val="ZsysbasisOLCO"/>
    <w:next w:val="BasistekstOLCO"/>
    <w:uiPriority w:val="98"/>
    <w:semiHidden/>
    <w:rsid w:val="005A3B61"/>
  </w:style>
  <w:style w:type="paragraph" w:customStyle="1" w:styleId="Inspring1eniveauOLCO">
    <w:name w:val="Inspring 1e niveau OLCO"/>
    <w:basedOn w:val="ZsysbasisOLCO"/>
    <w:uiPriority w:val="4"/>
    <w:qFormat/>
    <w:rsid w:val="005A3B61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5A3B61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5A3B61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5A3B61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5A3B61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5A3B61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4"/>
    <w:rsid w:val="005A3B61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4"/>
    <w:rsid w:val="005A3B61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4"/>
    <w:rsid w:val="005A3B61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semiHidden/>
    <w:rsid w:val="005A3B61"/>
  </w:style>
  <w:style w:type="paragraph" w:styleId="Bronvermelding">
    <w:name w:val="table of authorities"/>
    <w:basedOn w:val="ZsysbasisOLCO"/>
    <w:next w:val="BasistekstOLCO"/>
    <w:uiPriority w:val="98"/>
    <w:semiHidden/>
    <w:rsid w:val="005A3B61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5A3B61"/>
  </w:style>
  <w:style w:type="paragraph" w:styleId="Index3">
    <w:name w:val="index 3"/>
    <w:basedOn w:val="ZsysbasisOLCO"/>
    <w:next w:val="BasistekstOLCO"/>
    <w:uiPriority w:val="98"/>
    <w:semiHidden/>
    <w:rsid w:val="005A3B61"/>
  </w:style>
  <w:style w:type="paragraph" w:styleId="Ondertitel">
    <w:name w:val="Subtitle"/>
    <w:basedOn w:val="ZsysbasisOLCO"/>
    <w:next w:val="BasistekstOLCO"/>
    <w:uiPriority w:val="98"/>
    <w:semiHidden/>
    <w:rsid w:val="005A3B61"/>
  </w:style>
  <w:style w:type="paragraph" w:styleId="Titel">
    <w:name w:val="Title"/>
    <w:basedOn w:val="ZsysbasisOLCO"/>
    <w:next w:val="BasistekstOLCO"/>
    <w:uiPriority w:val="98"/>
    <w:semiHidden/>
    <w:rsid w:val="005A3B61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5A3B61"/>
    <w:pPr>
      <w:keepNext/>
      <w:keepLines/>
      <w:spacing w:before="280"/>
      <w:outlineLvl w:val="1"/>
    </w:pPr>
    <w:rPr>
      <w:b/>
      <w:bCs/>
      <w:iCs/>
      <w:color w:val="124143" w:themeColor="dark2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uiPriority w:val="4"/>
    <w:qFormat/>
    <w:rsid w:val="005A3B61"/>
    <w:pPr>
      <w:keepNext/>
      <w:keepLines/>
      <w:spacing w:before="280"/>
      <w:outlineLvl w:val="0"/>
    </w:pPr>
    <w:rPr>
      <w:b/>
      <w:bCs/>
      <w:color w:val="28AF6B" w:themeColor="accent3"/>
      <w:sz w:val="20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5A3B61"/>
    <w:pPr>
      <w:keepNext/>
      <w:keepLines/>
      <w:outlineLvl w:val="2"/>
    </w:pPr>
    <w:rPr>
      <w:iCs/>
    </w:rPr>
  </w:style>
  <w:style w:type="paragraph" w:styleId="Index4">
    <w:name w:val="index 4"/>
    <w:basedOn w:val="Standaard"/>
    <w:next w:val="Standaard"/>
    <w:uiPriority w:val="98"/>
    <w:semiHidden/>
    <w:rsid w:val="005A3B61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5A3B61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5A3B61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5A3B61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5A3B61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5A3B61"/>
    <w:pPr>
      <w:ind w:left="1620" w:hanging="180"/>
    </w:pPr>
  </w:style>
  <w:style w:type="paragraph" w:styleId="Inhopg5">
    <w:name w:val="toc 5"/>
    <w:aliases w:val="Inhopg 5 OLCO"/>
    <w:basedOn w:val="ZsysbasistocOLCO"/>
    <w:next w:val="BasistekstOLCO"/>
    <w:uiPriority w:val="4"/>
    <w:semiHidden/>
    <w:rsid w:val="005A3B61"/>
  </w:style>
  <w:style w:type="paragraph" w:styleId="Inhopg6">
    <w:name w:val="toc 6"/>
    <w:aliases w:val="Inhopg 6 OLCO"/>
    <w:basedOn w:val="ZsysbasistocOLCO"/>
    <w:next w:val="BasistekstOLCO"/>
    <w:uiPriority w:val="4"/>
    <w:semiHidden/>
    <w:rsid w:val="005A3B61"/>
  </w:style>
  <w:style w:type="paragraph" w:styleId="Inhopg7">
    <w:name w:val="toc 7"/>
    <w:aliases w:val="Inhopg 7 OLCO"/>
    <w:basedOn w:val="ZsysbasistocOLCO"/>
    <w:next w:val="BasistekstOLCO"/>
    <w:uiPriority w:val="4"/>
    <w:semiHidden/>
    <w:rsid w:val="005A3B61"/>
  </w:style>
  <w:style w:type="paragraph" w:styleId="Inhopg8">
    <w:name w:val="toc 8"/>
    <w:aliases w:val="Inhopg 8 OLCO"/>
    <w:basedOn w:val="ZsysbasistocOLCO"/>
    <w:next w:val="BasistekstOLCO"/>
    <w:uiPriority w:val="4"/>
    <w:semiHidden/>
    <w:rsid w:val="005A3B61"/>
  </w:style>
  <w:style w:type="paragraph" w:styleId="Inhopg9">
    <w:name w:val="toc 9"/>
    <w:aliases w:val="Inhopg 9 OLCO"/>
    <w:basedOn w:val="ZsysbasistocOLCO"/>
    <w:next w:val="BasistekstOLCO"/>
    <w:uiPriority w:val="4"/>
    <w:semiHidden/>
    <w:rsid w:val="005A3B61"/>
  </w:style>
  <w:style w:type="paragraph" w:styleId="Afzender">
    <w:name w:val="envelope return"/>
    <w:basedOn w:val="ZsysbasisOLCO"/>
    <w:next w:val="BasistekstOLCO"/>
    <w:uiPriority w:val="98"/>
    <w:semiHidden/>
    <w:rsid w:val="005A3B61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5A3B61"/>
  </w:style>
  <w:style w:type="paragraph" w:styleId="Bloktekst">
    <w:name w:val="Block Text"/>
    <w:basedOn w:val="ZsysbasisOLCO"/>
    <w:next w:val="BasistekstOLCO"/>
    <w:uiPriority w:val="98"/>
    <w:semiHidden/>
    <w:rsid w:val="005A3B61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5A3B61"/>
  </w:style>
  <w:style w:type="paragraph" w:styleId="Handtekening">
    <w:name w:val="Signature"/>
    <w:basedOn w:val="ZsysbasisOLCO"/>
    <w:next w:val="BasistekstOLCO"/>
    <w:uiPriority w:val="98"/>
    <w:semiHidden/>
    <w:rsid w:val="005A3B61"/>
  </w:style>
  <w:style w:type="paragraph" w:styleId="HTML-voorafopgemaakt">
    <w:name w:val="HTML Preformatted"/>
    <w:basedOn w:val="ZsysbasisOLCO"/>
    <w:next w:val="BasistekstOLCO"/>
    <w:uiPriority w:val="98"/>
    <w:semiHidden/>
    <w:rsid w:val="005A3B61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5A3B61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5A3B61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5A3B61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5A3B61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5A3B61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5A3B61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5A3B61"/>
  </w:style>
  <w:style w:type="paragraph" w:styleId="Lijstopsomteken">
    <w:name w:val="List Bullet"/>
    <w:basedOn w:val="ZsysbasisOLCO"/>
    <w:next w:val="BasistekstOLCO"/>
    <w:uiPriority w:val="98"/>
    <w:semiHidden/>
    <w:rsid w:val="005A3B61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5A3B61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5A3B61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5A3B61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5A3B61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5A3B61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5A3B61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5A3B61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5A3B61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5A3B61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5A3B61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5A3B61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5A3B61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5A3B61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5A3B61"/>
  </w:style>
  <w:style w:type="paragraph" w:styleId="Notitiekop">
    <w:name w:val="Note Heading"/>
    <w:basedOn w:val="ZsysbasisOLCO"/>
    <w:next w:val="BasistekstOLCO"/>
    <w:uiPriority w:val="98"/>
    <w:semiHidden/>
    <w:rsid w:val="005A3B61"/>
  </w:style>
  <w:style w:type="paragraph" w:styleId="Plattetekst">
    <w:name w:val="Body Text"/>
    <w:basedOn w:val="ZsysbasisOLCO"/>
    <w:next w:val="BasistekstOLCO"/>
    <w:link w:val="PlattetekstChar"/>
    <w:semiHidden/>
    <w:rsid w:val="005A3B61"/>
    <w:rPr>
      <w:rFonts w:asciiTheme="minorHAnsi" w:hAnsiTheme="minorHAnsi" w:cs="Maiandra GD"/>
      <w:color w:val="000000" w:themeColor="text1"/>
    </w:rPr>
  </w:style>
  <w:style w:type="paragraph" w:styleId="Plattetekst2">
    <w:name w:val="Body Text 2"/>
    <w:basedOn w:val="ZsysbasisOLCO"/>
    <w:next w:val="BasistekstOLCO"/>
    <w:link w:val="Plattetekst2Char"/>
    <w:semiHidden/>
    <w:rsid w:val="005A3B61"/>
    <w:rPr>
      <w:rFonts w:ascii="Maiandra GD" w:hAnsi="Maiandra GD" w:cs="Maiandra GD"/>
    </w:rPr>
  </w:style>
  <w:style w:type="paragraph" w:styleId="Plattetekst3">
    <w:name w:val="Body Text 3"/>
    <w:basedOn w:val="ZsysbasisOLCO"/>
    <w:next w:val="BasistekstOLCO"/>
    <w:uiPriority w:val="98"/>
    <w:semiHidden/>
    <w:rsid w:val="005A3B61"/>
  </w:style>
  <w:style w:type="paragraph" w:styleId="Platteteksteersteinspringing">
    <w:name w:val="Body Text First Indent"/>
    <w:basedOn w:val="ZsysbasisOLCO"/>
    <w:next w:val="BasistekstOLCO"/>
    <w:link w:val="PlatteteksteersteinspringingChar"/>
    <w:semiHidden/>
    <w:rsid w:val="005A3B61"/>
    <w:pPr>
      <w:ind w:firstLine="360"/>
    </w:pPr>
    <w:rPr>
      <w:rFonts w:asciiTheme="minorHAnsi" w:hAnsiTheme="minorHAnsi" w:cs="Maiandra GD"/>
      <w:color w:val="000000" w:themeColor="text1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5A3B61"/>
    <w:rPr>
      <w:rFonts w:asciiTheme="minorHAnsi" w:hAnsiTheme="minorHAnsi" w:cs="Maiandra GD"/>
      <w:color w:val="000000" w:themeColor="text1"/>
    </w:rPr>
  </w:style>
  <w:style w:type="paragraph" w:styleId="Plattetekstinspringen">
    <w:name w:val="Body Text Indent"/>
    <w:basedOn w:val="ZsysbasisOLCO"/>
    <w:next w:val="BasistekstOLCO"/>
    <w:link w:val="PlattetekstinspringenChar"/>
    <w:semiHidden/>
    <w:rsid w:val="005A3B61"/>
    <w:pPr>
      <w:ind w:left="284"/>
    </w:pPr>
    <w:rPr>
      <w:rFonts w:ascii="Maiandra GD" w:hAnsi="Maiandra GD" w:cs="Maiandra GD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5A3B61"/>
    <w:rPr>
      <w:rFonts w:ascii="Maiandra GD" w:hAnsi="Maiandra GD" w:cs="Maiandra GD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semiHidden/>
    <w:rsid w:val="005A3B61"/>
    <w:pPr>
      <w:ind w:left="360" w:firstLine="360"/>
    </w:pPr>
    <w:rPr>
      <w:rFonts w:ascii="Maiandra GD" w:hAnsi="Maiandra GD" w:cs="Maiandra GD"/>
    </w:r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uiPriority w:val="4"/>
    <w:semiHidden/>
    <w:rsid w:val="005A3B61"/>
    <w:rPr>
      <w:rFonts w:cs="Arial"/>
    </w:rPr>
  </w:style>
  <w:style w:type="paragraph" w:styleId="Standaardinspringing">
    <w:name w:val="Normal Indent"/>
    <w:basedOn w:val="ZsysbasisOLCO"/>
    <w:next w:val="BasistekstOLCO"/>
    <w:uiPriority w:val="98"/>
    <w:semiHidden/>
    <w:rsid w:val="005A3B61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5A3B61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5A3B61"/>
  </w:style>
  <w:style w:type="paragraph" w:styleId="Tekstzonderopmaak">
    <w:name w:val="Plain Text"/>
    <w:basedOn w:val="ZsysbasisOLCO"/>
    <w:next w:val="BasistekstOLCO"/>
    <w:uiPriority w:val="98"/>
    <w:semiHidden/>
    <w:rsid w:val="005A3B61"/>
  </w:style>
  <w:style w:type="paragraph" w:styleId="Ballontekst">
    <w:name w:val="Balloon Text"/>
    <w:basedOn w:val="ZsysbasisOLCO"/>
    <w:next w:val="BasistekstOLCO"/>
    <w:uiPriority w:val="98"/>
    <w:semiHidden/>
    <w:rsid w:val="005A3B61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5A3B61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5A3B61"/>
    <w:rPr>
      <w:rFonts w:asciiTheme="minorHAnsi" w:hAnsiTheme="minorHAnsi" w:cs="Maiandra GD"/>
      <w:color w:val="000000" w:themeColor="text1"/>
    </w:rPr>
  </w:style>
  <w:style w:type="paragraph" w:styleId="Documentstructuur">
    <w:name w:val="Document Map"/>
    <w:basedOn w:val="ZsysbasisOLCO"/>
    <w:next w:val="BasistekstOLCO"/>
    <w:uiPriority w:val="98"/>
    <w:semiHidden/>
    <w:rsid w:val="005A3B61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5A3B61"/>
  </w:style>
  <w:style w:type="paragraph" w:styleId="Indexkop">
    <w:name w:val="index heading"/>
    <w:basedOn w:val="ZsysbasisOLCO"/>
    <w:next w:val="BasistekstOLCO"/>
    <w:uiPriority w:val="98"/>
    <w:semiHidden/>
    <w:rsid w:val="005A3B61"/>
  </w:style>
  <w:style w:type="paragraph" w:styleId="Kopbronvermelding">
    <w:name w:val="toa heading"/>
    <w:basedOn w:val="ZsysbasisOLCO"/>
    <w:next w:val="BasistekstOLCO"/>
    <w:uiPriority w:val="98"/>
    <w:semiHidden/>
    <w:rsid w:val="005A3B61"/>
  </w:style>
  <w:style w:type="paragraph" w:styleId="Lijstopsomteken5">
    <w:name w:val="List Bullet 5"/>
    <w:basedOn w:val="ZsysbasisOLCO"/>
    <w:next w:val="BasistekstOLCO"/>
    <w:uiPriority w:val="98"/>
    <w:semiHidden/>
    <w:rsid w:val="005A3B61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5A3B61"/>
  </w:style>
  <w:style w:type="paragraph" w:styleId="Tekstopmerking">
    <w:name w:val="annotation text"/>
    <w:basedOn w:val="ZsysbasisOLCO"/>
    <w:next w:val="BasistekstOLCO"/>
    <w:link w:val="TekstopmerkingChar"/>
    <w:semiHidden/>
    <w:rsid w:val="005A3B61"/>
    <w:rPr>
      <w:rFonts w:asciiTheme="minorHAnsi" w:hAnsiTheme="minorHAnsi" w:cs="Maiandra GD"/>
      <w:color w:val="000000" w:themeColor="text1"/>
    </w:rPr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5A3B61"/>
    <w:pPr>
      <w:numPr>
        <w:numId w:val="27"/>
      </w:numPr>
    </w:pPr>
  </w:style>
  <w:style w:type="paragraph" w:customStyle="1" w:styleId="Opsommingteken2eniveauOLCO">
    <w:name w:val="Opsomming teken 2e niveau OLCO"/>
    <w:basedOn w:val="ZsysbasisOLCO"/>
    <w:uiPriority w:val="4"/>
    <w:rsid w:val="005A3B61"/>
    <w:pPr>
      <w:numPr>
        <w:ilvl w:val="1"/>
        <w:numId w:val="27"/>
      </w:numPr>
    </w:pPr>
  </w:style>
  <w:style w:type="paragraph" w:customStyle="1" w:styleId="Opsommingteken3eniveauOLCO">
    <w:name w:val="Opsomming teken 3e niveau OLCO"/>
    <w:basedOn w:val="ZsysbasisOLCO"/>
    <w:uiPriority w:val="4"/>
    <w:rsid w:val="005A3B61"/>
    <w:pPr>
      <w:numPr>
        <w:ilvl w:val="2"/>
        <w:numId w:val="27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A3B61"/>
    <w:pPr>
      <w:numPr>
        <w:numId w:val="30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A3B61"/>
    <w:pPr>
      <w:numPr>
        <w:ilvl w:val="1"/>
        <w:numId w:val="30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A3B61"/>
    <w:pPr>
      <w:numPr>
        <w:ilvl w:val="2"/>
        <w:numId w:val="30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15"/>
    <w:qFormat/>
    <w:rsid w:val="005A3B61"/>
    <w:pPr>
      <w:numPr>
        <w:ilvl w:val="1"/>
        <w:numId w:val="35"/>
      </w:numPr>
    </w:pPr>
    <w:rPr>
      <w:rFonts w:cs="Maiandra GD"/>
    </w:rPr>
  </w:style>
  <w:style w:type="paragraph" w:customStyle="1" w:styleId="Opsommingkleineletter2eniveauOLCO">
    <w:name w:val="Opsomming kleine letter 2e niveau OLCO"/>
    <w:basedOn w:val="ZsysbasisOLCO"/>
    <w:uiPriority w:val="16"/>
    <w:qFormat/>
    <w:rsid w:val="005A3B61"/>
    <w:pPr>
      <w:numPr>
        <w:ilvl w:val="2"/>
        <w:numId w:val="35"/>
      </w:numPr>
    </w:pPr>
    <w:rPr>
      <w:rFonts w:cs="Maiandra GD"/>
    </w:rPr>
  </w:style>
  <w:style w:type="paragraph" w:customStyle="1" w:styleId="Opsommingkleineletter3eniveauOLCO">
    <w:name w:val="Opsomming kleine letter 3e niveau OLCO"/>
    <w:basedOn w:val="ZsysbasisOLCO"/>
    <w:uiPriority w:val="17"/>
    <w:qFormat/>
    <w:rsid w:val="005A3B61"/>
    <w:pPr>
      <w:numPr>
        <w:ilvl w:val="3"/>
        <w:numId w:val="35"/>
      </w:numPr>
    </w:pPr>
    <w:rPr>
      <w:rFonts w:cs="Maiandra GD"/>
    </w:rPr>
  </w:style>
  <w:style w:type="numbering" w:customStyle="1" w:styleId="OpsommingkleineletterOLCO">
    <w:name w:val="Opsomming kleine letter OLCO"/>
    <w:uiPriority w:val="99"/>
    <w:semiHidden/>
    <w:rsid w:val="00985F48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19"/>
    <w:qFormat/>
    <w:rsid w:val="005A3B61"/>
    <w:pPr>
      <w:numPr>
        <w:ilvl w:val="1"/>
        <w:numId w:val="45"/>
      </w:numPr>
    </w:pPr>
    <w:rPr>
      <w:rFonts w:cs="Maiandra GD"/>
    </w:rPr>
  </w:style>
  <w:style w:type="paragraph" w:customStyle="1" w:styleId="Opsommingnummer2eniveauOLCO">
    <w:name w:val="Opsomming nummer 2e niveau OLCO"/>
    <w:basedOn w:val="ZsysbasisOLCO"/>
    <w:uiPriority w:val="20"/>
    <w:qFormat/>
    <w:rsid w:val="005A3B61"/>
    <w:pPr>
      <w:numPr>
        <w:ilvl w:val="2"/>
        <w:numId w:val="45"/>
      </w:numPr>
    </w:pPr>
    <w:rPr>
      <w:rFonts w:cs="Maiandra GD"/>
    </w:rPr>
  </w:style>
  <w:style w:type="paragraph" w:customStyle="1" w:styleId="Opsommingnummer3eniveauOLCO">
    <w:name w:val="Opsomming nummer 3e niveau OLCO"/>
    <w:basedOn w:val="ZsysbasisOLCO"/>
    <w:uiPriority w:val="21"/>
    <w:qFormat/>
    <w:rsid w:val="005A3B61"/>
    <w:pPr>
      <w:numPr>
        <w:ilvl w:val="3"/>
        <w:numId w:val="45"/>
      </w:numPr>
    </w:pPr>
    <w:rPr>
      <w:rFonts w:cs="Maiandra GD"/>
    </w:rPr>
  </w:style>
  <w:style w:type="numbering" w:customStyle="1" w:styleId="OpsommingnummerOLCO">
    <w:name w:val="Opsomming nummer OLCO"/>
    <w:uiPriority w:val="99"/>
    <w:semiHidden/>
    <w:rsid w:val="008C3E75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5A3B61"/>
    <w:pPr>
      <w:numPr>
        <w:numId w:val="24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5A3B61"/>
    <w:pPr>
      <w:numPr>
        <w:ilvl w:val="1"/>
        <w:numId w:val="24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5A3B61"/>
    <w:pPr>
      <w:numPr>
        <w:ilvl w:val="2"/>
        <w:numId w:val="24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5A3B61"/>
    <w:pPr>
      <w:numPr>
        <w:numId w:val="25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5A3B61"/>
    <w:pPr>
      <w:numPr>
        <w:ilvl w:val="1"/>
        <w:numId w:val="25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5A3B61"/>
    <w:pPr>
      <w:numPr>
        <w:ilvl w:val="2"/>
        <w:numId w:val="25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5A3B61"/>
  </w:style>
  <w:style w:type="paragraph" w:styleId="Citaat">
    <w:name w:val="Quote"/>
    <w:basedOn w:val="ZsysbasisOLCO"/>
    <w:next w:val="BasistekstOLCO"/>
    <w:link w:val="CitaatChar"/>
    <w:uiPriority w:val="29"/>
    <w:semiHidden/>
    <w:rsid w:val="005A3B61"/>
    <w:rPr>
      <w:rFonts w:ascii="Maiandra GD" w:hAnsi="Maiandra GD" w:cs="Maiandra GD"/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5A3B61"/>
    <w:rPr>
      <w:rFonts w:ascii="Maiandra GD" w:hAnsi="Maiandra GD" w:cs="Maiandra GD"/>
      <w:i/>
      <w:iCs/>
      <w:color w:val="000000" w:themeColor="text1"/>
    </w:rPr>
  </w:style>
  <w:style w:type="paragraph" w:styleId="Duidelijkcitaat">
    <w:name w:val="Intense Quote"/>
    <w:basedOn w:val="ZsysbasisOLCO"/>
    <w:next w:val="BasistekstOLCO"/>
    <w:link w:val="DuidelijkcitaatChar"/>
    <w:uiPriority w:val="30"/>
    <w:semiHidden/>
    <w:rsid w:val="005A3B61"/>
    <w:pPr>
      <w:spacing w:before="200" w:after="280"/>
      <w:ind w:left="936" w:right="936"/>
    </w:pPr>
    <w:rPr>
      <w:rFonts w:ascii="Maiandra GD" w:hAnsi="Maiandra GD" w:cs="Maiandra GD"/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5A3B61"/>
    <w:rPr>
      <w:rFonts w:ascii="Maiandra GD" w:hAnsi="Maiandra GD" w:cs="Maiandra GD"/>
      <w:b/>
      <w:bCs/>
      <w:i/>
      <w:iCs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5A3B61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5A3B61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5A3B61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4"/>
    <w:semiHidden/>
    <w:rsid w:val="000E1C12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5A3B6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5A3B61"/>
    <w:pPr>
      <w:spacing w:line="280" w:lineRule="exact"/>
    </w:pPr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5A3B61"/>
    <w:rPr>
      <w:b/>
      <w:color w:val="28AF6B" w:themeColor="accent3"/>
    </w:rPr>
  </w:style>
  <w:style w:type="paragraph" w:customStyle="1" w:styleId="DocumentgegevensOLCO">
    <w:name w:val="Documentgegevens OLCO"/>
    <w:basedOn w:val="ZsysbasisdocumentgegevensOLCO"/>
    <w:uiPriority w:val="4"/>
    <w:rsid w:val="005A3B61"/>
  </w:style>
  <w:style w:type="paragraph" w:customStyle="1" w:styleId="PaginanummerOLCO">
    <w:name w:val="Paginanummer OLCO"/>
    <w:basedOn w:val="ZsysbasisdocumentgegevensOLCO"/>
    <w:uiPriority w:val="4"/>
    <w:rsid w:val="005A3B61"/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5A3B61"/>
  </w:style>
  <w:style w:type="paragraph" w:customStyle="1" w:styleId="AfzendergegevenskopjeOLCO">
    <w:name w:val="Afzendergegevens kopje OLCO"/>
    <w:basedOn w:val="ZsysbasisdocumentgegevensOLCO"/>
    <w:uiPriority w:val="4"/>
    <w:rsid w:val="005A3B61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5A3B61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5A3B61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5A3B61"/>
    <w:pPr>
      <w:keepLines/>
      <w:spacing w:before="260" w:line="440" w:lineRule="exact"/>
    </w:pPr>
    <w:rPr>
      <w:b/>
      <w:color w:val="000000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5A3B61"/>
    <w:pPr>
      <w:keepNext/>
      <w:keepLines/>
      <w:numPr>
        <w:numId w:val="26"/>
      </w:numPr>
      <w:tabs>
        <w:tab w:val="left" w:pos="709"/>
      </w:tabs>
      <w:spacing w:before="280"/>
      <w:outlineLvl w:val="0"/>
    </w:pPr>
    <w:rPr>
      <w:b/>
      <w:bCs/>
      <w:color w:val="28AF6B" w:themeColor="accent3"/>
      <w:sz w:val="20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5A3B61"/>
    <w:pPr>
      <w:keepNext/>
      <w:keepLines/>
      <w:numPr>
        <w:ilvl w:val="1"/>
        <w:numId w:val="26"/>
      </w:numPr>
      <w:spacing w:before="280"/>
      <w:outlineLvl w:val="1"/>
    </w:pPr>
    <w:rPr>
      <w:b/>
      <w:bCs/>
      <w:iCs/>
      <w:color w:val="124143" w:themeColor="dark2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semiHidden/>
    <w:rsid w:val="005A3B61"/>
    <w:rPr>
      <w:rFonts w:asciiTheme="minorHAnsi" w:hAnsiTheme="minorHAnsi" w:cs="Maiandra GD"/>
      <w:b/>
      <w:bCs/>
      <w:color w:val="000000" w:themeColor="text1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A3B61"/>
    <w:rPr>
      <w:rFonts w:asciiTheme="minorHAnsi" w:hAnsiTheme="minorHAnsi" w:cs="Maiandra GD"/>
      <w:b/>
      <w:bCs/>
      <w:color w:val="000000" w:themeColor="text1"/>
    </w:rPr>
  </w:style>
  <w:style w:type="character" w:customStyle="1" w:styleId="Plattetekst2Char">
    <w:name w:val="Platte tekst 2 Char"/>
    <w:basedOn w:val="Standaardalinea-lettertype"/>
    <w:link w:val="Plattetekst2"/>
    <w:semiHidden/>
    <w:rsid w:val="005A3B61"/>
    <w:rPr>
      <w:rFonts w:ascii="Maiandra GD" w:hAnsi="Maiandra GD" w:cs="Maiandra GD"/>
    </w:rPr>
  </w:style>
  <w:style w:type="character" w:customStyle="1" w:styleId="PlattetekstChar">
    <w:name w:val="Platte tekst Char"/>
    <w:basedOn w:val="ZsysbasisOLCOChar"/>
    <w:link w:val="Plattetekst"/>
    <w:semiHidden/>
    <w:rsid w:val="005A3B61"/>
    <w:rPr>
      <w:rFonts w:asciiTheme="minorHAnsi" w:hAnsiTheme="minorHAnsi" w:cs="Maiandra GD"/>
      <w:color w:val="000000" w:themeColor="text1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5A3B61"/>
    <w:rPr>
      <w:rFonts w:ascii="Maiandra GD" w:hAnsi="Maiandra GD" w:cs="Maiandra GD"/>
    </w:rPr>
  </w:style>
  <w:style w:type="paragraph" w:styleId="Plattetekstinspringen2">
    <w:name w:val="Body Text Indent 2"/>
    <w:basedOn w:val="ZsysbasisOLCO"/>
    <w:next w:val="BasistekstOLCO"/>
    <w:link w:val="Plattetekstinspringen2Char"/>
    <w:semiHidden/>
    <w:rsid w:val="005A3B61"/>
    <w:pPr>
      <w:ind w:left="284"/>
    </w:pPr>
    <w:rPr>
      <w:rFonts w:ascii="Maiandra GD" w:hAnsi="Maiandra GD" w:cs="Maiandra GD"/>
    </w:r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5A3B61"/>
    <w:rPr>
      <w:rFonts w:ascii="Maiandra GD" w:hAnsi="Maiandra GD" w:cs="Maiandra GD"/>
    </w:rPr>
  </w:style>
  <w:style w:type="paragraph" w:styleId="Plattetekstinspringen3">
    <w:name w:val="Body Text Indent 3"/>
    <w:basedOn w:val="ZsysbasisOLCO"/>
    <w:next w:val="BasistekstOLCO"/>
    <w:link w:val="Plattetekstinspringen3Char"/>
    <w:semiHidden/>
    <w:rsid w:val="005A3B61"/>
    <w:pPr>
      <w:ind w:left="284"/>
    </w:pPr>
    <w:rPr>
      <w:rFonts w:ascii="Maiandra GD" w:hAnsi="Maiandra GD" w:cs="Maiandra GD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5A3B61"/>
    <w:rPr>
      <w:rFonts w:ascii="Maiandra GD" w:hAnsi="Maiandra GD" w:cs="Maiandra GD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5A3B61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5A3B61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2"/>
      </w:numPr>
    </w:pPr>
  </w:style>
  <w:style w:type="paragraph" w:customStyle="1" w:styleId="AgendapuntOLCO">
    <w:name w:val="Agendapunt OLCO"/>
    <w:basedOn w:val="ZsysbasisOLCO"/>
    <w:uiPriority w:val="4"/>
    <w:rsid w:val="005A3B61"/>
    <w:pPr>
      <w:numPr>
        <w:numId w:val="23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5A3B61"/>
  </w:style>
  <w:style w:type="paragraph" w:customStyle="1" w:styleId="TabeltekstOLCO">
    <w:name w:val="Tabeltekst OLCO"/>
    <w:basedOn w:val="ZsysbasistabeltekstOLCO"/>
    <w:uiPriority w:val="4"/>
    <w:rsid w:val="005A3B61"/>
  </w:style>
  <w:style w:type="paragraph" w:customStyle="1" w:styleId="TabelkopjeOLCO">
    <w:name w:val="Tabelkopje OLCO"/>
    <w:basedOn w:val="ZsysbasistabeltekstOLCO"/>
    <w:next w:val="TabeltekstOLCO"/>
    <w:uiPriority w:val="4"/>
    <w:rsid w:val="005A3B61"/>
    <w:rPr>
      <w:b/>
      <w:color w:val="28AF6B" w:themeColor="accent3"/>
      <w:sz w:val="20"/>
    </w:rPr>
  </w:style>
  <w:style w:type="paragraph" w:customStyle="1" w:styleId="DocumentnaamOLCO">
    <w:name w:val="Documentnaam OLCO"/>
    <w:basedOn w:val="ZsysbasisOLCO"/>
    <w:next w:val="BasistekstOLCO"/>
    <w:uiPriority w:val="4"/>
    <w:rsid w:val="005A3B61"/>
    <w:pPr>
      <w:spacing w:line="660" w:lineRule="exact"/>
    </w:pPr>
    <w:rPr>
      <w:b/>
      <w:color w:val="124143" w:themeColor="dark2"/>
      <w:sz w:val="36"/>
    </w:rPr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5A3B61"/>
    <w:pPr>
      <w:numPr>
        <w:ilvl w:val="1"/>
        <w:numId w:val="44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5A3B61"/>
    <w:pPr>
      <w:numPr>
        <w:ilvl w:val="2"/>
        <w:numId w:val="44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5A3B61"/>
    <w:pPr>
      <w:numPr>
        <w:ilvl w:val="3"/>
        <w:numId w:val="44"/>
      </w:numPr>
    </w:pPr>
  </w:style>
  <w:style w:type="numbering" w:customStyle="1" w:styleId="OpsommingnummerlijstOLCO">
    <w:name w:val="Opsomming nummer lijst OLCO"/>
    <w:uiPriority w:val="99"/>
    <w:semiHidden/>
    <w:rsid w:val="00FE12FA"/>
    <w:pPr>
      <w:numPr>
        <w:numId w:val="28"/>
      </w:numPr>
    </w:pPr>
  </w:style>
  <w:style w:type="character" w:customStyle="1" w:styleId="Kop1Char">
    <w:name w:val="Kop 1 Char"/>
    <w:aliases w:val="Kop 1 OLCO Char"/>
    <w:basedOn w:val="Standaardalinea-lettertype"/>
    <w:link w:val="Kop1"/>
    <w:uiPriority w:val="4"/>
    <w:rsid w:val="005A3B61"/>
    <w:rPr>
      <w:rFonts w:cs="Arial"/>
      <w:b/>
      <w:bCs/>
      <w:color w:val="28AF6B" w:themeColor="accent3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5A3B61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A3B61"/>
    <w:pPr>
      <w:spacing w:line="440" w:lineRule="exact"/>
    </w:pPr>
    <w:rPr>
      <w:color w:val="000000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5A3B61"/>
    <w:pPr>
      <w:keepLines/>
      <w:spacing w:line="960" w:lineRule="exact"/>
    </w:pPr>
    <w:rPr>
      <w:b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5A3B61"/>
    <w:pPr>
      <w:keepLines/>
      <w:spacing w:before="260" w:line="440" w:lineRule="exact"/>
    </w:pPr>
    <w:rPr>
      <w:b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5A3B61"/>
    <w:pPr>
      <w:spacing w:line="440" w:lineRule="exact"/>
    </w:pPr>
    <w:rPr>
      <w:sz w:val="34"/>
    </w:rPr>
  </w:style>
  <w:style w:type="table" w:customStyle="1" w:styleId="TabelstijlOLCO">
    <w:name w:val="Tabelstijl OLCO"/>
    <w:basedOn w:val="Standaardtabel"/>
    <w:uiPriority w:val="99"/>
    <w:rsid w:val="00601A39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rPr>
        <w:b/>
      </w:rPr>
      <w:tblPr/>
      <w:tcPr>
        <w:shd w:val="clear" w:color="auto" w:fill="124143" w:themeFill="text2"/>
      </w:tcPr>
    </w:tblStylePr>
    <w:tblStylePr w:type="lastRow">
      <w:rPr>
        <w:b/>
      </w:rPr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VergadernummerOLCO">
    <w:name w:val="Vergadernummer OLCO"/>
    <w:basedOn w:val="ZsysbasisOLCO"/>
    <w:uiPriority w:val="4"/>
    <w:rsid w:val="005A3B61"/>
    <w:pPr>
      <w:numPr>
        <w:numId w:val="32"/>
      </w:numPr>
    </w:pPr>
    <w:rPr>
      <w:b/>
    </w:rPr>
  </w:style>
  <w:style w:type="paragraph" w:customStyle="1" w:styleId="OpsommingkleineletterbasistekstOLCO">
    <w:name w:val="Opsomming kleine letter basistekst OLCO"/>
    <w:basedOn w:val="ZsysbasisOLCO"/>
    <w:next w:val="BasistekstOLCO"/>
    <w:uiPriority w:val="14"/>
    <w:qFormat/>
    <w:rsid w:val="005A3B61"/>
    <w:pPr>
      <w:numPr>
        <w:numId w:val="35"/>
      </w:numPr>
    </w:pPr>
    <w:rPr>
      <w:rFonts w:cs="Maiandra GD"/>
    </w:rPr>
  </w:style>
  <w:style w:type="paragraph" w:customStyle="1" w:styleId="OpsommingnummerbasistekstOLCO">
    <w:name w:val="Opsomming nummer basistekst OLCO"/>
    <w:basedOn w:val="ZsysbasisOLCO"/>
    <w:next w:val="BasistekstOLCO"/>
    <w:uiPriority w:val="18"/>
    <w:qFormat/>
    <w:rsid w:val="005A3B61"/>
    <w:pPr>
      <w:numPr>
        <w:numId w:val="45"/>
      </w:numPr>
    </w:pPr>
    <w:rPr>
      <w:rFonts w:cs="Maiandra GD"/>
    </w:rPr>
  </w:style>
  <w:style w:type="paragraph" w:customStyle="1" w:styleId="OpsommingnummerlijstbasistekstOLCO">
    <w:name w:val="Opsomming nummer lijst basistekst OLCO"/>
    <w:basedOn w:val="ZsysbasisOLCO"/>
    <w:rsid w:val="005A3B61"/>
    <w:pPr>
      <w:numPr>
        <w:numId w:val="44"/>
      </w:numPr>
    </w:pPr>
    <w:rPr>
      <w:rFonts w:cs="Maiandra GD"/>
    </w:rPr>
  </w:style>
  <w:style w:type="character" w:styleId="Hashtag">
    <w:name w:val="Hashtag"/>
    <w:basedOn w:val="Standaardalinea-lettertype"/>
    <w:uiPriority w:val="99"/>
    <w:semiHidden/>
    <w:unhideWhenUsed/>
    <w:rsid w:val="005A3B61"/>
    <w:rPr>
      <w:color w:val="2B579A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A3B61"/>
    <w:rPr>
      <w:color w:val="605E5C"/>
      <w:shd w:val="clear" w:color="auto" w:fill="E1DFDD"/>
    </w:rPr>
  </w:style>
  <w:style w:type="character" w:styleId="Slimmehyperlink">
    <w:name w:val="Smart Hyperlink"/>
    <w:basedOn w:val="Standaardalinea-lettertype"/>
    <w:uiPriority w:val="99"/>
    <w:semiHidden/>
    <w:unhideWhenUsed/>
    <w:rsid w:val="005A3B61"/>
    <w:rPr>
      <w:u w:val="dotted"/>
    </w:rPr>
  </w:style>
  <w:style w:type="character" w:customStyle="1" w:styleId="SmartLink1">
    <w:name w:val="SmartLink1"/>
    <w:basedOn w:val="Standaardalinea-lettertype"/>
    <w:uiPriority w:val="99"/>
    <w:semiHidden/>
    <w:unhideWhenUsed/>
    <w:rsid w:val="005A3B61"/>
    <w:rPr>
      <w:color w:val="0000FF"/>
      <w:u w:val="single"/>
      <w:shd w:val="clear" w:color="auto" w:fill="F3F2F1"/>
    </w:rPr>
  </w:style>
  <w:style w:type="character" w:styleId="Vermelding">
    <w:name w:val="Mention"/>
    <w:basedOn w:val="Standaardalinea-lettertype"/>
    <w:uiPriority w:val="99"/>
    <w:semiHidden/>
    <w:unhideWhenUsed/>
    <w:rsid w:val="005A3B6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8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ju xmlns="http://www.joulesunlimited.com/ccmappings">
  <Datum/>
  <Kenmerk/>
</ju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asisdocument" ma:contentTypeID="0x0101003461259877754A49BA8A2CE1EB782078030017519B1F63D6E64EB499C171CA9E874E" ma:contentTypeVersion="16" ma:contentTypeDescription="Dit basisdocument is zichtbaar voor de medewerkers en is de standaard document type als er bijvoorbeeld een document wordt geupload" ma:contentTypeScope="" ma:versionID="aa71165e87b69f425efd652ce437c083">
  <xsd:schema xmlns:xsd="http://www.w3.org/2001/XMLSchema" xmlns:xs="http://www.w3.org/2001/XMLSchema" xmlns:p="http://schemas.microsoft.com/office/2006/metadata/properties" xmlns:ns2="21a9d099-3f14-4ec9-829a-ec3a01672c2b" xmlns:ns3="b27a60b8-0f91-45e7-94a6-6d968b8d2558" xmlns:ns4="e90e4ba9-717f-4155-a15f-1b0a2485f1fa" targetNamespace="http://schemas.microsoft.com/office/2006/metadata/properties" ma:root="true" ma:fieldsID="85fdfaf17e0c2a3626206e90a2a54089" ns2:_="" ns3:_="" ns4:_="">
    <xsd:import namespace="21a9d099-3f14-4ec9-829a-ec3a01672c2b"/>
    <xsd:import namespace="b27a60b8-0f91-45e7-94a6-6d968b8d2558"/>
    <xsd:import namespace="e90e4ba9-717f-4155-a15f-1b0a2485f1fa"/>
    <xsd:element name="properties">
      <xsd:complexType>
        <xsd:sequence>
          <xsd:element name="documentManagement">
            <xsd:complexType>
              <xsd:all>
                <xsd:element ref="ns2:la8120c8e5bf46478dac37004bc3c5bf" minOccurs="0"/>
                <xsd:element ref="ns2:TaxCatchAll" minOccurs="0"/>
                <xsd:element ref="ns2:TaxCatchAllLabel" minOccurs="0"/>
                <xsd:element ref="ns2:i8f876a044c240b99b432cba972c21e6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d099-3f14-4ec9-829a-ec3a01672c2b" elementFormDefault="qualified">
    <xsd:import namespace="http://schemas.microsoft.com/office/2006/documentManagement/types"/>
    <xsd:import namespace="http://schemas.microsoft.com/office/infopath/2007/PartnerControls"/>
    <xsd:element name="la8120c8e5bf46478dac37004bc3c5bf" ma:index="8" nillable="true" ma:taxonomy="true" ma:internalName="la8120c8e5bf46478dac37004bc3c5bf" ma:taxonomyFieldName="Type_x0020_document" ma:displayName="Type document" ma:default="" ma:fieldId="{5a8120c8-e5bf-4647-8dac-37004bc3c5bf}" ma:sspId="90b3b958-0269-4981-9737-c1909e1e525a" ma:termSetId="bb6eebd2-10e4-4125-9313-6242dc5c89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ad79f59-d983-4ebf-8ecd-0e5de96796f3}" ma:internalName="TaxCatchAll" ma:showField="CatchAllData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ad79f59-d983-4ebf-8ecd-0e5de96796f3}" ma:internalName="TaxCatchAllLabel" ma:readOnly="true" ma:showField="CatchAllDataLabel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f876a044c240b99b432cba972c21e6" ma:index="12" nillable="true" ma:taxonomy="true" ma:internalName="i8f876a044c240b99b432cba972c21e6" ma:taxonomyFieldName="Afdeling_x0020_gemeente" ma:displayName="Afdeling of team" ma:indexed="true" ma:default="" ma:fieldId="{28f876a0-44c2-40b9-9b43-2cba972c21e6}" ma:sspId="90b3b958-0269-4981-9737-c1909e1e525a" ma:termSetId="170a3564-43c3-4f71-9b5a-a8425ac9739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a60b8-0f91-45e7-94a6-6d968b8d2558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e4ba9-717f-4155-a15f-1b0a2485f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0b3b958-0269-4981-9737-c1909e1e5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a9d099-3f14-4ec9-829a-ec3a01672c2b" xsi:nil="true"/>
    <i8f876a044c240b99b432cba972c21e6 xmlns="21a9d099-3f14-4ec9-829a-ec3a01672c2b">
      <Terms xmlns="http://schemas.microsoft.com/office/infopath/2007/PartnerControls"/>
    </i8f876a044c240b99b432cba972c21e6>
    <lcf76f155ced4ddcb4097134ff3c332f xmlns="e90e4ba9-717f-4155-a15f-1b0a2485f1fa">
      <Terms xmlns="http://schemas.microsoft.com/office/infopath/2007/PartnerControls"/>
    </lcf76f155ced4ddcb4097134ff3c332f>
    <la8120c8e5bf46478dac37004bc3c5bf xmlns="21a9d099-3f14-4ec9-829a-ec3a01672c2b">
      <Terms xmlns="http://schemas.microsoft.com/office/infopath/2007/PartnerControls"/>
    </la8120c8e5bf46478dac37004bc3c5bf>
    <_dlc_DocId xmlns="b27a60b8-0f91-45e7-94a6-6d968b8d2558">F4R4SHKKDZ5C-1075551559-117398</_dlc_DocId>
    <_dlc_DocIdUrl xmlns="b27a60b8-0f91-45e7-94a6-6d968b8d2558">
      <Url>https://amstelveen.sharepoint.com/sites/IenA/_layouts/15/DocIdRedir.aspx?ID=F4R4SHKKDZ5C-1075551559-117398</Url>
      <Description>F4R4SHKKDZ5C-1075551559-117398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30CBA366-91D1-428B-BAAC-12525C2E7E3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9C85176-2FF0-4D87-8189-544BDEEC98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9d099-3f14-4ec9-829a-ec3a01672c2b"/>
    <ds:schemaRef ds:uri="b27a60b8-0f91-45e7-94a6-6d968b8d2558"/>
    <ds:schemaRef ds:uri="e90e4ba9-717f-4155-a15f-1b0a2485f1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DB45D8-55B1-8647-948E-DAFAAE3525A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3EF73B0-3BFC-4AF7-B58D-08D6DFCB1E00}">
  <ds:schemaRefs>
    <ds:schemaRef ds:uri="http://schemas.microsoft.com/office/2006/metadata/properties"/>
    <ds:schemaRef ds:uri="http://schemas.microsoft.com/office/infopath/2007/PartnerControls"/>
    <ds:schemaRef ds:uri="21a9d099-3f14-4ec9-829a-ec3a01672c2b"/>
    <ds:schemaRef ds:uri="e90e4ba9-717f-4155-a15f-1b0a2485f1fa"/>
    <ds:schemaRef ds:uri="b27a60b8-0f91-45e7-94a6-6d968b8d2558"/>
  </ds:schemaRefs>
</ds:datastoreItem>
</file>

<file path=customXml/itemProps6.xml><?xml version="1.0" encoding="utf-8"?>
<ds:datastoreItem xmlns:ds="http://schemas.openxmlformats.org/officeDocument/2006/customXml" ds:itemID="{2F9878B7-215D-4FFC-9A4F-B8260C9E8E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Koopal, Marco</cp:lastModifiedBy>
  <cp:revision>7</cp:revision>
  <dcterms:created xsi:type="dcterms:W3CDTF">2021-12-09T15:58:00Z</dcterms:created>
  <dcterms:modified xsi:type="dcterms:W3CDTF">2025-05-19T12:54:00Z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0x0101003461259877754A49BA8A2CE1EB782078030017519B1F63D6E64EB499C171CA9E874E</vt:lpwstr>
  </property>
  <property fmtid="{D5CDD505-2E9C-101B-9397-08002B2CF9AE}" pid="4" name="_dlc_DocIdItemGuid">
    <vt:lpwstr>bd70cb00-b4fe-44d6-b0d3-30f21ba76bb9</vt:lpwstr>
  </property>
  <property fmtid="{D5CDD505-2E9C-101B-9397-08002B2CF9AE}" pid="5" name="Type document">
    <vt:lpwstr/>
  </property>
  <property fmtid="{D5CDD505-2E9C-101B-9397-08002B2CF9AE}" pid="6" name="MediaServiceImageTags">
    <vt:lpwstr/>
  </property>
  <property fmtid="{D5CDD505-2E9C-101B-9397-08002B2CF9AE}" pid="7" name="Afdeling gemeente">
    <vt:lpwstr/>
  </property>
  <property fmtid="{D5CDD505-2E9C-101B-9397-08002B2CF9AE}" pid="8" name="Afdeling_x0020_gemeente">
    <vt:lpwstr/>
  </property>
  <property fmtid="{D5CDD505-2E9C-101B-9397-08002B2CF9AE}" pid="9" name="Type_x0020_document">
    <vt:lpwstr/>
  </property>
</Properties>
</file>