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2101"/>
        <w:tblW w:w="9464" w:type="dxa"/>
        <w:tblLook w:val="01E0" w:firstRow="1" w:lastRow="1" w:firstColumn="1" w:lastColumn="1" w:noHBand="0" w:noVBand="0"/>
      </w:tblPr>
      <w:tblGrid>
        <w:gridCol w:w="108"/>
        <w:gridCol w:w="3011"/>
        <w:gridCol w:w="6167"/>
        <w:gridCol w:w="178"/>
      </w:tblGrid>
      <w:tr w:rsidR="00B46714" w:rsidRPr="00995517" w14:paraId="39F8D011" w14:textId="77777777" w:rsidTr="004156FF">
        <w:trPr>
          <w:gridAfter w:val="1"/>
          <w:wAfter w:w="178" w:type="dxa"/>
          <w:trHeight w:val="561"/>
        </w:trPr>
        <w:tc>
          <w:tcPr>
            <w:tcW w:w="9286" w:type="dxa"/>
            <w:gridSpan w:val="3"/>
          </w:tcPr>
          <w:p w14:paraId="3E3A040A" w14:textId="2D4C629C" w:rsidR="00B46714" w:rsidRPr="00736C66" w:rsidRDefault="00B46714" w:rsidP="004156FF">
            <w:pPr>
              <w:jc w:val="both"/>
              <w:rPr>
                <w:rFonts w:ascii="Calibri" w:hAnsi="Calibri" w:cs="Calibri"/>
                <w:b/>
                <w:noProof/>
                <w:sz w:val="28"/>
                <w:szCs w:val="28"/>
              </w:rPr>
            </w:pPr>
            <w:bookmarkStart w:id="0" w:name="bmTitel" w:colFirst="0" w:colLast="0"/>
            <w:r w:rsidRPr="00736C66">
              <w:rPr>
                <w:rFonts w:ascii="Calibri" w:hAnsi="Calibri" w:cs="Calibri"/>
                <w:b/>
                <w:noProof/>
                <w:sz w:val="28"/>
                <w:szCs w:val="28"/>
              </w:rPr>
              <w:t xml:space="preserve">Bijlage  </w:t>
            </w:r>
            <w:r w:rsidR="00D311F7">
              <w:rPr>
                <w:rFonts w:ascii="Calibri" w:hAnsi="Calibri" w:cs="Calibri"/>
                <w:b/>
                <w:noProof/>
                <w:sz w:val="28"/>
                <w:szCs w:val="28"/>
              </w:rPr>
              <w:t>9</w:t>
            </w:r>
            <w:r w:rsidRPr="00736C66">
              <w:rPr>
                <w:rFonts w:ascii="Calibri" w:hAnsi="Calibri" w:cs="Calibri"/>
                <w:b/>
                <w:noProof/>
                <w:sz w:val="28"/>
                <w:szCs w:val="28"/>
              </w:rPr>
              <w:t xml:space="preserve">          Format opgave referentie</w:t>
            </w:r>
            <w:r w:rsidR="00D37A06">
              <w:rPr>
                <w:rFonts w:ascii="Calibri" w:hAnsi="Calibri" w:cs="Calibri"/>
                <w:b/>
                <w:noProof/>
                <w:sz w:val="28"/>
                <w:szCs w:val="28"/>
              </w:rPr>
              <w:t xml:space="preserve">                                    </w:t>
            </w:r>
          </w:p>
          <w:p w14:paraId="52B9B8F1" w14:textId="77777777" w:rsidR="00B46714" w:rsidRPr="00995517" w:rsidRDefault="00B46714" w:rsidP="004156FF">
            <w:pPr>
              <w:rPr>
                <w:rFonts w:ascii="Calibri" w:hAnsi="Calibri" w:cs="Calibri"/>
                <w:sz w:val="22"/>
                <w:szCs w:val="22"/>
              </w:rPr>
            </w:pPr>
          </w:p>
        </w:tc>
      </w:tr>
      <w:tr w:rsidR="00B46714" w:rsidRPr="00995517" w14:paraId="1B61EF68" w14:textId="77777777" w:rsidTr="004156FF">
        <w:trPr>
          <w:gridAfter w:val="1"/>
          <w:wAfter w:w="178" w:type="dxa"/>
        </w:trPr>
        <w:tc>
          <w:tcPr>
            <w:tcW w:w="9286" w:type="dxa"/>
            <w:gridSpan w:val="3"/>
          </w:tcPr>
          <w:p w14:paraId="1952DFD7" w14:textId="77777777" w:rsidR="00B46714" w:rsidRPr="00995517" w:rsidRDefault="00B46714" w:rsidP="004156FF">
            <w:pPr>
              <w:rPr>
                <w:rFonts w:ascii="Calibri" w:hAnsi="Calibri" w:cs="Calibri"/>
                <w:sz w:val="22"/>
                <w:szCs w:val="22"/>
              </w:rPr>
            </w:pPr>
            <w:bookmarkStart w:id="1" w:name="bmOndertitel" w:colFirst="0" w:colLast="0"/>
            <w:bookmarkEnd w:id="0"/>
            <w:r w:rsidRPr="00995517">
              <w:rPr>
                <w:rFonts w:ascii="Calibri" w:hAnsi="Calibri" w:cs="Calibri"/>
                <w:sz w:val="22"/>
                <w:szCs w:val="22"/>
              </w:rPr>
              <w:t xml:space="preserve">Behorende bij de openbare Europese aanbesteding “Payroll </w:t>
            </w:r>
            <w:r>
              <w:rPr>
                <w:rFonts w:ascii="Calibri" w:hAnsi="Calibri" w:cs="Calibri"/>
                <w:sz w:val="22"/>
                <w:szCs w:val="22"/>
              </w:rPr>
              <w:t xml:space="preserve">&amp; </w:t>
            </w:r>
            <w:r w:rsidRPr="00995517">
              <w:rPr>
                <w:rFonts w:ascii="Calibri" w:hAnsi="Calibri" w:cs="Calibri"/>
                <w:sz w:val="22"/>
                <w:szCs w:val="22"/>
              </w:rPr>
              <w:t>Uitzenden” met kenmerk NP202502YVN</w:t>
            </w:r>
          </w:p>
        </w:tc>
      </w:tr>
      <w:bookmarkEnd w:id="1"/>
      <w:tr w:rsidR="00B46714" w:rsidRPr="00995517" w14:paraId="404F4A67" w14:textId="77777777" w:rsidTr="004156FF">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000" w:firstRow="0" w:lastRow="0" w:firstColumn="0" w:lastColumn="0" w:noHBand="0" w:noVBand="0"/>
        </w:tblPrEx>
        <w:trPr>
          <w:gridBefore w:val="1"/>
          <w:wBefore w:w="108" w:type="dxa"/>
          <w:trHeight w:val="546"/>
        </w:trPr>
        <w:tc>
          <w:tcPr>
            <w:tcW w:w="9356" w:type="dxa"/>
            <w:gridSpan w:val="3"/>
            <w:tcMar>
              <w:top w:w="28" w:type="dxa"/>
              <w:left w:w="57" w:type="dxa"/>
              <w:bottom w:w="28" w:type="dxa"/>
              <w:right w:w="57" w:type="dxa"/>
            </w:tcMar>
            <w:vAlign w:val="center"/>
          </w:tcPr>
          <w:p w14:paraId="172A3A62" w14:textId="77777777" w:rsidR="00B46714" w:rsidRPr="00995517" w:rsidRDefault="00B46714" w:rsidP="004156FF">
            <w:pPr>
              <w:autoSpaceDE w:val="0"/>
              <w:autoSpaceDN w:val="0"/>
              <w:adjustRightInd w:val="0"/>
              <w:spacing w:after="200" w:line="276" w:lineRule="auto"/>
              <w:contextualSpacing/>
              <w:rPr>
                <w:rFonts w:ascii="Calibri" w:hAnsi="Calibri" w:cs="Calibri"/>
                <w:b/>
                <w:sz w:val="22"/>
                <w:szCs w:val="22"/>
              </w:rPr>
            </w:pPr>
            <w:r w:rsidRPr="00995517">
              <w:rPr>
                <w:rFonts w:ascii="Calibri" w:hAnsi="Calibri" w:cs="Calibri"/>
                <w:b/>
                <w:sz w:val="22"/>
                <w:szCs w:val="22"/>
              </w:rPr>
              <w:t xml:space="preserve">Kerncompetentie: </w:t>
            </w:r>
          </w:p>
          <w:p w14:paraId="4A0E6DA9" w14:textId="77777777" w:rsidR="00B46714" w:rsidRPr="00995517" w:rsidRDefault="00B46714" w:rsidP="004156FF">
            <w:pPr>
              <w:spacing w:line="276" w:lineRule="auto"/>
              <w:rPr>
                <w:rFonts w:ascii="Calibri" w:eastAsia="Calibri" w:hAnsi="Calibri" w:cs="Calibri"/>
                <w:sz w:val="22"/>
                <w:szCs w:val="22"/>
                <w:lang w:eastAsia="en-US"/>
              </w:rPr>
            </w:pPr>
            <w:r w:rsidRPr="00736C66">
              <w:rPr>
                <w:rFonts w:ascii="Calibri" w:eastAsia="Calibri" w:hAnsi="Calibri" w:cs="Calibri"/>
                <w:sz w:val="22"/>
                <w:szCs w:val="22"/>
              </w:rPr>
              <w:t>Inschrijver dient aantoonbare ervaring te hebben met het leveren van minimaal 100 flexibele arbeidskrachten op jaarbasis en op basis van payroll dienstverlening en uitzenden ten behoeve van een vergelijkbare organisatie als aanbestedende dienst met meer dan 250 medewerkers in eigen dienst. </w:t>
            </w:r>
            <w:r w:rsidRPr="00995517">
              <w:rPr>
                <w:rFonts w:ascii="Calibri" w:eastAsia="Calibri" w:hAnsi="Calibri" w:cs="Calibri"/>
                <w:sz w:val="22"/>
                <w:szCs w:val="22"/>
                <w:lang w:eastAsia="en-US"/>
              </w:rPr>
              <w:t>Deze referentie mag niet ouder zijn dan drie (3) jaar gerekend van datum indiening inschrijving.</w:t>
            </w:r>
          </w:p>
          <w:p w14:paraId="2691BEBE" w14:textId="77777777" w:rsidR="00B46714" w:rsidRPr="00995517" w:rsidRDefault="00B46714" w:rsidP="004156FF">
            <w:pPr>
              <w:tabs>
                <w:tab w:val="center" w:pos="709"/>
                <w:tab w:val="right" w:pos="9072"/>
              </w:tabs>
              <w:spacing w:line="240" w:lineRule="auto"/>
              <w:rPr>
                <w:rFonts w:ascii="Calibri" w:hAnsi="Calibri" w:cs="Calibri"/>
                <w:sz w:val="22"/>
                <w:szCs w:val="22"/>
              </w:rPr>
            </w:pPr>
          </w:p>
        </w:tc>
      </w:tr>
      <w:tr w:rsidR="00B46714" w:rsidRPr="00995517" w14:paraId="4FB4841B" w14:textId="77777777" w:rsidTr="0044467E">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000" w:firstRow="0" w:lastRow="0" w:firstColumn="0" w:lastColumn="0" w:noHBand="0" w:noVBand="0"/>
        </w:tblPrEx>
        <w:trPr>
          <w:gridBefore w:val="1"/>
          <w:wBefore w:w="108" w:type="dxa"/>
        </w:trPr>
        <w:tc>
          <w:tcPr>
            <w:tcW w:w="3011" w:type="dxa"/>
            <w:tcMar>
              <w:top w:w="28" w:type="dxa"/>
              <w:left w:w="57" w:type="dxa"/>
              <w:bottom w:w="28" w:type="dxa"/>
              <w:right w:w="57" w:type="dxa"/>
            </w:tcMar>
          </w:tcPr>
          <w:p w14:paraId="3CE620EB" w14:textId="77777777" w:rsidR="00B46714" w:rsidRPr="00995517" w:rsidRDefault="00B46714" w:rsidP="004156FF">
            <w:pPr>
              <w:rPr>
                <w:rFonts w:ascii="Calibri" w:hAnsi="Calibri" w:cs="Calibri"/>
                <w:sz w:val="22"/>
                <w:szCs w:val="22"/>
              </w:rPr>
            </w:pPr>
            <w:r w:rsidRPr="00995517">
              <w:rPr>
                <w:rFonts w:ascii="Calibri" w:hAnsi="Calibri" w:cs="Calibri"/>
                <w:sz w:val="22"/>
                <w:szCs w:val="22"/>
              </w:rPr>
              <w:t xml:space="preserve">Gegevens opdrachtgever </w:t>
            </w:r>
          </w:p>
          <w:p w14:paraId="6389A67E" w14:textId="77777777" w:rsidR="00B46714" w:rsidRPr="00995517" w:rsidRDefault="00B46714" w:rsidP="004156FF">
            <w:pPr>
              <w:rPr>
                <w:rFonts w:ascii="Calibri" w:hAnsi="Calibri" w:cs="Calibri"/>
                <w:sz w:val="22"/>
                <w:szCs w:val="22"/>
              </w:rPr>
            </w:pPr>
            <w:r w:rsidRPr="00995517">
              <w:rPr>
                <w:rFonts w:ascii="Calibri" w:hAnsi="Calibri" w:cs="Calibri"/>
                <w:sz w:val="22"/>
                <w:szCs w:val="22"/>
              </w:rPr>
              <w:t>referentieopdracht:</w:t>
            </w:r>
          </w:p>
          <w:p w14:paraId="32C528C9" w14:textId="77777777" w:rsidR="00B46714" w:rsidRPr="00995517" w:rsidRDefault="00B46714" w:rsidP="004156FF">
            <w:pPr>
              <w:spacing w:after="120"/>
              <w:rPr>
                <w:rFonts w:ascii="Calibri" w:hAnsi="Calibri" w:cs="Calibri"/>
                <w:sz w:val="22"/>
                <w:szCs w:val="22"/>
              </w:rPr>
            </w:pPr>
          </w:p>
        </w:tc>
        <w:tc>
          <w:tcPr>
            <w:tcW w:w="6345" w:type="dxa"/>
            <w:gridSpan w:val="2"/>
            <w:tcMar>
              <w:top w:w="28" w:type="dxa"/>
              <w:left w:w="57" w:type="dxa"/>
              <w:bottom w:w="28" w:type="dxa"/>
              <w:right w:w="57" w:type="dxa"/>
            </w:tcMar>
          </w:tcPr>
          <w:p w14:paraId="50BA67E8" w14:textId="3CD9E6FC" w:rsidR="00B46714" w:rsidRPr="00995517" w:rsidRDefault="00B46714" w:rsidP="004156FF">
            <w:pPr>
              <w:spacing w:after="60"/>
              <w:rPr>
                <w:rFonts w:ascii="Calibri" w:hAnsi="Calibri" w:cs="Calibri"/>
                <w:sz w:val="22"/>
                <w:szCs w:val="22"/>
              </w:rPr>
            </w:pPr>
            <w:r w:rsidRPr="00995517">
              <w:rPr>
                <w:rFonts w:ascii="Calibri" w:hAnsi="Calibri" w:cs="Calibri"/>
                <w:sz w:val="22"/>
                <w:szCs w:val="22"/>
              </w:rPr>
              <w:t>Naam:</w:t>
            </w:r>
            <w:r w:rsidR="000E154F">
              <w:rPr>
                <w:rFonts w:ascii="Calibri" w:hAnsi="Calibri" w:cs="Calibri"/>
                <w:sz w:val="22"/>
                <w:szCs w:val="22"/>
              </w:rPr>
              <w:t xml:space="preserve"> </w:t>
            </w:r>
            <w:r w:rsidR="000E154F" w:rsidRPr="00221FF9">
              <w:rPr>
                <w:rFonts w:ascii="Calibri" w:hAnsi="Calibri" w:cs="Calibri"/>
                <w:sz w:val="22"/>
                <w:szCs w:val="22"/>
                <w:highlight w:val="yellow"/>
              </w:rPr>
              <w:t>&lt;</w:t>
            </w:r>
            <w:r w:rsidR="00221FF9" w:rsidRPr="00221FF9">
              <w:rPr>
                <w:rFonts w:ascii="Calibri" w:hAnsi="Calibri" w:cs="Calibri"/>
                <w:sz w:val="22"/>
                <w:szCs w:val="22"/>
                <w:highlight w:val="yellow"/>
              </w:rPr>
              <w:t>N</w:t>
            </w:r>
            <w:r w:rsidR="000E154F" w:rsidRPr="00221FF9">
              <w:rPr>
                <w:rFonts w:ascii="Calibri" w:hAnsi="Calibri" w:cs="Calibri"/>
                <w:sz w:val="22"/>
                <w:szCs w:val="22"/>
                <w:highlight w:val="yellow"/>
              </w:rPr>
              <w:t>aam referentie&gt;</w:t>
            </w:r>
          </w:p>
          <w:p w14:paraId="67F26804" w14:textId="070D358A" w:rsidR="00B46714" w:rsidRPr="00995517" w:rsidRDefault="00B46714" w:rsidP="004156FF">
            <w:pPr>
              <w:spacing w:after="60"/>
              <w:rPr>
                <w:rFonts w:ascii="Calibri" w:hAnsi="Calibri" w:cs="Calibri"/>
                <w:sz w:val="22"/>
                <w:szCs w:val="22"/>
              </w:rPr>
            </w:pPr>
            <w:r w:rsidRPr="00995517">
              <w:rPr>
                <w:rFonts w:ascii="Calibri" w:hAnsi="Calibri" w:cs="Calibri"/>
                <w:sz w:val="22"/>
                <w:szCs w:val="22"/>
              </w:rPr>
              <w:t>Adres:</w:t>
            </w:r>
            <w:r w:rsidR="000E154F">
              <w:rPr>
                <w:rFonts w:ascii="Calibri" w:hAnsi="Calibri" w:cs="Calibri"/>
                <w:sz w:val="22"/>
                <w:szCs w:val="22"/>
              </w:rPr>
              <w:t xml:space="preserve"> </w:t>
            </w:r>
            <w:r w:rsidR="000E154F" w:rsidRPr="00221FF9">
              <w:rPr>
                <w:rFonts w:ascii="Calibri" w:hAnsi="Calibri" w:cs="Calibri"/>
                <w:sz w:val="22"/>
                <w:szCs w:val="22"/>
                <w:highlight w:val="yellow"/>
              </w:rPr>
              <w:t>&lt;</w:t>
            </w:r>
            <w:r w:rsidR="00221FF9" w:rsidRPr="00221FF9">
              <w:rPr>
                <w:rFonts w:ascii="Calibri" w:hAnsi="Calibri" w:cs="Calibri"/>
                <w:sz w:val="22"/>
                <w:szCs w:val="22"/>
                <w:highlight w:val="yellow"/>
              </w:rPr>
              <w:t>S</w:t>
            </w:r>
            <w:r w:rsidR="000E154F" w:rsidRPr="00221FF9">
              <w:rPr>
                <w:rFonts w:ascii="Calibri" w:hAnsi="Calibri" w:cs="Calibri"/>
                <w:sz w:val="22"/>
                <w:szCs w:val="22"/>
                <w:highlight w:val="yellow"/>
              </w:rPr>
              <w:t>traat + huisnummer&gt;</w:t>
            </w:r>
          </w:p>
          <w:p w14:paraId="1CB7E06F" w14:textId="23985553" w:rsidR="00B46714" w:rsidRPr="00995517" w:rsidRDefault="00221FF9" w:rsidP="004156FF">
            <w:pPr>
              <w:spacing w:after="60"/>
              <w:rPr>
                <w:rFonts w:ascii="Calibri" w:hAnsi="Calibri" w:cs="Calibri"/>
                <w:sz w:val="22"/>
                <w:szCs w:val="22"/>
              </w:rPr>
            </w:pPr>
            <w:r>
              <w:rPr>
                <w:rFonts w:ascii="Calibri" w:hAnsi="Calibri" w:cs="Calibri"/>
                <w:sz w:val="22"/>
                <w:szCs w:val="22"/>
              </w:rPr>
              <w:t xml:space="preserve">Postcode + </w:t>
            </w:r>
            <w:r w:rsidR="00B46714" w:rsidRPr="00995517">
              <w:rPr>
                <w:rFonts w:ascii="Calibri" w:hAnsi="Calibri" w:cs="Calibri"/>
                <w:sz w:val="22"/>
                <w:szCs w:val="22"/>
              </w:rPr>
              <w:t>Plaats:</w:t>
            </w:r>
            <w:r>
              <w:rPr>
                <w:rFonts w:ascii="Calibri" w:hAnsi="Calibri" w:cs="Calibri"/>
                <w:sz w:val="22"/>
                <w:szCs w:val="22"/>
              </w:rPr>
              <w:t xml:space="preserve"> </w:t>
            </w:r>
            <w:r w:rsidRPr="00221FF9">
              <w:rPr>
                <w:rFonts w:ascii="Calibri" w:hAnsi="Calibri" w:cs="Calibri"/>
                <w:sz w:val="22"/>
                <w:szCs w:val="22"/>
                <w:highlight w:val="yellow"/>
              </w:rPr>
              <w:t>&lt;Postcode&gt; &lt;Plaats&gt;</w:t>
            </w:r>
          </w:p>
          <w:p w14:paraId="3F0A6A4C" w14:textId="4F48A251" w:rsidR="00B46714" w:rsidRDefault="00B46714" w:rsidP="004156FF">
            <w:pPr>
              <w:spacing w:after="60"/>
              <w:rPr>
                <w:rFonts w:ascii="Calibri" w:hAnsi="Calibri" w:cs="Calibri"/>
                <w:sz w:val="22"/>
                <w:szCs w:val="22"/>
              </w:rPr>
            </w:pPr>
            <w:r w:rsidRPr="00995517">
              <w:rPr>
                <w:rFonts w:ascii="Calibri" w:hAnsi="Calibri" w:cs="Calibri"/>
                <w:sz w:val="22"/>
                <w:szCs w:val="22"/>
              </w:rPr>
              <w:t>Telefoonnummer:</w:t>
            </w:r>
            <w:r w:rsidR="00221FF9">
              <w:rPr>
                <w:rFonts w:ascii="Calibri" w:hAnsi="Calibri" w:cs="Calibri"/>
                <w:sz w:val="22"/>
                <w:szCs w:val="22"/>
              </w:rPr>
              <w:t xml:space="preserve"> </w:t>
            </w:r>
            <w:r w:rsidR="00221FF9" w:rsidRPr="00221FF9">
              <w:rPr>
                <w:rFonts w:ascii="Calibri" w:hAnsi="Calibri" w:cs="Calibri"/>
                <w:sz w:val="22"/>
                <w:szCs w:val="22"/>
                <w:highlight w:val="yellow"/>
              </w:rPr>
              <w:t>&lt;Telefoonnummer&gt;</w:t>
            </w:r>
          </w:p>
          <w:p w14:paraId="0D9CB410" w14:textId="77777777" w:rsidR="00B46714" w:rsidRPr="00995517" w:rsidRDefault="00B46714" w:rsidP="004156FF">
            <w:pPr>
              <w:spacing w:after="60"/>
              <w:rPr>
                <w:rFonts w:ascii="Calibri" w:hAnsi="Calibri" w:cs="Calibri"/>
                <w:sz w:val="22"/>
                <w:szCs w:val="22"/>
              </w:rPr>
            </w:pPr>
          </w:p>
        </w:tc>
      </w:tr>
      <w:tr w:rsidR="00B46714" w:rsidRPr="00995517" w14:paraId="621C12FF" w14:textId="77777777" w:rsidTr="0044467E">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000" w:firstRow="0" w:lastRow="0" w:firstColumn="0" w:lastColumn="0" w:noHBand="0" w:noVBand="0"/>
        </w:tblPrEx>
        <w:trPr>
          <w:gridBefore w:val="1"/>
          <w:wBefore w:w="108" w:type="dxa"/>
        </w:trPr>
        <w:tc>
          <w:tcPr>
            <w:tcW w:w="3011" w:type="dxa"/>
            <w:tcMar>
              <w:top w:w="28" w:type="dxa"/>
              <w:left w:w="57" w:type="dxa"/>
              <w:bottom w:w="28" w:type="dxa"/>
              <w:right w:w="57" w:type="dxa"/>
            </w:tcMar>
          </w:tcPr>
          <w:p w14:paraId="5B3CE5C9" w14:textId="77777777" w:rsidR="00B46714" w:rsidRPr="00995517" w:rsidRDefault="00B46714" w:rsidP="004156FF">
            <w:pPr>
              <w:spacing w:after="120"/>
              <w:rPr>
                <w:rFonts w:ascii="Calibri" w:hAnsi="Calibri" w:cs="Calibri"/>
                <w:sz w:val="22"/>
                <w:szCs w:val="22"/>
              </w:rPr>
            </w:pPr>
            <w:r w:rsidRPr="00995517">
              <w:rPr>
                <w:rFonts w:ascii="Calibri" w:hAnsi="Calibri" w:cs="Calibri"/>
                <w:sz w:val="22"/>
                <w:szCs w:val="22"/>
              </w:rPr>
              <w:t>Omschrijving opdracht:</w:t>
            </w:r>
          </w:p>
        </w:tc>
        <w:tc>
          <w:tcPr>
            <w:tcW w:w="6345" w:type="dxa"/>
            <w:gridSpan w:val="2"/>
            <w:tcMar>
              <w:top w:w="28" w:type="dxa"/>
              <w:left w:w="57" w:type="dxa"/>
              <w:bottom w:w="28" w:type="dxa"/>
              <w:right w:w="57" w:type="dxa"/>
            </w:tcMar>
            <w:vAlign w:val="bottom"/>
          </w:tcPr>
          <w:p w14:paraId="4A483207" w14:textId="7B11D716" w:rsidR="00B46714" w:rsidRPr="00995517" w:rsidRDefault="00221FF9" w:rsidP="004156FF">
            <w:pPr>
              <w:spacing w:after="120"/>
              <w:rPr>
                <w:rFonts w:ascii="Calibri" w:hAnsi="Calibri" w:cs="Calibri"/>
                <w:sz w:val="22"/>
                <w:szCs w:val="22"/>
              </w:rPr>
            </w:pPr>
            <w:r w:rsidRPr="00221FF9">
              <w:rPr>
                <w:rFonts w:ascii="Calibri" w:hAnsi="Calibri" w:cs="Calibri"/>
                <w:sz w:val="22"/>
                <w:szCs w:val="22"/>
                <w:highlight w:val="yellow"/>
              </w:rPr>
              <w:t>Geef hier een korte omschrijving van de opdracht:</w:t>
            </w:r>
          </w:p>
          <w:p w14:paraId="4EB4007F" w14:textId="77777777" w:rsidR="00B46714" w:rsidRDefault="00B46714" w:rsidP="004156FF">
            <w:pPr>
              <w:spacing w:after="120"/>
              <w:rPr>
                <w:rFonts w:ascii="Calibri" w:hAnsi="Calibri" w:cs="Calibri"/>
                <w:sz w:val="22"/>
                <w:szCs w:val="22"/>
              </w:rPr>
            </w:pPr>
          </w:p>
          <w:p w14:paraId="6A83ECB0" w14:textId="77777777" w:rsidR="00B46714" w:rsidRPr="00995517" w:rsidRDefault="00B46714" w:rsidP="004156FF">
            <w:pPr>
              <w:spacing w:after="120"/>
              <w:rPr>
                <w:rFonts w:ascii="Calibri" w:hAnsi="Calibri" w:cs="Calibri"/>
                <w:sz w:val="22"/>
                <w:szCs w:val="22"/>
              </w:rPr>
            </w:pPr>
          </w:p>
        </w:tc>
      </w:tr>
      <w:tr w:rsidR="00B46714" w:rsidRPr="00995517" w14:paraId="19C88FC0" w14:textId="77777777" w:rsidTr="0044467E">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000" w:firstRow="0" w:lastRow="0" w:firstColumn="0" w:lastColumn="0" w:noHBand="0" w:noVBand="0"/>
        </w:tblPrEx>
        <w:trPr>
          <w:gridBefore w:val="1"/>
          <w:wBefore w:w="108" w:type="dxa"/>
        </w:trPr>
        <w:tc>
          <w:tcPr>
            <w:tcW w:w="3011" w:type="dxa"/>
            <w:tcMar>
              <w:top w:w="28" w:type="dxa"/>
              <w:left w:w="57" w:type="dxa"/>
              <w:bottom w:w="28" w:type="dxa"/>
              <w:right w:w="57" w:type="dxa"/>
            </w:tcMar>
          </w:tcPr>
          <w:p w14:paraId="6A11B287" w14:textId="77777777" w:rsidR="00B46714" w:rsidRPr="00995517" w:rsidRDefault="00B46714" w:rsidP="004156FF">
            <w:pPr>
              <w:spacing w:after="120"/>
              <w:rPr>
                <w:rFonts w:ascii="Calibri" w:hAnsi="Calibri" w:cs="Calibri"/>
                <w:sz w:val="22"/>
                <w:szCs w:val="22"/>
              </w:rPr>
            </w:pPr>
            <w:r w:rsidRPr="00995517">
              <w:rPr>
                <w:rFonts w:ascii="Calibri" w:hAnsi="Calibri" w:cs="Calibri"/>
                <w:sz w:val="22"/>
                <w:szCs w:val="22"/>
              </w:rPr>
              <w:t>Opdrachtwaarde:</w:t>
            </w:r>
          </w:p>
        </w:tc>
        <w:tc>
          <w:tcPr>
            <w:tcW w:w="6345" w:type="dxa"/>
            <w:gridSpan w:val="2"/>
            <w:tcMar>
              <w:top w:w="28" w:type="dxa"/>
              <w:left w:w="57" w:type="dxa"/>
              <w:bottom w:w="28" w:type="dxa"/>
              <w:right w:w="57" w:type="dxa"/>
            </w:tcMar>
          </w:tcPr>
          <w:p w14:paraId="43FAC27B" w14:textId="04C65C5E" w:rsidR="00B46714" w:rsidRPr="00995517" w:rsidRDefault="00B46714" w:rsidP="004156FF">
            <w:pPr>
              <w:spacing w:after="120"/>
              <w:rPr>
                <w:rFonts w:ascii="Calibri" w:hAnsi="Calibri" w:cs="Calibri"/>
                <w:sz w:val="22"/>
                <w:szCs w:val="22"/>
              </w:rPr>
            </w:pPr>
            <w:r w:rsidRPr="00995517">
              <w:rPr>
                <w:rFonts w:ascii="Calibri" w:hAnsi="Calibri" w:cs="Calibri"/>
                <w:sz w:val="22"/>
                <w:szCs w:val="22"/>
              </w:rPr>
              <w:t xml:space="preserve">€ </w:t>
            </w:r>
            <w:r w:rsidR="000E398D" w:rsidRPr="00221FF9">
              <w:rPr>
                <w:rFonts w:ascii="Calibri" w:hAnsi="Calibri" w:cs="Calibri"/>
                <w:sz w:val="22"/>
                <w:szCs w:val="22"/>
                <w:highlight w:val="yellow"/>
              </w:rPr>
              <w:t>&lt;bedrag opdrachtwaarde&gt;</w:t>
            </w:r>
          </w:p>
          <w:p w14:paraId="0603AF92" w14:textId="77777777" w:rsidR="00B46714" w:rsidRPr="00995517" w:rsidRDefault="00B46714" w:rsidP="004156FF">
            <w:pPr>
              <w:spacing w:after="120"/>
              <w:rPr>
                <w:rFonts w:ascii="Calibri" w:hAnsi="Calibri" w:cs="Calibri"/>
                <w:sz w:val="22"/>
                <w:szCs w:val="22"/>
              </w:rPr>
            </w:pPr>
          </w:p>
          <w:p w14:paraId="56732112" w14:textId="77777777" w:rsidR="00B46714" w:rsidRPr="00995517" w:rsidRDefault="00B46714" w:rsidP="004156FF">
            <w:pPr>
              <w:spacing w:after="120"/>
              <w:rPr>
                <w:rFonts w:ascii="Calibri" w:hAnsi="Calibri" w:cs="Calibri"/>
                <w:sz w:val="22"/>
                <w:szCs w:val="22"/>
              </w:rPr>
            </w:pPr>
          </w:p>
        </w:tc>
      </w:tr>
      <w:tr w:rsidR="00B46714" w:rsidRPr="00995517" w14:paraId="29500FD9" w14:textId="77777777" w:rsidTr="0044467E">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000" w:firstRow="0" w:lastRow="0" w:firstColumn="0" w:lastColumn="0" w:noHBand="0" w:noVBand="0"/>
        </w:tblPrEx>
        <w:trPr>
          <w:gridBefore w:val="1"/>
          <w:wBefore w:w="108" w:type="dxa"/>
        </w:trPr>
        <w:tc>
          <w:tcPr>
            <w:tcW w:w="3011" w:type="dxa"/>
            <w:tcMar>
              <w:top w:w="28" w:type="dxa"/>
              <w:left w:w="57" w:type="dxa"/>
              <w:bottom w:w="28" w:type="dxa"/>
              <w:right w:w="57" w:type="dxa"/>
            </w:tcMar>
          </w:tcPr>
          <w:p w14:paraId="3E3F74EB" w14:textId="77777777" w:rsidR="00B46714" w:rsidRPr="00995517" w:rsidRDefault="00B46714" w:rsidP="004156FF">
            <w:pPr>
              <w:spacing w:after="120"/>
              <w:rPr>
                <w:rFonts w:ascii="Calibri" w:hAnsi="Calibri" w:cs="Calibri"/>
                <w:sz w:val="22"/>
                <w:szCs w:val="22"/>
              </w:rPr>
            </w:pPr>
            <w:r w:rsidRPr="00995517">
              <w:rPr>
                <w:rFonts w:ascii="Calibri" w:hAnsi="Calibri" w:cs="Calibri"/>
                <w:sz w:val="22"/>
                <w:szCs w:val="22"/>
              </w:rPr>
              <w:t>Contractperiode:</w:t>
            </w:r>
          </w:p>
          <w:p w14:paraId="23752FBE" w14:textId="77777777" w:rsidR="00B46714" w:rsidRPr="00995517" w:rsidRDefault="00B46714" w:rsidP="004156FF">
            <w:pPr>
              <w:spacing w:after="120"/>
              <w:rPr>
                <w:rFonts w:ascii="Calibri" w:hAnsi="Calibri" w:cs="Calibri"/>
                <w:sz w:val="22"/>
                <w:szCs w:val="22"/>
              </w:rPr>
            </w:pPr>
          </w:p>
        </w:tc>
        <w:tc>
          <w:tcPr>
            <w:tcW w:w="6345" w:type="dxa"/>
            <w:gridSpan w:val="2"/>
            <w:tcMar>
              <w:top w:w="28" w:type="dxa"/>
              <w:left w:w="57" w:type="dxa"/>
              <w:bottom w:w="28" w:type="dxa"/>
              <w:right w:w="57" w:type="dxa"/>
            </w:tcMar>
          </w:tcPr>
          <w:p w14:paraId="61B553BA" w14:textId="6428E24A" w:rsidR="00B46714" w:rsidRPr="00995517" w:rsidRDefault="000E398D" w:rsidP="004156FF">
            <w:pPr>
              <w:spacing w:after="60"/>
              <w:rPr>
                <w:rFonts w:ascii="Calibri" w:hAnsi="Calibri" w:cs="Calibri"/>
                <w:sz w:val="22"/>
                <w:szCs w:val="22"/>
              </w:rPr>
            </w:pPr>
            <w:r w:rsidRPr="00221FF9">
              <w:rPr>
                <w:rFonts w:ascii="Calibri" w:hAnsi="Calibri" w:cs="Calibri"/>
                <w:sz w:val="22"/>
                <w:szCs w:val="22"/>
                <w:highlight w:val="yellow"/>
              </w:rPr>
              <w:t>&lt;contractduur&gt;</w:t>
            </w:r>
          </w:p>
          <w:p w14:paraId="045A0042" w14:textId="77777777" w:rsidR="00B46714" w:rsidRPr="00995517" w:rsidRDefault="00B46714" w:rsidP="004156FF">
            <w:pPr>
              <w:spacing w:after="60"/>
              <w:rPr>
                <w:rFonts w:ascii="Calibri" w:hAnsi="Calibri" w:cs="Calibri"/>
                <w:sz w:val="22"/>
                <w:szCs w:val="22"/>
              </w:rPr>
            </w:pPr>
          </w:p>
          <w:p w14:paraId="0BC896DB" w14:textId="77777777" w:rsidR="00B46714" w:rsidRPr="00995517" w:rsidRDefault="00B46714" w:rsidP="004156FF">
            <w:pPr>
              <w:spacing w:after="60"/>
              <w:rPr>
                <w:rFonts w:ascii="Calibri" w:hAnsi="Calibri" w:cs="Calibri"/>
                <w:sz w:val="22"/>
                <w:szCs w:val="22"/>
              </w:rPr>
            </w:pPr>
          </w:p>
        </w:tc>
      </w:tr>
    </w:tbl>
    <w:p w14:paraId="63D34F36" w14:textId="757EC4BC" w:rsidR="0089108A" w:rsidRDefault="007721EA">
      <w:r>
        <w:rPr>
          <w:noProof/>
        </w:rPr>
        <w:drawing>
          <wp:anchor distT="0" distB="0" distL="114300" distR="114300" simplePos="0" relativeHeight="251659264" behindDoc="0" locked="0" layoutInCell="1" allowOverlap="1" wp14:anchorId="4A35B3C0" wp14:editId="1B4E6333">
            <wp:simplePos x="0" y="0"/>
            <wp:positionH relativeFrom="margin">
              <wp:posOffset>4890770</wp:posOffset>
            </wp:positionH>
            <wp:positionV relativeFrom="margin">
              <wp:posOffset>-471805</wp:posOffset>
            </wp:positionV>
            <wp:extent cx="1430655" cy="958215"/>
            <wp:effectExtent l="0" t="0" r="0" b="0"/>
            <wp:wrapSquare wrapText="bothSides"/>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0655" cy="958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C8D9D6" w14:textId="77777777" w:rsidR="004156FF" w:rsidRDefault="004156FF" w:rsidP="00423239">
      <w:pPr>
        <w:rPr>
          <w:rFonts w:ascii="Calibri" w:hAnsi="Calibri" w:cs="Calibri"/>
          <w:sz w:val="22"/>
          <w:szCs w:val="22"/>
        </w:rPr>
      </w:pPr>
      <w:bookmarkStart w:id="2" w:name="_Toc13638401"/>
    </w:p>
    <w:p w14:paraId="69CD1CCD" w14:textId="77777777" w:rsidR="004156FF" w:rsidRDefault="004156FF" w:rsidP="00423239">
      <w:pPr>
        <w:rPr>
          <w:rFonts w:ascii="Calibri" w:hAnsi="Calibri" w:cs="Calibri"/>
          <w:sz w:val="22"/>
          <w:szCs w:val="22"/>
        </w:rPr>
      </w:pPr>
    </w:p>
    <w:p w14:paraId="0F4E8BCE" w14:textId="3859D856" w:rsidR="00423239" w:rsidRDefault="00423239" w:rsidP="00423239">
      <w:pPr>
        <w:rPr>
          <w:rFonts w:ascii="Calibri" w:hAnsi="Calibri" w:cs="Calibri"/>
          <w:sz w:val="22"/>
          <w:szCs w:val="22"/>
        </w:rPr>
      </w:pPr>
      <w:r w:rsidRPr="00995517">
        <w:rPr>
          <w:rFonts w:ascii="Calibri" w:hAnsi="Calibri" w:cs="Calibri"/>
          <w:sz w:val="22"/>
          <w:szCs w:val="22"/>
        </w:rPr>
        <w:t>Ondergetekende verklaart dit formulier naar waarheid te hebben ingevuld en dat de in dit formulier verstrekte inlichtingen met de werkelijkheid overeenstemmen, juist en volledig zijn.</w:t>
      </w:r>
    </w:p>
    <w:p w14:paraId="5AB0B6C9" w14:textId="77777777" w:rsidR="004156FF" w:rsidRDefault="004156FF" w:rsidP="004156FF">
      <w:pPr>
        <w:spacing w:line="276" w:lineRule="auto"/>
        <w:rPr>
          <w:rFonts w:ascii="Calibri" w:hAnsi="Calibri" w:cs="Calibri"/>
          <w:color w:val="000000"/>
          <w:sz w:val="22"/>
          <w:szCs w:val="22"/>
        </w:rPr>
      </w:pPr>
    </w:p>
    <w:p w14:paraId="52CA6428" w14:textId="77777777" w:rsidR="004156FF" w:rsidRDefault="004156FF" w:rsidP="004156FF">
      <w:pPr>
        <w:spacing w:line="276" w:lineRule="auto"/>
        <w:rPr>
          <w:rFonts w:ascii="Calibri" w:hAnsi="Calibri" w:cs="Calibri"/>
          <w:color w:val="000000"/>
          <w:sz w:val="22"/>
          <w:szCs w:val="22"/>
        </w:rPr>
      </w:pPr>
    </w:p>
    <w:p w14:paraId="48F06574" w14:textId="77777777" w:rsidR="004156FF" w:rsidRDefault="004156FF" w:rsidP="004156FF">
      <w:pPr>
        <w:spacing w:line="276" w:lineRule="auto"/>
        <w:rPr>
          <w:rFonts w:ascii="Calibri" w:hAnsi="Calibri" w:cs="Calibri"/>
          <w:color w:val="000000"/>
          <w:sz w:val="22"/>
          <w:szCs w:val="22"/>
        </w:rPr>
      </w:pPr>
    </w:p>
    <w:p w14:paraId="0F034B0B" w14:textId="77777777" w:rsidR="004156FF" w:rsidRDefault="004156FF" w:rsidP="004156FF">
      <w:pPr>
        <w:spacing w:line="276" w:lineRule="auto"/>
        <w:rPr>
          <w:rFonts w:ascii="Calibri" w:hAnsi="Calibri" w:cs="Calibri"/>
          <w:color w:val="000000"/>
          <w:sz w:val="22"/>
          <w:szCs w:val="22"/>
        </w:rPr>
      </w:pPr>
    </w:p>
    <w:p w14:paraId="2DEF6A94" w14:textId="77777777" w:rsidR="004156FF" w:rsidRPr="00B84EA6" w:rsidRDefault="004156FF" w:rsidP="004156FF">
      <w:pPr>
        <w:spacing w:line="276" w:lineRule="auto"/>
        <w:rPr>
          <w:rFonts w:ascii="Calibri" w:hAnsi="Calibri" w:cs="Calibri"/>
          <w:color w:val="000000"/>
          <w:sz w:val="22"/>
          <w:szCs w:val="22"/>
          <w:highlight w:val="yellow"/>
        </w:rPr>
      </w:pPr>
    </w:p>
    <w:tbl>
      <w:tblPr>
        <w:tblStyle w:val="Tabelraster"/>
        <w:tblW w:w="0" w:type="auto"/>
        <w:tblLook w:val="04A0" w:firstRow="1" w:lastRow="0" w:firstColumn="1" w:lastColumn="0" w:noHBand="0" w:noVBand="1"/>
      </w:tblPr>
      <w:tblGrid>
        <w:gridCol w:w="4530"/>
        <w:gridCol w:w="4530"/>
      </w:tblGrid>
      <w:tr w:rsidR="008307A0" w:rsidRPr="004E7015" w14:paraId="56191F28" w14:textId="77777777" w:rsidTr="000A1FE0">
        <w:trPr>
          <w:trHeight w:val="307"/>
        </w:trPr>
        <w:tc>
          <w:tcPr>
            <w:tcW w:w="4530" w:type="dxa"/>
          </w:tcPr>
          <w:p w14:paraId="0F73A790" w14:textId="1165BBFA" w:rsidR="008307A0" w:rsidRPr="004E7015" w:rsidRDefault="008307A0" w:rsidP="007C2D6E">
            <w:pPr>
              <w:spacing w:line="276" w:lineRule="auto"/>
              <w:rPr>
                <w:rFonts w:ascii="Calibri" w:hAnsi="Calibri" w:cs="Calibri"/>
                <w:color w:val="000000"/>
                <w:sz w:val="22"/>
                <w:szCs w:val="22"/>
              </w:rPr>
            </w:pPr>
            <w:r w:rsidRPr="004E7015">
              <w:rPr>
                <w:rFonts w:ascii="Calibri" w:hAnsi="Calibri" w:cs="Calibri"/>
                <w:color w:val="000000"/>
                <w:sz w:val="22"/>
                <w:szCs w:val="22"/>
              </w:rPr>
              <w:t xml:space="preserve">Naam </w:t>
            </w:r>
            <w:r w:rsidRPr="004E7015">
              <w:rPr>
                <w:rFonts w:ascii="Calibri" w:hAnsi="Calibri" w:cs="Calibri"/>
                <w:sz w:val="22"/>
                <w:szCs w:val="22"/>
              </w:rPr>
              <w:t>i</w:t>
            </w:r>
            <w:r w:rsidRPr="004E7015">
              <w:rPr>
                <w:rFonts w:ascii="Calibri" w:hAnsi="Calibri" w:cs="Calibri"/>
                <w:color w:val="000000"/>
                <w:sz w:val="22"/>
                <w:szCs w:val="22"/>
              </w:rPr>
              <w:t>nschrijver:</w:t>
            </w:r>
            <w:r w:rsidRPr="004E7015">
              <w:rPr>
                <w:rFonts w:ascii="Calibri" w:hAnsi="Calibri" w:cs="Calibri"/>
                <w:color w:val="000000"/>
                <w:sz w:val="22"/>
                <w:szCs w:val="22"/>
              </w:rPr>
              <w:tab/>
            </w:r>
          </w:p>
        </w:tc>
        <w:tc>
          <w:tcPr>
            <w:tcW w:w="4530" w:type="dxa"/>
          </w:tcPr>
          <w:p w14:paraId="0BDA7076" w14:textId="7FFC16F2" w:rsidR="008307A0" w:rsidRPr="004E7015" w:rsidRDefault="008307A0" w:rsidP="007C2D6E">
            <w:pPr>
              <w:spacing w:line="276" w:lineRule="auto"/>
              <w:rPr>
                <w:rFonts w:ascii="Calibri" w:hAnsi="Calibri" w:cs="Calibri"/>
                <w:color w:val="000000"/>
                <w:sz w:val="22"/>
                <w:szCs w:val="22"/>
              </w:rPr>
            </w:pPr>
            <w:r w:rsidRPr="004E7015">
              <w:rPr>
                <w:rFonts w:ascii="Calibri" w:hAnsi="Calibri" w:cs="Calibri"/>
                <w:color w:val="000000"/>
                <w:sz w:val="22"/>
                <w:szCs w:val="22"/>
                <w:highlight w:val="yellow"/>
              </w:rPr>
              <w:t>……………………………………………………………………….</w:t>
            </w:r>
          </w:p>
        </w:tc>
      </w:tr>
      <w:tr w:rsidR="008307A0" w:rsidRPr="004E7015" w14:paraId="0478E376" w14:textId="77777777" w:rsidTr="000A1FE0">
        <w:trPr>
          <w:trHeight w:val="307"/>
        </w:trPr>
        <w:tc>
          <w:tcPr>
            <w:tcW w:w="4530" w:type="dxa"/>
          </w:tcPr>
          <w:p w14:paraId="3D498FAF" w14:textId="54013DBA" w:rsidR="008307A0" w:rsidRPr="004E7015" w:rsidRDefault="008307A0" w:rsidP="007C2D6E">
            <w:pPr>
              <w:spacing w:line="276" w:lineRule="auto"/>
              <w:rPr>
                <w:rFonts w:ascii="Calibri" w:hAnsi="Calibri" w:cs="Calibri"/>
                <w:color w:val="000000"/>
                <w:sz w:val="22"/>
                <w:szCs w:val="22"/>
              </w:rPr>
            </w:pPr>
            <w:r w:rsidRPr="004E7015">
              <w:rPr>
                <w:rFonts w:ascii="Calibri" w:hAnsi="Calibri" w:cs="Calibri"/>
                <w:color w:val="000000"/>
                <w:sz w:val="22"/>
                <w:szCs w:val="22"/>
              </w:rPr>
              <w:t>Plaats:</w:t>
            </w:r>
            <w:r w:rsidRPr="004E7015">
              <w:rPr>
                <w:rFonts w:ascii="Calibri" w:hAnsi="Calibri" w:cs="Calibri"/>
                <w:color w:val="000000"/>
                <w:sz w:val="22"/>
                <w:szCs w:val="22"/>
              </w:rPr>
              <w:tab/>
            </w:r>
          </w:p>
        </w:tc>
        <w:tc>
          <w:tcPr>
            <w:tcW w:w="4530" w:type="dxa"/>
          </w:tcPr>
          <w:p w14:paraId="1CCD2108" w14:textId="05093C33" w:rsidR="008307A0" w:rsidRPr="004E7015" w:rsidRDefault="008307A0" w:rsidP="007C2D6E">
            <w:pPr>
              <w:spacing w:line="276" w:lineRule="auto"/>
              <w:rPr>
                <w:rFonts w:ascii="Calibri" w:hAnsi="Calibri" w:cs="Calibri"/>
                <w:color w:val="000000"/>
                <w:sz w:val="22"/>
                <w:szCs w:val="22"/>
              </w:rPr>
            </w:pPr>
            <w:r w:rsidRPr="004E7015">
              <w:rPr>
                <w:rFonts w:ascii="Calibri" w:hAnsi="Calibri" w:cs="Calibri"/>
                <w:color w:val="000000"/>
                <w:sz w:val="22"/>
                <w:szCs w:val="22"/>
                <w:highlight w:val="yellow"/>
              </w:rPr>
              <w:t>……………………………………………………………………….</w:t>
            </w:r>
          </w:p>
        </w:tc>
      </w:tr>
      <w:tr w:rsidR="008307A0" w:rsidRPr="004E7015" w14:paraId="1702D8B6" w14:textId="77777777" w:rsidTr="000A1FE0">
        <w:trPr>
          <w:trHeight w:val="307"/>
        </w:trPr>
        <w:tc>
          <w:tcPr>
            <w:tcW w:w="4530" w:type="dxa"/>
          </w:tcPr>
          <w:p w14:paraId="6374730C" w14:textId="34B3D479" w:rsidR="008307A0" w:rsidRPr="004E7015" w:rsidRDefault="008307A0" w:rsidP="007C2D6E">
            <w:pPr>
              <w:spacing w:line="276" w:lineRule="auto"/>
              <w:rPr>
                <w:rFonts w:ascii="Calibri" w:hAnsi="Calibri" w:cs="Calibri"/>
                <w:color w:val="000000"/>
                <w:sz w:val="22"/>
                <w:szCs w:val="22"/>
              </w:rPr>
            </w:pPr>
            <w:r w:rsidRPr="004E7015">
              <w:rPr>
                <w:rFonts w:ascii="Calibri" w:hAnsi="Calibri" w:cs="Calibri"/>
                <w:color w:val="000000"/>
                <w:sz w:val="22"/>
                <w:szCs w:val="22"/>
              </w:rPr>
              <w:t>Datum:</w:t>
            </w:r>
            <w:r w:rsidRPr="004E7015">
              <w:rPr>
                <w:rFonts w:ascii="Calibri" w:hAnsi="Calibri" w:cs="Calibri"/>
                <w:color w:val="000000"/>
                <w:sz w:val="22"/>
                <w:szCs w:val="22"/>
              </w:rPr>
              <w:tab/>
            </w:r>
          </w:p>
        </w:tc>
        <w:tc>
          <w:tcPr>
            <w:tcW w:w="4530" w:type="dxa"/>
          </w:tcPr>
          <w:p w14:paraId="2CBAD825" w14:textId="4E5734C9" w:rsidR="008307A0" w:rsidRPr="004E7015" w:rsidRDefault="008307A0" w:rsidP="007C2D6E">
            <w:pPr>
              <w:spacing w:line="276" w:lineRule="auto"/>
              <w:rPr>
                <w:rFonts w:ascii="Calibri" w:hAnsi="Calibri" w:cs="Calibri"/>
                <w:color w:val="000000"/>
                <w:sz w:val="22"/>
                <w:szCs w:val="22"/>
              </w:rPr>
            </w:pPr>
            <w:r w:rsidRPr="004E7015">
              <w:rPr>
                <w:rFonts w:ascii="Calibri" w:hAnsi="Calibri" w:cs="Calibri"/>
                <w:color w:val="000000"/>
                <w:sz w:val="22"/>
                <w:szCs w:val="22"/>
                <w:highlight w:val="yellow"/>
              </w:rPr>
              <w:t>……………………………………………………………………….</w:t>
            </w:r>
          </w:p>
        </w:tc>
      </w:tr>
      <w:tr w:rsidR="008307A0" w:rsidRPr="004E7015" w14:paraId="3E633713" w14:textId="77777777" w:rsidTr="000A1FE0">
        <w:trPr>
          <w:trHeight w:val="307"/>
        </w:trPr>
        <w:tc>
          <w:tcPr>
            <w:tcW w:w="4530" w:type="dxa"/>
          </w:tcPr>
          <w:p w14:paraId="7828A223" w14:textId="5E7D9081" w:rsidR="008307A0" w:rsidRPr="004E7015" w:rsidRDefault="008307A0" w:rsidP="007C2D6E">
            <w:pPr>
              <w:spacing w:line="276" w:lineRule="auto"/>
              <w:rPr>
                <w:rFonts w:ascii="Calibri" w:hAnsi="Calibri" w:cs="Calibri"/>
                <w:color w:val="000000"/>
                <w:sz w:val="22"/>
                <w:szCs w:val="22"/>
              </w:rPr>
            </w:pPr>
            <w:r w:rsidRPr="004E7015">
              <w:rPr>
                <w:rFonts w:ascii="Calibri" w:hAnsi="Calibri" w:cs="Calibri"/>
                <w:color w:val="000000"/>
                <w:sz w:val="22"/>
                <w:szCs w:val="22"/>
              </w:rPr>
              <w:t>Naam vertegenwoordiger*:</w:t>
            </w:r>
          </w:p>
        </w:tc>
        <w:tc>
          <w:tcPr>
            <w:tcW w:w="4530" w:type="dxa"/>
          </w:tcPr>
          <w:p w14:paraId="63408CB7" w14:textId="0290EF12" w:rsidR="008307A0" w:rsidRPr="004E7015" w:rsidRDefault="008307A0" w:rsidP="007C2D6E">
            <w:pPr>
              <w:spacing w:line="276" w:lineRule="auto"/>
              <w:rPr>
                <w:rFonts w:ascii="Calibri" w:hAnsi="Calibri" w:cs="Calibri"/>
                <w:color w:val="000000"/>
                <w:sz w:val="22"/>
                <w:szCs w:val="22"/>
              </w:rPr>
            </w:pPr>
            <w:r w:rsidRPr="004E7015">
              <w:rPr>
                <w:rFonts w:ascii="Calibri" w:hAnsi="Calibri" w:cs="Calibri"/>
                <w:color w:val="000000"/>
                <w:sz w:val="22"/>
                <w:szCs w:val="22"/>
                <w:highlight w:val="yellow"/>
              </w:rPr>
              <w:t>……………………………………………………………………….</w:t>
            </w:r>
          </w:p>
        </w:tc>
      </w:tr>
      <w:tr w:rsidR="008307A0" w:rsidRPr="004E7015" w14:paraId="095F9CF9" w14:textId="77777777" w:rsidTr="000A1FE0">
        <w:trPr>
          <w:trHeight w:val="307"/>
        </w:trPr>
        <w:tc>
          <w:tcPr>
            <w:tcW w:w="4530" w:type="dxa"/>
          </w:tcPr>
          <w:p w14:paraId="3CEA86B7" w14:textId="18A95862" w:rsidR="008307A0" w:rsidRPr="004E7015" w:rsidRDefault="008307A0" w:rsidP="007C2D6E">
            <w:pPr>
              <w:spacing w:line="276" w:lineRule="auto"/>
              <w:rPr>
                <w:rFonts w:ascii="Calibri" w:hAnsi="Calibri" w:cs="Calibri"/>
                <w:color w:val="000000"/>
                <w:sz w:val="22"/>
                <w:szCs w:val="22"/>
              </w:rPr>
            </w:pPr>
            <w:r w:rsidRPr="004E7015">
              <w:rPr>
                <w:rFonts w:ascii="Calibri" w:hAnsi="Calibri" w:cs="Calibri"/>
                <w:color w:val="000000" w:themeColor="text1"/>
                <w:sz w:val="22"/>
                <w:szCs w:val="22"/>
              </w:rPr>
              <w:t>Functie:</w:t>
            </w:r>
            <w:r w:rsidRPr="004E7015">
              <w:tab/>
            </w:r>
          </w:p>
        </w:tc>
        <w:tc>
          <w:tcPr>
            <w:tcW w:w="4530" w:type="dxa"/>
          </w:tcPr>
          <w:p w14:paraId="7F44B1A2" w14:textId="0D30362C" w:rsidR="008307A0" w:rsidRPr="004E7015" w:rsidRDefault="008307A0" w:rsidP="007C2D6E">
            <w:pPr>
              <w:spacing w:line="276" w:lineRule="auto"/>
              <w:rPr>
                <w:rFonts w:ascii="Calibri" w:hAnsi="Calibri" w:cs="Calibri"/>
                <w:color w:val="000000"/>
                <w:sz w:val="22"/>
                <w:szCs w:val="22"/>
              </w:rPr>
            </w:pPr>
            <w:r w:rsidRPr="004E7015">
              <w:rPr>
                <w:rFonts w:ascii="Calibri" w:hAnsi="Calibri" w:cs="Calibri"/>
                <w:color w:val="000000"/>
                <w:sz w:val="22"/>
                <w:szCs w:val="22"/>
                <w:highlight w:val="yellow"/>
              </w:rPr>
              <w:t>……………………………………………………………………….</w:t>
            </w:r>
          </w:p>
        </w:tc>
      </w:tr>
      <w:tr w:rsidR="008307A0" w:rsidRPr="004E7015" w14:paraId="697038A3" w14:textId="77777777" w:rsidTr="000A1FE0">
        <w:trPr>
          <w:trHeight w:val="307"/>
        </w:trPr>
        <w:tc>
          <w:tcPr>
            <w:tcW w:w="4530" w:type="dxa"/>
          </w:tcPr>
          <w:p w14:paraId="372B0B65" w14:textId="2692CAAB" w:rsidR="008307A0" w:rsidRPr="004E7015" w:rsidRDefault="008307A0" w:rsidP="007C2D6E">
            <w:pPr>
              <w:spacing w:line="276" w:lineRule="auto"/>
              <w:rPr>
                <w:rFonts w:ascii="Calibri" w:hAnsi="Calibri" w:cs="Calibri"/>
                <w:color w:val="000000" w:themeColor="text1"/>
                <w:sz w:val="22"/>
                <w:szCs w:val="22"/>
              </w:rPr>
            </w:pPr>
            <w:r w:rsidRPr="004E7015">
              <w:rPr>
                <w:rFonts w:ascii="Calibri" w:hAnsi="Calibri" w:cs="Calibri"/>
                <w:color w:val="000000"/>
                <w:sz w:val="22"/>
                <w:szCs w:val="22"/>
              </w:rPr>
              <w:t>Handtekening:</w:t>
            </w:r>
            <w:r w:rsidRPr="004E7015">
              <w:rPr>
                <w:rFonts w:ascii="Calibri" w:hAnsi="Calibri" w:cs="Calibri"/>
                <w:color w:val="000000"/>
                <w:sz w:val="22"/>
                <w:szCs w:val="22"/>
              </w:rPr>
              <w:tab/>
            </w:r>
          </w:p>
        </w:tc>
        <w:tc>
          <w:tcPr>
            <w:tcW w:w="4530" w:type="dxa"/>
          </w:tcPr>
          <w:p w14:paraId="7913AD4B" w14:textId="77777777" w:rsidR="008307A0" w:rsidRDefault="008307A0" w:rsidP="007C2D6E">
            <w:pPr>
              <w:spacing w:line="276" w:lineRule="auto"/>
              <w:rPr>
                <w:rFonts w:ascii="Calibri" w:hAnsi="Calibri" w:cs="Calibri"/>
                <w:color w:val="000000"/>
                <w:sz w:val="22"/>
                <w:szCs w:val="22"/>
                <w:highlight w:val="yellow"/>
              </w:rPr>
            </w:pPr>
          </w:p>
          <w:p w14:paraId="09610101" w14:textId="0A51A42B" w:rsidR="008307A0" w:rsidRPr="004E7015" w:rsidRDefault="008307A0" w:rsidP="007C2D6E">
            <w:pPr>
              <w:spacing w:line="276" w:lineRule="auto"/>
              <w:rPr>
                <w:rFonts w:ascii="Calibri" w:hAnsi="Calibri" w:cs="Calibri"/>
                <w:color w:val="000000"/>
                <w:sz w:val="22"/>
                <w:szCs w:val="22"/>
              </w:rPr>
            </w:pPr>
            <w:r w:rsidRPr="004E7015">
              <w:rPr>
                <w:rFonts w:ascii="Calibri" w:hAnsi="Calibri" w:cs="Calibri"/>
                <w:color w:val="000000"/>
                <w:sz w:val="22"/>
                <w:szCs w:val="22"/>
                <w:highlight w:val="yellow"/>
              </w:rPr>
              <w:t>……………………………………………………………………….</w:t>
            </w:r>
          </w:p>
        </w:tc>
      </w:tr>
    </w:tbl>
    <w:p w14:paraId="37BA4220" w14:textId="4B6A6221" w:rsidR="000720F7" w:rsidRPr="00170A35" w:rsidRDefault="000720F7" w:rsidP="000720F7">
      <w:pPr>
        <w:tabs>
          <w:tab w:val="right" w:pos="9072"/>
        </w:tabs>
        <w:autoSpaceDE w:val="0"/>
        <w:autoSpaceDN w:val="0"/>
        <w:spacing w:line="240" w:lineRule="auto"/>
        <w:rPr>
          <w:rFonts w:ascii="Calibri" w:hAnsi="Calibri" w:cs="Calibri"/>
          <w:i/>
          <w:szCs w:val="18"/>
        </w:rPr>
      </w:pPr>
      <w:r w:rsidRPr="00170A35">
        <w:rPr>
          <w:rFonts w:ascii="Calibri" w:hAnsi="Calibri" w:cs="Calibri"/>
          <w:i/>
          <w:szCs w:val="18"/>
        </w:rPr>
        <w:t xml:space="preserve">*Dit referentieformulier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2557E35E" w14:textId="77777777" w:rsidR="000720F7" w:rsidRPr="007A5090" w:rsidRDefault="000720F7" w:rsidP="004156FF">
      <w:pPr>
        <w:spacing w:after="160" w:line="259" w:lineRule="auto"/>
        <w:rPr>
          <w:rFonts w:ascii="Calibri" w:hAnsi="Calibri" w:cs="Calibri"/>
          <w:color w:val="000000"/>
          <w:sz w:val="22"/>
          <w:szCs w:val="22"/>
        </w:rPr>
      </w:pPr>
    </w:p>
    <w:bookmarkEnd w:id="2"/>
    <w:p w14:paraId="27259323" w14:textId="77777777" w:rsidR="004156FF" w:rsidRPr="00995517" w:rsidRDefault="004156FF" w:rsidP="00423239">
      <w:pPr>
        <w:rPr>
          <w:rFonts w:ascii="Calibri" w:hAnsi="Calibri" w:cs="Calibri"/>
          <w:sz w:val="22"/>
          <w:szCs w:val="22"/>
          <w:u w:val="dotted"/>
        </w:rPr>
      </w:pPr>
    </w:p>
    <w:sectPr w:rsidR="004156FF" w:rsidRPr="00995517" w:rsidSect="00487642">
      <w:headerReference w:type="even" r:id="rId9"/>
      <w:headerReference w:type="default" r:id="rId10"/>
      <w:footerReference w:type="even" r:id="rId11"/>
      <w:footerReference w:type="default" r:id="rId12"/>
      <w:headerReference w:type="first" r:id="rId13"/>
      <w:footerReference w:type="first" r:id="rId14"/>
      <w:pgSz w:w="11906" w:h="16838" w:code="9"/>
      <w:pgMar w:top="1418" w:right="1418" w:bottom="1418" w:left="1418" w:header="283" w:footer="34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8C7BE" w14:textId="77777777" w:rsidR="00154286" w:rsidRDefault="00154286">
      <w:r>
        <w:separator/>
      </w:r>
    </w:p>
    <w:p w14:paraId="72E3A3B4" w14:textId="77777777" w:rsidR="00154286" w:rsidRDefault="00154286"/>
  </w:endnote>
  <w:endnote w:type="continuationSeparator" w:id="0">
    <w:p w14:paraId="486EEBDD" w14:textId="77777777" w:rsidR="00154286" w:rsidRDefault="00154286">
      <w:r>
        <w:continuationSeparator/>
      </w:r>
    </w:p>
    <w:p w14:paraId="625B68BB" w14:textId="77777777" w:rsidR="00154286" w:rsidRDefault="001542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KIX Barcode">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utiger Bd">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AF30B" w14:textId="77777777" w:rsidR="00135790" w:rsidRDefault="00135790">
    <w:pPr>
      <w:pStyle w:val="Voettekst"/>
    </w:pPr>
  </w:p>
  <w:p w14:paraId="75CACF00" w14:textId="77777777" w:rsidR="00135790" w:rsidRDefault="00135790"/>
  <w:tbl>
    <w:tblPr>
      <w:tblW w:w="9900" w:type="dxa"/>
      <w:tblLayout w:type="fixed"/>
      <w:tblCellMar>
        <w:left w:w="0" w:type="dxa"/>
        <w:right w:w="0" w:type="dxa"/>
      </w:tblCellMar>
      <w:tblLook w:val="0000" w:firstRow="0" w:lastRow="0" w:firstColumn="0" w:lastColumn="0" w:noHBand="0" w:noVBand="0"/>
    </w:tblPr>
    <w:tblGrid>
      <w:gridCol w:w="7752"/>
      <w:gridCol w:w="2148"/>
    </w:tblGrid>
    <w:tr w:rsidR="00135790" w14:paraId="605D53C0" w14:textId="77777777">
      <w:trPr>
        <w:trHeight w:hRule="exact" w:val="240"/>
      </w:trPr>
      <w:tc>
        <w:tcPr>
          <w:tcW w:w="7752" w:type="dxa"/>
        </w:tcPr>
        <w:p w14:paraId="00742352" w14:textId="77777777" w:rsidR="00135790" w:rsidRDefault="00135790">
          <w:pPr>
            <w:pStyle w:val="Huisstijl-Rubricering"/>
          </w:pPr>
          <w:r>
            <w:t>VERTROUWELIJK</w:t>
          </w:r>
        </w:p>
      </w:tc>
      <w:tc>
        <w:tcPr>
          <w:tcW w:w="2148" w:type="dxa"/>
        </w:tcPr>
        <w:p w14:paraId="027BBF0F" w14:textId="77777777" w:rsidR="00135790" w:rsidRDefault="00135790">
          <w:pPr>
            <w:pStyle w:val="Huisstijl-Paginanummering"/>
          </w:pPr>
          <w:r>
            <w:rPr>
              <w:rStyle w:val="Huisstijl-GegevenCharChar"/>
            </w:rPr>
            <w:t xml:space="preserve">Pagina </w:t>
          </w:r>
          <w:r>
            <w:rPr>
              <w:rStyle w:val="Huisstijl-GegevenCharChar"/>
            </w:rPr>
            <w:fldChar w:fldCharType="begin"/>
          </w:r>
          <w:r>
            <w:rPr>
              <w:rStyle w:val="Huisstijl-GegevenCharChar"/>
            </w:rPr>
            <w:instrText xml:space="preserve"> PAGE   \* MERGEFORMAT </w:instrText>
          </w:r>
          <w:r>
            <w:rPr>
              <w:rStyle w:val="Huisstijl-GegevenCharChar"/>
            </w:rPr>
            <w:fldChar w:fldCharType="separate"/>
          </w:r>
          <w:r>
            <w:rPr>
              <w:rStyle w:val="Huisstijl-GegevenCharChar"/>
            </w:rPr>
            <w:t>2</w:t>
          </w:r>
          <w:r>
            <w:rPr>
              <w:rStyle w:val="Huisstijl-GegevenCharChar"/>
            </w:rPr>
            <w:fldChar w:fldCharType="end"/>
          </w:r>
          <w:r>
            <w:rPr>
              <w:rStyle w:val="Huisstijl-GegevenCharChar"/>
            </w:rPr>
            <w:t xml:space="preserve"> van</w:t>
          </w:r>
          <w:r>
            <w:t xml:space="preserve"> </w:t>
          </w:r>
          <w:fldSimple w:instr=" NUMPAGES   \* MERGEFORMAT ">
            <w:r>
              <w:t>2</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D5745" w14:textId="242ADB35" w:rsidR="003A4155" w:rsidRPr="006B5679" w:rsidRDefault="003A4155" w:rsidP="003A4155">
    <w:pPr>
      <w:pStyle w:val="Voettekst"/>
      <w:rPr>
        <w:rFonts w:ascii="Calibri" w:hAnsi="Calibri" w:cs="Calibri"/>
        <w:color w:val="A6A6A6" w:themeColor="background1" w:themeShade="A6"/>
        <w:szCs w:val="18"/>
      </w:rPr>
    </w:pPr>
    <w:r>
      <w:rPr>
        <w:rFonts w:ascii="Calibri" w:hAnsi="Calibri" w:cs="Calibri"/>
        <w:color w:val="A6A6A6" w:themeColor="background1" w:themeShade="A6"/>
        <w:szCs w:val="18"/>
      </w:rPr>
      <w:t>Referentieformulier</w:t>
    </w:r>
    <w:r w:rsidRPr="006B5679">
      <w:rPr>
        <w:rFonts w:ascii="Calibri" w:hAnsi="Calibri" w:cs="Calibri"/>
        <w:color w:val="A6A6A6" w:themeColor="background1" w:themeShade="A6"/>
        <w:szCs w:val="18"/>
      </w:rPr>
      <w:t xml:space="preserve"> behorend bij Europese aanbesteding Inhuur Personeel | Kenmerk: NP202502YVN </w:t>
    </w:r>
  </w:p>
  <w:p w14:paraId="281F2350" w14:textId="31423212" w:rsidR="00135790" w:rsidRPr="00183860" w:rsidRDefault="007721EA" w:rsidP="007F6893">
    <w:pPr>
      <w:pStyle w:val="Huisstijl-Paginanummering"/>
    </w:pPr>
    <w:r>
      <w:rPr>
        <w:sz w:val="2"/>
        <w:szCs w:val="2"/>
      </w:rPr>
      <mc:AlternateContent>
        <mc:Choice Requires="wps">
          <w:drawing>
            <wp:anchor distT="0" distB="0" distL="114300" distR="114300" simplePos="0" relativeHeight="251658240" behindDoc="0" locked="0" layoutInCell="1" allowOverlap="1" wp14:anchorId="7745B8AB" wp14:editId="19FD9B79">
              <wp:simplePos x="0" y="0"/>
              <wp:positionH relativeFrom="page">
                <wp:posOffset>5904865</wp:posOffset>
              </wp:positionH>
              <wp:positionV relativeFrom="page">
                <wp:posOffset>10007600</wp:posOffset>
              </wp:positionV>
              <wp:extent cx="1546225" cy="198120"/>
              <wp:effectExtent l="0" t="0" r="0" b="0"/>
              <wp:wrapNone/>
              <wp:docPr id="135496361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622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1E0" w:firstRow="1" w:lastRow="1" w:firstColumn="1" w:lastColumn="1" w:noHBand="0" w:noVBand="0"/>
                          </w:tblPr>
                          <w:tblGrid>
                            <w:gridCol w:w="360"/>
                            <w:gridCol w:w="113"/>
                            <w:gridCol w:w="180"/>
                            <w:gridCol w:w="1440"/>
                          </w:tblGrid>
                          <w:tr w:rsidR="00135790" w:rsidRPr="00183860" w14:paraId="44C8A519" w14:textId="77777777">
                            <w:tc>
                              <w:tcPr>
                                <w:tcW w:w="360" w:type="dxa"/>
                                <w:noWrap/>
                                <w:tcMar>
                                  <w:left w:w="0" w:type="dxa"/>
                                  <w:right w:w="57" w:type="dxa"/>
                                </w:tcMar>
                              </w:tcPr>
                              <w:p w14:paraId="1AF55436" w14:textId="77777777" w:rsidR="00135790" w:rsidRPr="00183860" w:rsidRDefault="00135790">
                                <w:pPr>
                                  <w:pStyle w:val="Huisstijl-Gegeven"/>
                                </w:pPr>
                                <w:bookmarkStart w:id="3" w:name="bmPag2" w:colFirst="0" w:colLast="0"/>
                                <w:bookmarkStart w:id="4" w:name="bmPagVan2" w:colFirst="2" w:colLast="2"/>
                              </w:p>
                            </w:tc>
                            <w:tc>
                              <w:tcPr>
                                <w:tcW w:w="113" w:type="dxa"/>
                                <w:noWrap/>
                                <w:tcMar>
                                  <w:left w:w="0" w:type="dxa"/>
                                  <w:right w:w="57" w:type="dxa"/>
                                </w:tcMar>
                              </w:tcPr>
                              <w:p w14:paraId="50AC601A" w14:textId="77777777" w:rsidR="00135790" w:rsidRPr="00183860" w:rsidRDefault="00135790">
                                <w:pPr>
                                  <w:pStyle w:val="Huisstijl-Gegeven"/>
                                </w:pPr>
                              </w:p>
                            </w:tc>
                            <w:tc>
                              <w:tcPr>
                                <w:tcW w:w="180" w:type="dxa"/>
                                <w:noWrap/>
                                <w:tcMar>
                                  <w:left w:w="0" w:type="dxa"/>
                                  <w:right w:w="57" w:type="dxa"/>
                                </w:tcMar>
                              </w:tcPr>
                              <w:p w14:paraId="7FEFA008" w14:textId="77777777" w:rsidR="00135790" w:rsidRPr="00183860" w:rsidRDefault="00135790">
                                <w:pPr>
                                  <w:pStyle w:val="Huisstijl-Gegeven"/>
                                </w:pPr>
                              </w:p>
                            </w:tc>
                            <w:tc>
                              <w:tcPr>
                                <w:tcW w:w="1440" w:type="dxa"/>
                                <w:noWrap/>
                                <w:tcMar>
                                  <w:left w:w="0" w:type="dxa"/>
                                  <w:right w:w="57" w:type="dxa"/>
                                </w:tcMar>
                              </w:tcPr>
                              <w:p w14:paraId="26DB43E6" w14:textId="77777777" w:rsidR="00135790" w:rsidRPr="00183860" w:rsidRDefault="00135790">
                                <w:pPr>
                                  <w:pStyle w:val="Huisstijl-Gegeven"/>
                                </w:pPr>
                              </w:p>
                            </w:tc>
                          </w:tr>
                          <w:bookmarkEnd w:id="3"/>
                          <w:bookmarkEnd w:id="4"/>
                          <w:tr w:rsidR="00135790" w:rsidRPr="00183860" w14:paraId="0EDC86A1" w14:textId="77777777">
                            <w:tc>
                              <w:tcPr>
                                <w:tcW w:w="360" w:type="dxa"/>
                                <w:noWrap/>
                                <w:tcMar>
                                  <w:left w:w="0" w:type="dxa"/>
                                  <w:right w:w="57" w:type="dxa"/>
                                </w:tcMar>
                              </w:tcPr>
                              <w:p w14:paraId="6072820D" w14:textId="77777777" w:rsidR="00135790" w:rsidRPr="00183860" w:rsidRDefault="00135790">
                                <w:pPr>
                                  <w:pStyle w:val="Huisstijl-Gegeven"/>
                                </w:pPr>
                              </w:p>
                            </w:tc>
                            <w:tc>
                              <w:tcPr>
                                <w:tcW w:w="113" w:type="dxa"/>
                                <w:noWrap/>
                                <w:tcMar>
                                  <w:left w:w="0" w:type="dxa"/>
                                  <w:right w:w="57" w:type="dxa"/>
                                </w:tcMar>
                              </w:tcPr>
                              <w:p w14:paraId="23F421FD" w14:textId="77777777" w:rsidR="00135790" w:rsidRPr="00183860" w:rsidRDefault="00135790">
                                <w:pPr>
                                  <w:pStyle w:val="Huisstijl-Gegeven"/>
                                </w:pPr>
                              </w:p>
                            </w:tc>
                            <w:tc>
                              <w:tcPr>
                                <w:tcW w:w="180" w:type="dxa"/>
                                <w:noWrap/>
                                <w:tcMar>
                                  <w:left w:w="0" w:type="dxa"/>
                                  <w:right w:w="57" w:type="dxa"/>
                                </w:tcMar>
                              </w:tcPr>
                              <w:p w14:paraId="67C8A4A6" w14:textId="77777777" w:rsidR="00135790" w:rsidRPr="00183860" w:rsidRDefault="00135790">
                                <w:pPr>
                                  <w:pStyle w:val="Huisstijl-Gegeven"/>
                                </w:pPr>
                              </w:p>
                            </w:tc>
                            <w:tc>
                              <w:tcPr>
                                <w:tcW w:w="1440" w:type="dxa"/>
                                <w:noWrap/>
                                <w:tcMar>
                                  <w:left w:w="0" w:type="dxa"/>
                                  <w:right w:w="57" w:type="dxa"/>
                                </w:tcMar>
                              </w:tcPr>
                              <w:p w14:paraId="176167EC" w14:textId="77777777" w:rsidR="00135790" w:rsidRPr="00183860" w:rsidRDefault="00135790">
                                <w:pPr>
                                  <w:pStyle w:val="Huisstijl-Gegeven"/>
                                </w:pPr>
                              </w:p>
                            </w:tc>
                          </w:tr>
                        </w:tbl>
                        <w:p w14:paraId="4B754F71" w14:textId="77777777" w:rsidR="00814500" w:rsidRDefault="00814500"/>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45B8AB" id="_x0000_t202" coordsize="21600,21600" o:spt="202" path="m,l,21600r21600,l21600,xe">
              <v:stroke joinstyle="miter"/>
              <v:path gradientshapeok="t" o:connecttype="rect"/>
            </v:shapetype>
            <v:shape id="Text Box 71" o:spid="_x0000_s1026" type="#_x0000_t202" style="position:absolute;margin-left:464.95pt;margin-top:788pt;width:121.75pt;height:15.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" filled="f" stroked="f">
              <v:textbox inset="0,0">
                <w:txbxContent>
                  <w:tbl>
                    <w:tblPr>
                      <w:tblW w:w="0" w:type="auto"/>
                      <w:tblLook w:val="01E0" w:firstRow="1" w:lastRow="1" w:firstColumn="1" w:lastColumn="1" w:noHBand="0" w:noVBand="0"/>
                    </w:tblPr>
                    <w:tblGrid>
                      <w:gridCol w:w="360"/>
                      <w:gridCol w:w="113"/>
                      <w:gridCol w:w="180"/>
                      <w:gridCol w:w="1440"/>
                    </w:tblGrid>
                    <w:tr w:rsidR="00135790" w:rsidRPr="00183860" w14:paraId="44C8A519" w14:textId="77777777">
                      <w:tc>
                        <w:tcPr>
                          <w:tcW w:w="360" w:type="dxa"/>
                          <w:noWrap/>
                          <w:tcMar>
                            <w:left w:w="0" w:type="dxa"/>
                            <w:right w:w="57" w:type="dxa"/>
                          </w:tcMar>
                        </w:tcPr>
                        <w:p w14:paraId="1AF55436" w14:textId="77777777" w:rsidR="00135790" w:rsidRPr="00183860" w:rsidRDefault="00135790">
                          <w:pPr>
                            <w:pStyle w:val="Huisstijl-Gegeven"/>
                          </w:pPr>
                          <w:bookmarkStart w:id="5" w:name="bmPag2" w:colFirst="0" w:colLast="0"/>
                          <w:bookmarkStart w:id="6" w:name="bmPagVan2" w:colFirst="2" w:colLast="2"/>
                        </w:p>
                      </w:tc>
                      <w:tc>
                        <w:tcPr>
                          <w:tcW w:w="113" w:type="dxa"/>
                          <w:noWrap/>
                          <w:tcMar>
                            <w:left w:w="0" w:type="dxa"/>
                            <w:right w:w="57" w:type="dxa"/>
                          </w:tcMar>
                        </w:tcPr>
                        <w:p w14:paraId="50AC601A" w14:textId="77777777" w:rsidR="00135790" w:rsidRPr="00183860" w:rsidRDefault="00135790">
                          <w:pPr>
                            <w:pStyle w:val="Huisstijl-Gegeven"/>
                          </w:pPr>
                        </w:p>
                      </w:tc>
                      <w:tc>
                        <w:tcPr>
                          <w:tcW w:w="180" w:type="dxa"/>
                          <w:noWrap/>
                          <w:tcMar>
                            <w:left w:w="0" w:type="dxa"/>
                            <w:right w:w="57" w:type="dxa"/>
                          </w:tcMar>
                        </w:tcPr>
                        <w:p w14:paraId="7FEFA008" w14:textId="77777777" w:rsidR="00135790" w:rsidRPr="00183860" w:rsidRDefault="00135790">
                          <w:pPr>
                            <w:pStyle w:val="Huisstijl-Gegeven"/>
                          </w:pPr>
                        </w:p>
                      </w:tc>
                      <w:tc>
                        <w:tcPr>
                          <w:tcW w:w="1440" w:type="dxa"/>
                          <w:noWrap/>
                          <w:tcMar>
                            <w:left w:w="0" w:type="dxa"/>
                            <w:right w:w="57" w:type="dxa"/>
                          </w:tcMar>
                        </w:tcPr>
                        <w:p w14:paraId="26DB43E6" w14:textId="77777777" w:rsidR="00135790" w:rsidRPr="00183860" w:rsidRDefault="00135790">
                          <w:pPr>
                            <w:pStyle w:val="Huisstijl-Gegeven"/>
                          </w:pPr>
                        </w:p>
                      </w:tc>
                    </w:tr>
                    <w:bookmarkEnd w:id="5"/>
                    <w:bookmarkEnd w:id="6"/>
                    <w:tr w:rsidR="00135790" w:rsidRPr="00183860" w14:paraId="0EDC86A1" w14:textId="77777777">
                      <w:tc>
                        <w:tcPr>
                          <w:tcW w:w="360" w:type="dxa"/>
                          <w:noWrap/>
                          <w:tcMar>
                            <w:left w:w="0" w:type="dxa"/>
                            <w:right w:w="57" w:type="dxa"/>
                          </w:tcMar>
                        </w:tcPr>
                        <w:p w14:paraId="6072820D" w14:textId="77777777" w:rsidR="00135790" w:rsidRPr="00183860" w:rsidRDefault="00135790">
                          <w:pPr>
                            <w:pStyle w:val="Huisstijl-Gegeven"/>
                          </w:pPr>
                        </w:p>
                      </w:tc>
                      <w:tc>
                        <w:tcPr>
                          <w:tcW w:w="113" w:type="dxa"/>
                          <w:noWrap/>
                          <w:tcMar>
                            <w:left w:w="0" w:type="dxa"/>
                            <w:right w:w="57" w:type="dxa"/>
                          </w:tcMar>
                        </w:tcPr>
                        <w:p w14:paraId="23F421FD" w14:textId="77777777" w:rsidR="00135790" w:rsidRPr="00183860" w:rsidRDefault="00135790">
                          <w:pPr>
                            <w:pStyle w:val="Huisstijl-Gegeven"/>
                          </w:pPr>
                        </w:p>
                      </w:tc>
                      <w:tc>
                        <w:tcPr>
                          <w:tcW w:w="180" w:type="dxa"/>
                          <w:noWrap/>
                          <w:tcMar>
                            <w:left w:w="0" w:type="dxa"/>
                            <w:right w:w="57" w:type="dxa"/>
                          </w:tcMar>
                        </w:tcPr>
                        <w:p w14:paraId="67C8A4A6" w14:textId="77777777" w:rsidR="00135790" w:rsidRPr="00183860" w:rsidRDefault="00135790">
                          <w:pPr>
                            <w:pStyle w:val="Huisstijl-Gegeven"/>
                          </w:pPr>
                        </w:p>
                      </w:tc>
                      <w:tc>
                        <w:tcPr>
                          <w:tcW w:w="1440" w:type="dxa"/>
                          <w:noWrap/>
                          <w:tcMar>
                            <w:left w:w="0" w:type="dxa"/>
                            <w:right w:w="57" w:type="dxa"/>
                          </w:tcMar>
                        </w:tcPr>
                        <w:p w14:paraId="176167EC" w14:textId="77777777" w:rsidR="00135790" w:rsidRPr="00183860" w:rsidRDefault="00135790">
                          <w:pPr>
                            <w:pStyle w:val="Huisstijl-Gegeven"/>
                          </w:pPr>
                        </w:p>
                      </w:tc>
                    </w:tr>
                  </w:tbl>
                  <w:p w14:paraId="4B754F71" w14:textId="77777777" w:rsidR="00814500" w:rsidRDefault="00814500"/>
                </w:txbxContent>
              </v:textbox>
              <w10:wrap anchorx="page" anchory="page"/>
            </v:shape>
          </w:pict>
        </mc:Fallback>
      </mc:AlternateContent>
    </w:r>
    <w:r w:rsidR="009627CD" w:rsidRPr="00183860">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576D9" w14:textId="77777777" w:rsidR="00C667BE" w:rsidRDefault="00C667BE" w:rsidP="007F6893">
    <w:pPr>
      <w:pStyle w:val="Huisstijl-Paginanummering"/>
      <w:rPr>
        <w:rFonts w:ascii="Aptos Display" w:hAnsi="Aptos Display"/>
        <w:sz w:val="18"/>
        <w:szCs w:val="18"/>
      </w:rPr>
    </w:pPr>
  </w:p>
  <w:p w14:paraId="7693CBA7" w14:textId="123AE768" w:rsidR="00135790" w:rsidRDefault="00C667BE" w:rsidP="007F6893">
    <w:pPr>
      <w:pStyle w:val="Huisstijl-Paginanummering"/>
    </w:pPr>
    <w:r>
      <w:rPr>
        <w:rFonts w:ascii="Aptos Display" w:hAnsi="Aptos Display"/>
        <w:sz w:val="18"/>
        <w:szCs w:val="18"/>
      </w:rPr>
      <w:t xml:space="preserve">Europese aanbesteding: </w:t>
    </w:r>
    <w:r w:rsidRPr="00C667BE">
      <w:rPr>
        <w:rFonts w:ascii="Aptos Display" w:hAnsi="Aptos Display"/>
        <w:sz w:val="18"/>
        <w:szCs w:val="18"/>
      </w:rPr>
      <w:t xml:space="preserve">Payroll </w:t>
    </w:r>
    <w:r w:rsidR="00736C66">
      <w:rPr>
        <w:rFonts w:ascii="Aptos Display" w:hAnsi="Aptos Display"/>
        <w:sz w:val="18"/>
        <w:szCs w:val="18"/>
      </w:rPr>
      <w:t>&amp;</w:t>
    </w:r>
    <w:r w:rsidRPr="00C667BE">
      <w:rPr>
        <w:rFonts w:ascii="Aptos Display" w:hAnsi="Aptos Display"/>
        <w:sz w:val="18"/>
        <w:szCs w:val="18"/>
      </w:rPr>
      <w:t xml:space="preserve"> Uitzenden. Kenmerk: NP202502YVN</w:t>
    </w:r>
    <w:r w:rsidR="007721EA">
      <mc:AlternateContent>
        <mc:Choice Requires="wps">
          <w:drawing>
            <wp:anchor distT="0" distB="0" distL="114300" distR="114300" simplePos="0" relativeHeight="251657216" behindDoc="0" locked="0" layoutInCell="1" allowOverlap="1" wp14:anchorId="48CA7B9F" wp14:editId="3D9B849A">
              <wp:simplePos x="0" y="0"/>
              <wp:positionH relativeFrom="page">
                <wp:posOffset>5868670</wp:posOffset>
              </wp:positionH>
              <wp:positionV relativeFrom="page">
                <wp:posOffset>10009505</wp:posOffset>
              </wp:positionV>
              <wp:extent cx="1485900" cy="228600"/>
              <wp:effectExtent l="1270" t="0" r="0" b="1270"/>
              <wp:wrapNone/>
              <wp:docPr id="183786717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1E0" w:firstRow="1" w:lastRow="1" w:firstColumn="1" w:lastColumn="1" w:noHBand="0" w:noVBand="0"/>
                          </w:tblPr>
                          <w:tblGrid>
                            <w:gridCol w:w="376"/>
                            <w:gridCol w:w="148"/>
                            <w:gridCol w:w="196"/>
                            <w:gridCol w:w="1363"/>
                          </w:tblGrid>
                          <w:tr w:rsidR="00135790" w:rsidRPr="00183860" w14:paraId="28995EFE" w14:textId="77777777">
                            <w:tc>
                              <w:tcPr>
                                <w:tcW w:w="368" w:type="dxa"/>
                                <w:noWrap/>
                                <w:tcMar>
                                  <w:left w:w="0" w:type="dxa"/>
                                  <w:right w:w="57" w:type="dxa"/>
                                </w:tcMar>
                              </w:tcPr>
                              <w:p w14:paraId="632B7013" w14:textId="77777777" w:rsidR="00135790" w:rsidRPr="00183860" w:rsidRDefault="00135790">
                                <w:pPr>
                                  <w:pStyle w:val="Huisstijl-Gegeven"/>
                                </w:pPr>
                                <w:bookmarkStart w:id="7" w:name="bmPag" w:colFirst="0" w:colLast="0"/>
                                <w:bookmarkStart w:id="8" w:name="bmPagVan" w:colFirst="2" w:colLast="2"/>
                              </w:p>
                            </w:tc>
                            <w:tc>
                              <w:tcPr>
                                <w:tcW w:w="140" w:type="dxa"/>
                                <w:noWrap/>
                                <w:tcMar>
                                  <w:left w:w="0" w:type="dxa"/>
                                  <w:right w:w="57" w:type="dxa"/>
                                </w:tcMar>
                              </w:tcPr>
                              <w:p w14:paraId="147764D8" w14:textId="77777777" w:rsidR="00135790" w:rsidRPr="00183860" w:rsidRDefault="00135790">
                                <w:pPr>
                                  <w:pStyle w:val="Huisstijl-Gegeven"/>
                                  <w:rPr>
                                    <w:rStyle w:val="Huisstijl-GegevenCharChar"/>
                                  </w:rPr>
                                </w:pPr>
                              </w:p>
                            </w:tc>
                            <w:tc>
                              <w:tcPr>
                                <w:tcW w:w="188" w:type="dxa"/>
                                <w:noWrap/>
                                <w:tcMar>
                                  <w:left w:w="0" w:type="dxa"/>
                                  <w:right w:w="28" w:type="dxa"/>
                                </w:tcMar>
                              </w:tcPr>
                              <w:p w14:paraId="43646113" w14:textId="77777777" w:rsidR="00135790" w:rsidRPr="00183860" w:rsidRDefault="00135790">
                                <w:pPr>
                                  <w:pStyle w:val="Huisstijl-Gegeven"/>
                                </w:pPr>
                              </w:p>
                            </w:tc>
                            <w:tc>
                              <w:tcPr>
                                <w:tcW w:w="1355" w:type="dxa"/>
                                <w:noWrap/>
                                <w:tcMar>
                                  <w:left w:w="0" w:type="dxa"/>
                                  <w:right w:w="57" w:type="dxa"/>
                                </w:tcMar>
                              </w:tcPr>
                              <w:p w14:paraId="7CECEEFD" w14:textId="77777777" w:rsidR="00135790" w:rsidRPr="00183860" w:rsidRDefault="00135790">
                                <w:pPr>
                                  <w:pStyle w:val="Huisstijl-Gegeven"/>
                                </w:pPr>
                              </w:p>
                            </w:tc>
                          </w:tr>
                          <w:bookmarkEnd w:id="7"/>
                          <w:bookmarkEnd w:id="8"/>
                        </w:tbl>
                        <w:p w14:paraId="1EDDEC26" w14:textId="77777777" w:rsidR="00135790" w:rsidRPr="00183860" w:rsidRDefault="00135790"/>
                      </w:txbxContent>
                    </wps:txbx>
                    <wps:bodyPr rot="0" vert="horz" wrap="square" lIns="3600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CA7B9F" id="_x0000_t202" coordsize="21600,21600" o:spt="202" path="m,l,21600r21600,l21600,xe">
              <v:stroke joinstyle="miter"/>
              <v:path gradientshapeok="t" o:connecttype="rect"/>
            </v:shapetype>
            <v:shape id="Text Box 46" o:spid="_x0000_s1027" type="#_x0000_t202" style="position:absolute;margin-left:462.1pt;margin-top:788.15pt;width:117pt;height:1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" filled="f" stroked="f">
              <v:textbox inset="1mm,0">
                <w:txbxContent>
                  <w:tbl>
                    <w:tblPr>
                      <w:tblW w:w="0" w:type="auto"/>
                      <w:tblLook w:val="01E0" w:firstRow="1" w:lastRow="1" w:firstColumn="1" w:lastColumn="1" w:noHBand="0" w:noVBand="0"/>
                    </w:tblPr>
                    <w:tblGrid>
                      <w:gridCol w:w="376"/>
                      <w:gridCol w:w="148"/>
                      <w:gridCol w:w="196"/>
                      <w:gridCol w:w="1363"/>
                    </w:tblGrid>
                    <w:tr w:rsidR="00135790" w:rsidRPr="00183860" w14:paraId="28995EFE" w14:textId="77777777">
                      <w:tc>
                        <w:tcPr>
                          <w:tcW w:w="368" w:type="dxa"/>
                          <w:noWrap/>
                          <w:tcMar>
                            <w:left w:w="0" w:type="dxa"/>
                            <w:right w:w="57" w:type="dxa"/>
                          </w:tcMar>
                        </w:tcPr>
                        <w:p w14:paraId="632B7013" w14:textId="77777777" w:rsidR="00135790" w:rsidRPr="00183860" w:rsidRDefault="00135790">
                          <w:pPr>
                            <w:pStyle w:val="Huisstijl-Gegeven"/>
                          </w:pPr>
                          <w:bookmarkStart w:id="9" w:name="bmPag" w:colFirst="0" w:colLast="0"/>
                          <w:bookmarkStart w:id="10" w:name="bmPagVan" w:colFirst="2" w:colLast="2"/>
                        </w:p>
                      </w:tc>
                      <w:tc>
                        <w:tcPr>
                          <w:tcW w:w="140" w:type="dxa"/>
                          <w:noWrap/>
                          <w:tcMar>
                            <w:left w:w="0" w:type="dxa"/>
                            <w:right w:w="57" w:type="dxa"/>
                          </w:tcMar>
                        </w:tcPr>
                        <w:p w14:paraId="147764D8" w14:textId="77777777" w:rsidR="00135790" w:rsidRPr="00183860" w:rsidRDefault="00135790">
                          <w:pPr>
                            <w:pStyle w:val="Huisstijl-Gegeven"/>
                            <w:rPr>
                              <w:rStyle w:val="Huisstijl-GegevenCharChar"/>
                            </w:rPr>
                          </w:pPr>
                        </w:p>
                      </w:tc>
                      <w:tc>
                        <w:tcPr>
                          <w:tcW w:w="188" w:type="dxa"/>
                          <w:noWrap/>
                          <w:tcMar>
                            <w:left w:w="0" w:type="dxa"/>
                            <w:right w:w="28" w:type="dxa"/>
                          </w:tcMar>
                        </w:tcPr>
                        <w:p w14:paraId="43646113" w14:textId="77777777" w:rsidR="00135790" w:rsidRPr="00183860" w:rsidRDefault="00135790">
                          <w:pPr>
                            <w:pStyle w:val="Huisstijl-Gegeven"/>
                          </w:pPr>
                        </w:p>
                      </w:tc>
                      <w:tc>
                        <w:tcPr>
                          <w:tcW w:w="1355" w:type="dxa"/>
                          <w:noWrap/>
                          <w:tcMar>
                            <w:left w:w="0" w:type="dxa"/>
                            <w:right w:w="57" w:type="dxa"/>
                          </w:tcMar>
                        </w:tcPr>
                        <w:p w14:paraId="7CECEEFD" w14:textId="77777777" w:rsidR="00135790" w:rsidRPr="00183860" w:rsidRDefault="00135790">
                          <w:pPr>
                            <w:pStyle w:val="Huisstijl-Gegeven"/>
                          </w:pPr>
                        </w:p>
                      </w:tc>
                    </w:tr>
                    <w:bookmarkEnd w:id="9"/>
                    <w:bookmarkEnd w:id="10"/>
                  </w:tbl>
                  <w:p w14:paraId="1EDDEC26" w14:textId="77777777" w:rsidR="00135790" w:rsidRPr="00183860" w:rsidRDefault="00135790"/>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42FDA" w14:textId="77777777" w:rsidR="00154286" w:rsidRDefault="00154286">
      <w:r>
        <w:separator/>
      </w:r>
    </w:p>
    <w:p w14:paraId="3F2CB089" w14:textId="77777777" w:rsidR="00154286" w:rsidRDefault="00154286"/>
  </w:footnote>
  <w:footnote w:type="continuationSeparator" w:id="0">
    <w:p w14:paraId="53BED330" w14:textId="77777777" w:rsidR="00154286" w:rsidRDefault="00154286">
      <w:r>
        <w:continuationSeparator/>
      </w:r>
    </w:p>
    <w:p w14:paraId="5AB8AE14" w14:textId="77777777" w:rsidR="00154286" w:rsidRDefault="001542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3BC79" w14:textId="77777777" w:rsidR="00135790" w:rsidRDefault="00135790">
    <w:pPr>
      <w:pStyle w:val="Koptekst"/>
    </w:pPr>
  </w:p>
  <w:p w14:paraId="68023476" w14:textId="77777777" w:rsidR="00135790" w:rsidRDefault="0013579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DD042" w14:textId="4D6F3316" w:rsidR="00135790" w:rsidRPr="00183860" w:rsidRDefault="00135790" w:rsidP="00487642">
    <w:pPr>
      <w:spacing w:line="0" w:lineRule="atLeast"/>
      <w:ind w:left="7718" w:firstLine="227"/>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8E4F6" w14:textId="015193BA" w:rsidR="00487642" w:rsidRDefault="00487642">
    <w:pPr>
      <w:pStyle w:val="Koptekst"/>
    </w:pPr>
    <w:r>
      <w:rPr>
        <w:rFonts w:ascii="Calibri" w:hAnsi="Calibri" w:cs="Calibri"/>
        <w:noProof/>
        <w:sz w:val="22"/>
        <w:szCs w:val="22"/>
      </w:rPr>
      <w:tab/>
    </w:r>
    <w:r>
      <w:rPr>
        <w:rFonts w:ascii="Calibri" w:hAnsi="Calibri" w:cs="Calibri"/>
        <w:noProof/>
        <w:sz w:val="22"/>
        <w:szCs w:val="22"/>
      </w:rPr>
      <w:tab/>
      <w:t xml:space="preserve">   </w:t>
    </w:r>
    <w:r w:rsidR="007721EA" w:rsidRPr="0089108A">
      <w:rPr>
        <w:rFonts w:ascii="Calibri" w:hAnsi="Calibri" w:cs="Calibri"/>
        <w:noProof/>
        <w:sz w:val="22"/>
        <w:szCs w:val="22"/>
      </w:rPr>
      <w:drawing>
        <wp:inline distT="0" distB="0" distL="0" distR="0" wp14:anchorId="2FC48CDB" wp14:editId="435DD217">
          <wp:extent cx="1257300" cy="733425"/>
          <wp:effectExtent l="0" t="0" r="0" b="0"/>
          <wp:docPr id="2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7334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7737C9D"/>
    <w:multiLevelType w:val="hybridMultilevel"/>
    <w:tmpl w:val="AF70D236"/>
    <w:lvl w:ilvl="0" w:tplc="6DBC284A">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706029"/>
    <w:multiLevelType w:val="hybridMultilevel"/>
    <w:tmpl w:val="500AFB60"/>
    <w:lvl w:ilvl="0" w:tplc="35FEBEAE">
      <w:numFmt w:val="bullet"/>
      <w:lvlText w:val="-"/>
      <w:lvlJc w:val="left"/>
      <w:pPr>
        <w:tabs>
          <w:tab w:val="num" w:pos="360"/>
        </w:tabs>
        <w:ind w:left="36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A2CC0C32">
      <w:start w:val="1"/>
      <w:numFmt w:val="bullet"/>
      <w:pStyle w:val="Lijstopsomteken2"/>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6A3B0B"/>
    <w:multiLevelType w:val="hybridMultilevel"/>
    <w:tmpl w:val="BD0AB80E"/>
    <w:lvl w:ilvl="0" w:tplc="1598EE68">
      <w:start w:val="4"/>
      <w:numFmt w:val="bullet"/>
      <w:lvlText w:val="-"/>
      <w:lvlJc w:val="left"/>
      <w:pPr>
        <w:tabs>
          <w:tab w:val="num" w:pos="360"/>
        </w:tabs>
        <w:ind w:left="360" w:hanging="360"/>
      </w:pPr>
      <w:rPr>
        <w:rFonts w:ascii="Verdana" w:eastAsia="Times New Roman" w:hAnsi="Verdana" w:cs="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FF56551"/>
    <w:multiLevelType w:val="hybridMultilevel"/>
    <w:tmpl w:val="665402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354430"/>
    <w:multiLevelType w:val="hybridMultilevel"/>
    <w:tmpl w:val="09BCC1F2"/>
    <w:lvl w:ilvl="0" w:tplc="35FEBEAE">
      <w:numFmt w:val="bullet"/>
      <w:lvlText w:val="-"/>
      <w:lvlJc w:val="left"/>
      <w:pPr>
        <w:tabs>
          <w:tab w:val="num" w:pos="360"/>
        </w:tabs>
        <w:ind w:left="360" w:hanging="360"/>
      </w:pPr>
      <w:rPr>
        <w:rFonts w:ascii="Times New Roman" w:eastAsia="Times New Roman" w:hAnsi="Times New Roman" w:cs="Times New Roman" w:hint="default"/>
      </w:rPr>
    </w:lvl>
    <w:lvl w:ilvl="1" w:tplc="04130003" w:tentative="1">
      <w:start w:val="1"/>
      <w:numFmt w:val="bullet"/>
      <w:lvlText w:val="o"/>
      <w:lvlJc w:val="left"/>
      <w:pPr>
        <w:tabs>
          <w:tab w:val="num" w:pos="732"/>
        </w:tabs>
        <w:ind w:left="732" w:hanging="360"/>
      </w:pPr>
      <w:rPr>
        <w:rFonts w:ascii="Courier New" w:hAnsi="Courier New" w:hint="default"/>
      </w:rPr>
    </w:lvl>
    <w:lvl w:ilvl="2" w:tplc="04130005" w:tentative="1">
      <w:start w:val="1"/>
      <w:numFmt w:val="bullet"/>
      <w:lvlText w:val=""/>
      <w:lvlJc w:val="left"/>
      <w:pPr>
        <w:tabs>
          <w:tab w:val="num" w:pos="1452"/>
        </w:tabs>
        <w:ind w:left="1452" w:hanging="360"/>
      </w:pPr>
      <w:rPr>
        <w:rFonts w:ascii="Wingdings" w:hAnsi="Wingdings" w:hint="default"/>
      </w:rPr>
    </w:lvl>
    <w:lvl w:ilvl="3" w:tplc="04130001" w:tentative="1">
      <w:start w:val="1"/>
      <w:numFmt w:val="bullet"/>
      <w:lvlText w:val=""/>
      <w:lvlJc w:val="left"/>
      <w:pPr>
        <w:tabs>
          <w:tab w:val="num" w:pos="2172"/>
        </w:tabs>
        <w:ind w:left="2172" w:hanging="360"/>
      </w:pPr>
      <w:rPr>
        <w:rFonts w:ascii="Symbol" w:hAnsi="Symbol" w:hint="default"/>
      </w:rPr>
    </w:lvl>
    <w:lvl w:ilvl="4" w:tplc="04130003" w:tentative="1">
      <w:start w:val="1"/>
      <w:numFmt w:val="bullet"/>
      <w:lvlText w:val="o"/>
      <w:lvlJc w:val="left"/>
      <w:pPr>
        <w:tabs>
          <w:tab w:val="num" w:pos="2892"/>
        </w:tabs>
        <w:ind w:left="2892" w:hanging="360"/>
      </w:pPr>
      <w:rPr>
        <w:rFonts w:ascii="Courier New" w:hAnsi="Courier New" w:hint="default"/>
      </w:rPr>
    </w:lvl>
    <w:lvl w:ilvl="5" w:tplc="04130005" w:tentative="1">
      <w:start w:val="1"/>
      <w:numFmt w:val="bullet"/>
      <w:lvlText w:val=""/>
      <w:lvlJc w:val="left"/>
      <w:pPr>
        <w:tabs>
          <w:tab w:val="num" w:pos="3612"/>
        </w:tabs>
        <w:ind w:left="3612" w:hanging="360"/>
      </w:pPr>
      <w:rPr>
        <w:rFonts w:ascii="Wingdings" w:hAnsi="Wingdings" w:hint="default"/>
      </w:rPr>
    </w:lvl>
    <w:lvl w:ilvl="6" w:tplc="04130001" w:tentative="1">
      <w:start w:val="1"/>
      <w:numFmt w:val="bullet"/>
      <w:lvlText w:val=""/>
      <w:lvlJc w:val="left"/>
      <w:pPr>
        <w:tabs>
          <w:tab w:val="num" w:pos="4332"/>
        </w:tabs>
        <w:ind w:left="4332" w:hanging="360"/>
      </w:pPr>
      <w:rPr>
        <w:rFonts w:ascii="Symbol" w:hAnsi="Symbol" w:hint="default"/>
      </w:rPr>
    </w:lvl>
    <w:lvl w:ilvl="7" w:tplc="04130003" w:tentative="1">
      <w:start w:val="1"/>
      <w:numFmt w:val="bullet"/>
      <w:lvlText w:val="o"/>
      <w:lvlJc w:val="left"/>
      <w:pPr>
        <w:tabs>
          <w:tab w:val="num" w:pos="5052"/>
        </w:tabs>
        <w:ind w:left="5052" w:hanging="360"/>
      </w:pPr>
      <w:rPr>
        <w:rFonts w:ascii="Courier New" w:hAnsi="Courier New" w:hint="default"/>
      </w:rPr>
    </w:lvl>
    <w:lvl w:ilvl="8" w:tplc="04130005" w:tentative="1">
      <w:start w:val="1"/>
      <w:numFmt w:val="bullet"/>
      <w:lvlText w:val=""/>
      <w:lvlJc w:val="left"/>
      <w:pPr>
        <w:tabs>
          <w:tab w:val="num" w:pos="5772"/>
        </w:tabs>
        <w:ind w:left="5772" w:hanging="360"/>
      </w:pPr>
      <w:rPr>
        <w:rFonts w:ascii="Wingdings" w:hAnsi="Wingdings" w:hint="default"/>
      </w:rPr>
    </w:lvl>
  </w:abstractNum>
  <w:abstractNum w:abstractNumId="19" w15:restartNumberingAfterBreak="0">
    <w:nsid w:val="63CD6FED"/>
    <w:multiLevelType w:val="hybridMultilevel"/>
    <w:tmpl w:val="2B5A8F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D826B54"/>
    <w:multiLevelType w:val="hybridMultilevel"/>
    <w:tmpl w:val="4A2CC6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6EAF1160"/>
    <w:multiLevelType w:val="hybridMultilevel"/>
    <w:tmpl w:val="6552808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786244037">
    <w:abstractNumId w:val="11"/>
  </w:num>
  <w:num w:numId="2" w16cid:durableId="749615118">
    <w:abstractNumId w:val="7"/>
  </w:num>
  <w:num w:numId="3" w16cid:durableId="801656273">
    <w:abstractNumId w:val="6"/>
  </w:num>
  <w:num w:numId="4" w16cid:durableId="381296422">
    <w:abstractNumId w:val="5"/>
  </w:num>
  <w:num w:numId="5" w16cid:durableId="480269859">
    <w:abstractNumId w:val="4"/>
  </w:num>
  <w:num w:numId="6" w16cid:durableId="1052579569">
    <w:abstractNumId w:val="8"/>
  </w:num>
  <w:num w:numId="7" w16cid:durableId="1654485261">
    <w:abstractNumId w:val="3"/>
  </w:num>
  <w:num w:numId="8" w16cid:durableId="1456680203">
    <w:abstractNumId w:val="2"/>
  </w:num>
  <w:num w:numId="9" w16cid:durableId="669985510">
    <w:abstractNumId w:val="1"/>
  </w:num>
  <w:num w:numId="10" w16cid:durableId="1692026752">
    <w:abstractNumId w:val="0"/>
  </w:num>
  <w:num w:numId="11" w16cid:durableId="1334064346">
    <w:abstractNumId w:val="10"/>
  </w:num>
  <w:num w:numId="12" w16cid:durableId="998772220">
    <w:abstractNumId w:val="12"/>
  </w:num>
  <w:num w:numId="13" w16cid:durableId="656614663">
    <w:abstractNumId w:val="17"/>
  </w:num>
  <w:num w:numId="14" w16cid:durableId="912589600">
    <w:abstractNumId w:val="14"/>
  </w:num>
  <w:num w:numId="15" w16cid:durableId="345639393">
    <w:abstractNumId w:val="13"/>
  </w:num>
  <w:num w:numId="16" w16cid:durableId="940837395">
    <w:abstractNumId w:val="18"/>
  </w:num>
  <w:num w:numId="17" w16cid:durableId="990401196">
    <w:abstractNumId w:val="15"/>
  </w:num>
  <w:num w:numId="18" w16cid:durableId="1205487403">
    <w:abstractNumId w:val="9"/>
  </w:num>
  <w:num w:numId="19" w16cid:durableId="254411666">
    <w:abstractNumId w:val="19"/>
  </w:num>
  <w:num w:numId="20" w16cid:durableId="945769725">
    <w:abstractNumId w:val="21"/>
  </w:num>
  <w:num w:numId="21" w16cid:durableId="1125468358">
    <w:abstractNumId w:val="16"/>
  </w:num>
  <w:num w:numId="22" w16cid:durableId="4126997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autoHyphenation/>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mOndertitel" w:val="Behorende bij aanbesteding van de opdracht [NAAM OPDRACHT]"/>
    <w:docVar w:name="bmTitel" w:val="Opgave Referentieproject"/>
    <w:docVar w:name="cmbTaal" w:val="Nederlands"/>
    <w:docVar w:name="lstMinDienst" w:val="7"/>
    <w:docVar w:name="NieuwDocument" w:val="Onwaar"/>
  </w:docVars>
  <w:rsids>
    <w:rsidRoot w:val="0019631B"/>
    <w:rsid w:val="00011EE1"/>
    <w:rsid w:val="0002418E"/>
    <w:rsid w:val="000339A2"/>
    <w:rsid w:val="00050678"/>
    <w:rsid w:val="000512B9"/>
    <w:rsid w:val="000720F7"/>
    <w:rsid w:val="0009021D"/>
    <w:rsid w:val="000B10AA"/>
    <w:rsid w:val="000B2971"/>
    <w:rsid w:val="000E154F"/>
    <w:rsid w:val="000E398D"/>
    <w:rsid w:val="000F148E"/>
    <w:rsid w:val="000F3A19"/>
    <w:rsid w:val="00100D08"/>
    <w:rsid w:val="00135790"/>
    <w:rsid w:val="00154286"/>
    <w:rsid w:val="00155BEF"/>
    <w:rsid w:val="001570ED"/>
    <w:rsid w:val="00164AAD"/>
    <w:rsid w:val="00167589"/>
    <w:rsid w:val="00170A35"/>
    <w:rsid w:val="00172923"/>
    <w:rsid w:val="001742DC"/>
    <w:rsid w:val="00174C19"/>
    <w:rsid w:val="00183860"/>
    <w:rsid w:val="0019631B"/>
    <w:rsid w:val="001A6048"/>
    <w:rsid w:val="001C16F0"/>
    <w:rsid w:val="00203DFE"/>
    <w:rsid w:val="0020529F"/>
    <w:rsid w:val="0022012F"/>
    <w:rsid w:val="00221FF9"/>
    <w:rsid w:val="00237E7F"/>
    <w:rsid w:val="00243ADB"/>
    <w:rsid w:val="00252B03"/>
    <w:rsid w:val="00262DE5"/>
    <w:rsid w:val="00262E6D"/>
    <w:rsid w:val="0026343D"/>
    <w:rsid w:val="00264651"/>
    <w:rsid w:val="002714F8"/>
    <w:rsid w:val="002877A7"/>
    <w:rsid w:val="002B43F0"/>
    <w:rsid w:val="002B4A4A"/>
    <w:rsid w:val="002D510D"/>
    <w:rsid w:val="002D660F"/>
    <w:rsid w:val="002F1F44"/>
    <w:rsid w:val="00303056"/>
    <w:rsid w:val="003137A9"/>
    <w:rsid w:val="0033285B"/>
    <w:rsid w:val="00340BAA"/>
    <w:rsid w:val="003442A2"/>
    <w:rsid w:val="00395DAE"/>
    <w:rsid w:val="003A022A"/>
    <w:rsid w:val="003A4155"/>
    <w:rsid w:val="003B24A8"/>
    <w:rsid w:val="003C23F3"/>
    <w:rsid w:val="003D50BE"/>
    <w:rsid w:val="003D73C8"/>
    <w:rsid w:val="003E72A9"/>
    <w:rsid w:val="0040229A"/>
    <w:rsid w:val="00402FB6"/>
    <w:rsid w:val="004156FF"/>
    <w:rsid w:val="004168BF"/>
    <w:rsid w:val="00417973"/>
    <w:rsid w:val="00423239"/>
    <w:rsid w:val="00424800"/>
    <w:rsid w:val="00427195"/>
    <w:rsid w:val="004339BD"/>
    <w:rsid w:val="0044467E"/>
    <w:rsid w:val="00444DCA"/>
    <w:rsid w:val="00451198"/>
    <w:rsid w:val="0047555B"/>
    <w:rsid w:val="00484D8B"/>
    <w:rsid w:val="00487642"/>
    <w:rsid w:val="004949CF"/>
    <w:rsid w:val="004A018A"/>
    <w:rsid w:val="004A059C"/>
    <w:rsid w:val="004B4327"/>
    <w:rsid w:val="004F00A6"/>
    <w:rsid w:val="004F207E"/>
    <w:rsid w:val="004F5EE2"/>
    <w:rsid w:val="0050339A"/>
    <w:rsid w:val="005036AD"/>
    <w:rsid w:val="00503FE8"/>
    <w:rsid w:val="00510336"/>
    <w:rsid w:val="005136F5"/>
    <w:rsid w:val="005179B9"/>
    <w:rsid w:val="00520636"/>
    <w:rsid w:val="0052109B"/>
    <w:rsid w:val="00521545"/>
    <w:rsid w:val="005346BD"/>
    <w:rsid w:val="005638E8"/>
    <w:rsid w:val="00571EC5"/>
    <w:rsid w:val="00572545"/>
    <w:rsid w:val="0057628A"/>
    <w:rsid w:val="005A5633"/>
    <w:rsid w:val="005B059F"/>
    <w:rsid w:val="005D6862"/>
    <w:rsid w:val="005E36D5"/>
    <w:rsid w:val="005F4FF0"/>
    <w:rsid w:val="00614D7E"/>
    <w:rsid w:val="00634171"/>
    <w:rsid w:val="00635093"/>
    <w:rsid w:val="00640F89"/>
    <w:rsid w:val="006809EA"/>
    <w:rsid w:val="0068419A"/>
    <w:rsid w:val="0068735A"/>
    <w:rsid w:val="0068767D"/>
    <w:rsid w:val="006B250B"/>
    <w:rsid w:val="006E4ECD"/>
    <w:rsid w:val="00704234"/>
    <w:rsid w:val="00704D6B"/>
    <w:rsid w:val="00717285"/>
    <w:rsid w:val="00732A2D"/>
    <w:rsid w:val="0073443F"/>
    <w:rsid w:val="00736C66"/>
    <w:rsid w:val="00754648"/>
    <w:rsid w:val="00765866"/>
    <w:rsid w:val="007721EA"/>
    <w:rsid w:val="00774585"/>
    <w:rsid w:val="007812EB"/>
    <w:rsid w:val="00797162"/>
    <w:rsid w:val="0079731D"/>
    <w:rsid w:val="007A1460"/>
    <w:rsid w:val="007A6F51"/>
    <w:rsid w:val="007B27FB"/>
    <w:rsid w:val="007C235B"/>
    <w:rsid w:val="007E5988"/>
    <w:rsid w:val="007E5D69"/>
    <w:rsid w:val="007F6893"/>
    <w:rsid w:val="00814500"/>
    <w:rsid w:val="0082008B"/>
    <w:rsid w:val="008307A0"/>
    <w:rsid w:val="00835538"/>
    <w:rsid w:val="00843CE2"/>
    <w:rsid w:val="008557B9"/>
    <w:rsid w:val="008604ED"/>
    <w:rsid w:val="00864A1D"/>
    <w:rsid w:val="00872172"/>
    <w:rsid w:val="008726E3"/>
    <w:rsid w:val="00882679"/>
    <w:rsid w:val="0089108A"/>
    <w:rsid w:val="008932EA"/>
    <w:rsid w:val="008B1765"/>
    <w:rsid w:val="008E46CB"/>
    <w:rsid w:val="008F6EE6"/>
    <w:rsid w:val="008F79D2"/>
    <w:rsid w:val="00925162"/>
    <w:rsid w:val="00942DE4"/>
    <w:rsid w:val="0095636E"/>
    <w:rsid w:val="009627CD"/>
    <w:rsid w:val="009779F6"/>
    <w:rsid w:val="00984A0F"/>
    <w:rsid w:val="00995517"/>
    <w:rsid w:val="009A1D86"/>
    <w:rsid w:val="009A4E8E"/>
    <w:rsid w:val="009A72DD"/>
    <w:rsid w:val="009B080B"/>
    <w:rsid w:val="009B31A1"/>
    <w:rsid w:val="009B4707"/>
    <w:rsid w:val="009C5BAD"/>
    <w:rsid w:val="009D2FB4"/>
    <w:rsid w:val="009D51A9"/>
    <w:rsid w:val="009E064D"/>
    <w:rsid w:val="009F02BB"/>
    <w:rsid w:val="009F25A5"/>
    <w:rsid w:val="009F7983"/>
    <w:rsid w:val="00A14C68"/>
    <w:rsid w:val="00A16DBE"/>
    <w:rsid w:val="00A36865"/>
    <w:rsid w:val="00A45398"/>
    <w:rsid w:val="00A45E3A"/>
    <w:rsid w:val="00A505E7"/>
    <w:rsid w:val="00A53C7B"/>
    <w:rsid w:val="00A57FE6"/>
    <w:rsid w:val="00A8583C"/>
    <w:rsid w:val="00A96165"/>
    <w:rsid w:val="00A97608"/>
    <w:rsid w:val="00AF116D"/>
    <w:rsid w:val="00AF36D8"/>
    <w:rsid w:val="00B110EE"/>
    <w:rsid w:val="00B215B1"/>
    <w:rsid w:val="00B24EF4"/>
    <w:rsid w:val="00B26409"/>
    <w:rsid w:val="00B320BE"/>
    <w:rsid w:val="00B37BDB"/>
    <w:rsid w:val="00B46714"/>
    <w:rsid w:val="00B7287B"/>
    <w:rsid w:val="00B84EA6"/>
    <w:rsid w:val="00B921BA"/>
    <w:rsid w:val="00BA35D9"/>
    <w:rsid w:val="00BB0E44"/>
    <w:rsid w:val="00BD00B2"/>
    <w:rsid w:val="00C3038A"/>
    <w:rsid w:val="00C6114A"/>
    <w:rsid w:val="00C667BE"/>
    <w:rsid w:val="00C71614"/>
    <w:rsid w:val="00CA1322"/>
    <w:rsid w:val="00CB604C"/>
    <w:rsid w:val="00CC3864"/>
    <w:rsid w:val="00CD1834"/>
    <w:rsid w:val="00CD67F9"/>
    <w:rsid w:val="00CF6267"/>
    <w:rsid w:val="00D0606D"/>
    <w:rsid w:val="00D16504"/>
    <w:rsid w:val="00D24BC9"/>
    <w:rsid w:val="00D311F7"/>
    <w:rsid w:val="00D3212A"/>
    <w:rsid w:val="00D37A06"/>
    <w:rsid w:val="00D7108F"/>
    <w:rsid w:val="00D72D23"/>
    <w:rsid w:val="00D82532"/>
    <w:rsid w:val="00D97D56"/>
    <w:rsid w:val="00DA301C"/>
    <w:rsid w:val="00DA5DA5"/>
    <w:rsid w:val="00DB76CA"/>
    <w:rsid w:val="00DE29BB"/>
    <w:rsid w:val="00E15427"/>
    <w:rsid w:val="00E50306"/>
    <w:rsid w:val="00E51DF8"/>
    <w:rsid w:val="00E53916"/>
    <w:rsid w:val="00E56F35"/>
    <w:rsid w:val="00E61B0D"/>
    <w:rsid w:val="00E757A8"/>
    <w:rsid w:val="00E758F7"/>
    <w:rsid w:val="00E82AEB"/>
    <w:rsid w:val="00E83FAC"/>
    <w:rsid w:val="00E92A89"/>
    <w:rsid w:val="00E96047"/>
    <w:rsid w:val="00EA4B6D"/>
    <w:rsid w:val="00ED6377"/>
    <w:rsid w:val="00EE06F6"/>
    <w:rsid w:val="00EE1276"/>
    <w:rsid w:val="00EF61FB"/>
    <w:rsid w:val="00F048E1"/>
    <w:rsid w:val="00F07B4F"/>
    <w:rsid w:val="00F27164"/>
    <w:rsid w:val="00F43C24"/>
    <w:rsid w:val="00F52874"/>
    <w:rsid w:val="00F6679B"/>
    <w:rsid w:val="00F67D70"/>
    <w:rsid w:val="00F74541"/>
    <w:rsid w:val="00F76AB2"/>
    <w:rsid w:val="00F7723F"/>
    <w:rsid w:val="00F777E3"/>
    <w:rsid w:val="00F77FEE"/>
    <w:rsid w:val="00F822C1"/>
    <w:rsid w:val="00F843D7"/>
    <w:rsid w:val="00F84F50"/>
    <w:rsid w:val="00FA3F52"/>
    <w:rsid w:val="00FB3863"/>
    <w:rsid w:val="00FC6670"/>
    <w:rsid w:val="00FD1391"/>
    <w:rsid w:val="00FD5027"/>
    <w:rsid w:val="00FF3A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08A75042"/>
  <w15:chartTrackingRefBased/>
  <w15:docId w15:val="{D5EB3014-20CD-446D-856C-ECE8F7C1D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9731D"/>
    <w:pPr>
      <w:spacing w:line="360" w:lineRule="auto"/>
    </w:pPr>
    <w:rPr>
      <w:rFonts w:ascii="Verdana" w:hAnsi="Verdana"/>
      <w:sz w:val="18"/>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paragraph" w:styleId="Kop6">
    <w:name w:val="heading 6"/>
    <w:basedOn w:val="Standaard"/>
    <w:next w:val="Standaard"/>
    <w:qFormat/>
    <w:rsid w:val="00451198"/>
    <w:pPr>
      <w:spacing w:before="240" w:after="60"/>
      <w:outlineLvl w:val="5"/>
    </w:pPr>
    <w:rPr>
      <w:rFonts w:ascii="Times New Roman" w:hAnsi="Times New Roman"/>
      <w:b/>
      <w:bCs/>
      <w:sz w:val="22"/>
      <w:szCs w:val="22"/>
    </w:rPr>
  </w:style>
  <w:style w:type="paragraph" w:styleId="Kop7">
    <w:name w:val="heading 7"/>
    <w:basedOn w:val="Standaard"/>
    <w:next w:val="Standaard"/>
    <w:qFormat/>
    <w:rsid w:val="00451198"/>
    <w:pPr>
      <w:spacing w:before="240" w:after="60"/>
      <w:outlineLvl w:val="6"/>
    </w:pPr>
    <w:rPr>
      <w:rFonts w:ascii="Times New Roman" w:hAnsi="Times New Roman"/>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table" w:styleId="Tabelraster">
    <w:name w:val="Table Grid"/>
    <w:basedOn w:val="Standaardtabel"/>
    <w:uiPriority w:val="39"/>
    <w:rsid w:val="00635093"/>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Legeregel">
    <w:name w:val="Huisstijl-Legeregel"/>
    <w:basedOn w:val="Huisstijl-Adres"/>
    <w:pPr>
      <w:spacing w:line="100" w:lineRule="exact"/>
    </w:pPr>
  </w:style>
  <w:style w:type="paragraph" w:customStyle="1" w:styleId="Huisstijl-Adres">
    <w:name w:val="Huisstijl-Adres"/>
    <w:basedOn w:val="Standaard"/>
    <w:pPr>
      <w:tabs>
        <w:tab w:val="left" w:pos="192"/>
      </w:tabs>
      <w:adjustRightInd w:val="0"/>
      <w:spacing w:line="180" w:lineRule="exact"/>
    </w:pPr>
    <w:rPr>
      <w:rFonts w:cs="Verdana"/>
      <w:noProof/>
      <w:sz w:val="13"/>
      <w:szCs w:val="13"/>
    </w:rPr>
  </w:style>
  <w:style w:type="paragraph" w:styleId="Lijstopsomteken">
    <w:name w:val="List Bullet"/>
    <w:basedOn w:val="Standaard"/>
    <w:pPr>
      <w:numPr>
        <w:numId w:val="1"/>
      </w:numPr>
    </w:pPr>
    <w:rPr>
      <w:noProof/>
    </w:rPr>
  </w:style>
  <w:style w:type="character" w:customStyle="1" w:styleId="Huisstijl-GegevenCharChar">
    <w:name w:val="Huisstijl-Gegeven Char Char"/>
    <w:rPr>
      <w:rFonts w:ascii="Verdana" w:hAnsi="Verdana"/>
      <w:noProof/>
      <w:sz w:val="13"/>
      <w:szCs w:val="24"/>
      <w:lang w:val="nl-NL" w:eastAsia="nl-NL" w:bidi="ar-SA"/>
    </w:rPr>
  </w:style>
  <w:style w:type="paragraph" w:customStyle="1" w:styleId="Huisstijl-Gegeven">
    <w:name w:val="Huisstijl-Gegeven"/>
    <w:basedOn w:val="Standaard"/>
    <w:pPr>
      <w:spacing w:after="92" w:line="180" w:lineRule="exact"/>
    </w:pPr>
    <w:rPr>
      <w:noProof/>
      <w:sz w:val="13"/>
    </w:rPr>
  </w:style>
  <w:style w:type="paragraph" w:styleId="Voetnoottekst">
    <w:name w:val="footnote text"/>
    <w:basedOn w:val="Standaard"/>
    <w:semiHidden/>
    <w:rPr>
      <w:sz w:val="13"/>
      <w:szCs w:val="20"/>
    </w:rPr>
  </w:style>
  <w:style w:type="paragraph" w:customStyle="1" w:styleId="Huisstijl-Rubricering">
    <w:name w:val="Huisstijl-Rubricering"/>
    <w:basedOn w:val="Standaard"/>
    <w:pPr>
      <w:adjustRightInd w:val="0"/>
      <w:spacing w:line="180" w:lineRule="exact"/>
    </w:pPr>
    <w:rPr>
      <w:rFonts w:cs="Verdana-Bold"/>
      <w:b/>
      <w:bCs/>
      <w:smallCaps/>
      <w:noProof/>
      <w:sz w:val="16"/>
      <w:szCs w:val="13"/>
    </w:rPr>
  </w:style>
  <w:style w:type="paragraph" w:customStyle="1" w:styleId="Huisstijl-NAW">
    <w:name w:val="Huisstijl-NAW"/>
    <w:basedOn w:val="Standaard"/>
    <w:pPr>
      <w:adjustRightInd w:val="0"/>
    </w:pPr>
    <w:rPr>
      <w:rFonts w:cs="Verdana"/>
      <w:noProof/>
      <w:szCs w:val="18"/>
    </w:rPr>
  </w:style>
  <w:style w:type="character" w:styleId="Hyperlink">
    <w:name w:val="Hyperlink"/>
    <w:rPr>
      <w:color w:val="0000FF"/>
      <w:u w:val="single"/>
    </w:rPr>
  </w:style>
  <w:style w:type="paragraph" w:customStyle="1" w:styleId="Huisstijl-Retouradres">
    <w:name w:val="Huisstijl-Retouradres"/>
    <w:basedOn w:val="Standaard"/>
    <w:pPr>
      <w:spacing w:line="180" w:lineRule="exact"/>
    </w:pPr>
    <w:rPr>
      <w:noProof/>
      <w:sz w:val="13"/>
    </w:rPr>
  </w:style>
  <w:style w:type="paragraph" w:customStyle="1" w:styleId="Huisstijl-Kopje">
    <w:name w:val="Huisstijl-Kopje"/>
    <w:basedOn w:val="Huisstijl-Gegeven"/>
    <w:pPr>
      <w:spacing w:before="90" w:after="0"/>
    </w:pPr>
    <w:rPr>
      <w:b/>
    </w:rPr>
  </w:style>
  <w:style w:type="paragraph" w:customStyle="1" w:styleId="Huisstijl-Voorwaarden">
    <w:name w:val="Huisstijl-Voorwaarden"/>
    <w:basedOn w:val="Standaard"/>
    <w:pPr>
      <w:spacing w:line="180" w:lineRule="exact"/>
    </w:pPr>
    <w:rPr>
      <w:i/>
      <w:noProof/>
      <w:sz w:val="13"/>
    </w:rPr>
  </w:style>
  <w:style w:type="paragraph" w:customStyle="1" w:styleId="Huisstijl-KixCode">
    <w:name w:val="Huisstijl-KixCode"/>
    <w:basedOn w:val="Standaard"/>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pPr>
      <w:spacing w:line="180" w:lineRule="exact"/>
    </w:pPr>
    <w:rPr>
      <w:noProof/>
      <w:sz w:val="13"/>
    </w:rPr>
  </w:style>
  <w:style w:type="character" w:styleId="Voetnootmarkering">
    <w:name w:val="footnote reference"/>
    <w:semiHidden/>
    <w:rPr>
      <w:vertAlign w:val="superscript"/>
    </w:rPr>
  </w:style>
  <w:style w:type="paragraph" w:styleId="Lijstopsomteken2">
    <w:name w:val="List Bullet 2"/>
    <w:basedOn w:val="Standaard"/>
    <w:pPr>
      <w:numPr>
        <w:numId w:val="14"/>
      </w:numPr>
      <w:tabs>
        <w:tab w:val="clear" w:pos="227"/>
        <w:tab w:val="left" w:pos="454"/>
      </w:tabs>
      <w:ind w:left="454" w:hanging="227"/>
    </w:pPr>
    <w:rPr>
      <w:noProof/>
    </w:rPr>
  </w:style>
  <w:style w:type="paragraph" w:customStyle="1" w:styleId="CustomerCode">
    <w:name w:val="CustomerCode"/>
    <w:basedOn w:val="Standaard"/>
    <w:rPr>
      <w:rFonts w:ascii="KIX Barcode" w:hAnsi="KIX Barcode"/>
      <w:sz w:val="20"/>
      <w:szCs w:val="18"/>
    </w:rPr>
  </w:style>
  <w:style w:type="paragraph" w:customStyle="1" w:styleId="Slogan">
    <w:name w:val="Slogan"/>
    <w:basedOn w:val="Huisstijl-Rubricering"/>
    <w:rPr>
      <w:sz w:val="13"/>
    </w:rPr>
  </w:style>
  <w:style w:type="character" w:styleId="Paginanummer">
    <w:name w:val="page number"/>
    <w:basedOn w:val="Standaardalinea-lettertype"/>
  </w:style>
  <w:style w:type="paragraph" w:styleId="Ondertitel">
    <w:name w:val="Subtitle"/>
    <w:basedOn w:val="Standaard"/>
    <w:next w:val="Standaard"/>
    <w:qFormat/>
    <w:pPr>
      <w:spacing w:line="320" w:lineRule="atLeast"/>
      <w:outlineLvl w:val="1"/>
    </w:pPr>
    <w:rPr>
      <w:sz w:val="24"/>
    </w:rPr>
  </w:style>
  <w:style w:type="paragraph" w:styleId="Titel">
    <w:name w:val="Title"/>
    <w:basedOn w:val="Standaard"/>
    <w:qFormat/>
    <w:pPr>
      <w:spacing w:line="320" w:lineRule="atLeast"/>
      <w:outlineLvl w:val="0"/>
    </w:pPr>
    <w:rPr>
      <w:rFonts w:cs="Arial"/>
      <w:bCs/>
      <w:kern w:val="28"/>
      <w:sz w:val="64"/>
      <w:szCs w:val="64"/>
    </w:rPr>
  </w:style>
  <w:style w:type="paragraph" w:styleId="Ballontekst">
    <w:name w:val="Balloon Text"/>
    <w:basedOn w:val="Standaard"/>
    <w:semiHidden/>
    <w:rsid w:val="004168BF"/>
    <w:rPr>
      <w:rFonts w:ascii="Tahoma" w:hAnsi="Tahoma" w:cs="Tahoma"/>
      <w:sz w:val="16"/>
      <w:szCs w:val="16"/>
    </w:rPr>
  </w:style>
  <w:style w:type="paragraph" w:customStyle="1" w:styleId="Tussenkop">
    <w:name w:val="Tussenkop"/>
    <w:basedOn w:val="Kop3"/>
    <w:next w:val="Standaard"/>
    <w:rsid w:val="00050678"/>
    <w:pPr>
      <w:keepNext w:val="0"/>
      <w:widowControl w:val="0"/>
      <w:suppressLineNumbers/>
      <w:overflowPunct w:val="0"/>
      <w:autoSpaceDE w:val="0"/>
      <w:autoSpaceDN w:val="0"/>
      <w:adjustRightInd w:val="0"/>
      <w:spacing w:before="260" w:after="0" w:line="260" w:lineRule="exact"/>
      <w:textAlignment w:val="baseline"/>
      <w:outlineLvl w:val="9"/>
    </w:pPr>
    <w:rPr>
      <w:rFonts w:ascii="Frutiger Bd" w:hAnsi="Frutiger Bd" w:cs="Times New Roman"/>
      <w:bCs w:val="0"/>
      <w:sz w:val="18"/>
      <w:szCs w:val="20"/>
    </w:rPr>
  </w:style>
  <w:style w:type="paragraph" w:styleId="Plattetekst">
    <w:name w:val="Body Text"/>
    <w:basedOn w:val="Standaard"/>
    <w:rsid w:val="005B059F"/>
    <w:pPr>
      <w:spacing w:after="120" w:line="240" w:lineRule="auto"/>
    </w:pPr>
    <w:rPr>
      <w:rFonts w:ascii="Arial" w:hAnsi="Arial" w:cs="Arial"/>
      <w:sz w:val="20"/>
    </w:rPr>
  </w:style>
  <w:style w:type="paragraph" w:customStyle="1" w:styleId="tekstvoorstel">
    <w:name w:val="tekstvoorstel"/>
    <w:basedOn w:val="Standaard"/>
    <w:link w:val="tekstvoorstelChar"/>
    <w:rsid w:val="00765866"/>
    <w:rPr>
      <w:color w:val="0000FF"/>
      <w:szCs w:val="18"/>
    </w:rPr>
  </w:style>
  <w:style w:type="paragraph" w:customStyle="1" w:styleId="toelichting">
    <w:name w:val="toelichting"/>
    <w:basedOn w:val="Standaard"/>
    <w:rsid w:val="00765866"/>
    <w:rPr>
      <w:i/>
      <w:color w:val="0000FF"/>
      <w:szCs w:val="18"/>
    </w:rPr>
  </w:style>
  <w:style w:type="paragraph" w:customStyle="1" w:styleId="tekstoptie">
    <w:name w:val="tekstoptie"/>
    <w:basedOn w:val="Standaard"/>
    <w:rsid w:val="00765866"/>
    <w:rPr>
      <w:color w:val="FF0000"/>
      <w:szCs w:val="18"/>
    </w:rPr>
  </w:style>
  <w:style w:type="character" w:customStyle="1" w:styleId="tekstvoorstelChar">
    <w:name w:val="tekstvoorstel Char"/>
    <w:link w:val="tekstvoorstel"/>
    <w:rsid w:val="00765866"/>
    <w:rPr>
      <w:rFonts w:ascii="Verdana" w:hAnsi="Verdana"/>
      <w:color w:val="0000FF"/>
      <w:sz w:val="18"/>
      <w:szCs w:val="18"/>
      <w:effect w:val="none"/>
      <w:lang w:val="nl-NL" w:eastAsia="nl-NL" w:bidi="ar-SA"/>
    </w:rPr>
  </w:style>
  <w:style w:type="paragraph" w:styleId="Lijstalinea">
    <w:name w:val="List Paragraph"/>
    <w:aliases w:val="Opsomming ISHW"/>
    <w:basedOn w:val="Standaard"/>
    <w:uiPriority w:val="34"/>
    <w:qFormat/>
    <w:rsid w:val="0079731D"/>
    <w:pPr>
      <w:ind w:left="720"/>
      <w:contextualSpacing/>
    </w:pPr>
    <w:rPr>
      <w:rFonts w:eastAsia="Calibri"/>
      <w:szCs w:val="22"/>
      <w:lang w:eastAsia="en-US"/>
    </w:rPr>
  </w:style>
  <w:style w:type="paragraph" w:styleId="Geenafstand">
    <w:name w:val="No Spacing"/>
    <w:uiPriority w:val="1"/>
    <w:qFormat/>
    <w:rsid w:val="0079731D"/>
    <w:rPr>
      <w:rFonts w:ascii="Verdana" w:hAnsi="Verdana"/>
      <w:sz w:val="18"/>
      <w:szCs w:val="24"/>
    </w:rPr>
  </w:style>
  <w:style w:type="character" w:styleId="Verwijzingopmerking">
    <w:name w:val="annotation reference"/>
    <w:basedOn w:val="Standaardalinea-lettertype"/>
    <w:rsid w:val="009B080B"/>
    <w:rPr>
      <w:sz w:val="16"/>
      <w:szCs w:val="16"/>
    </w:rPr>
  </w:style>
  <w:style w:type="paragraph" w:styleId="Tekstopmerking">
    <w:name w:val="annotation text"/>
    <w:basedOn w:val="Standaard"/>
    <w:link w:val="TekstopmerkingChar"/>
    <w:rsid w:val="009B080B"/>
    <w:rPr>
      <w:sz w:val="20"/>
      <w:szCs w:val="20"/>
    </w:rPr>
  </w:style>
  <w:style w:type="character" w:customStyle="1" w:styleId="TekstopmerkingChar">
    <w:name w:val="Tekst opmerking Char"/>
    <w:basedOn w:val="Standaardalinea-lettertype"/>
    <w:link w:val="Tekstopmerking"/>
    <w:rsid w:val="009B080B"/>
    <w:rPr>
      <w:rFonts w:ascii="Verdana" w:hAnsi="Verdana"/>
    </w:rPr>
  </w:style>
  <w:style w:type="paragraph" w:styleId="Onderwerpvanopmerking">
    <w:name w:val="annotation subject"/>
    <w:basedOn w:val="Tekstopmerking"/>
    <w:next w:val="Tekstopmerking"/>
    <w:link w:val="OnderwerpvanopmerkingChar"/>
    <w:rsid w:val="009B080B"/>
    <w:rPr>
      <w:b/>
      <w:bCs/>
    </w:rPr>
  </w:style>
  <w:style w:type="character" w:customStyle="1" w:styleId="OnderwerpvanopmerkingChar">
    <w:name w:val="Onderwerp van opmerking Char"/>
    <w:basedOn w:val="TekstopmerkingChar"/>
    <w:link w:val="Onderwerpvanopmerking"/>
    <w:rsid w:val="009B080B"/>
    <w:rPr>
      <w:rFonts w:ascii="Verdana" w:hAnsi="Verdana"/>
      <w:b/>
      <w:bCs/>
    </w:rPr>
  </w:style>
  <w:style w:type="character" w:customStyle="1" w:styleId="VoettekstChar">
    <w:name w:val="Voettekst Char"/>
    <w:basedOn w:val="Standaardalinea-lettertype"/>
    <w:link w:val="Voettekst"/>
    <w:uiPriority w:val="99"/>
    <w:rsid w:val="003A4155"/>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uisstijlen\lnv\rijkshuisstijl-dlg\werkgroepsjablonen\RijksBlancoStaand.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RijksBlancoStaand.dot</Template>
  <TotalTime>7</TotalTime>
  <Pages>2</Pages>
  <Words>293</Words>
  <Characters>1617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Eigen Verklaring</vt:lpstr>
    </vt:vector>
  </TitlesOfParts>
  <Company>Waterschap Brabantse Delta</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 Verklaring</dc:title>
  <dc:subject/>
  <dc:creator>oehler</dc:creator>
  <cp:keywords/>
  <cp:lastModifiedBy>Yolanda van Neerwijk</cp:lastModifiedBy>
  <cp:revision>7</cp:revision>
  <cp:lastPrinted>2025-06-26T10:01:00Z</cp:lastPrinted>
  <dcterms:created xsi:type="dcterms:W3CDTF">2025-06-26T09:54:00Z</dcterms:created>
  <dcterms:modified xsi:type="dcterms:W3CDTF">2025-06-26T10:01:00Z</dcterms:modified>
  <cp:category>Rijkshuisstijl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2.1</vt:lpwstr>
  </property>
  <property fmtid="{D5CDD505-2E9C-101B-9397-08002B2CF9AE}" pid="3" name="Datum Versie">
    <vt:lpwstr>13 oktober 2010</vt:lpwstr>
  </property>
  <property fmtid="{D5CDD505-2E9C-101B-9397-08002B2CF9AE}" pid="4" name="BibliotheekVersie">
    <vt:lpwstr>2.1</vt:lpwstr>
  </property>
</Properties>
</file>