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3380" w14:textId="733444B9" w:rsidR="00DE61A4" w:rsidRPr="00AD20F5" w:rsidRDefault="00B33AB8" w:rsidP="00DE61A4">
      <w:pPr>
        <w:pStyle w:val="Kop2"/>
        <w:rPr>
          <w:color w:val="0000FF"/>
        </w:rPr>
      </w:pPr>
      <w:bookmarkStart w:id="0" w:name="_Toc15568019"/>
      <w:bookmarkStart w:id="1" w:name="_Toc24549932"/>
      <w:r w:rsidRPr="00AD20F5">
        <w:rPr>
          <w:color w:val="0000FF"/>
        </w:rPr>
        <w:t>Bijlage 3</w:t>
      </w:r>
      <w:r w:rsidR="00E11181" w:rsidRPr="00AD20F5">
        <w:rPr>
          <w:color w:val="0000FF"/>
        </w:rPr>
        <w:t>a</w:t>
      </w:r>
      <w:r w:rsidR="00DE61A4" w:rsidRPr="00AD20F5">
        <w:rPr>
          <w:color w:val="0000FF"/>
        </w:rPr>
        <w:tab/>
        <w:t>Inschrijvingsbiljet</w:t>
      </w:r>
      <w:bookmarkEnd w:id="0"/>
      <w:bookmarkEnd w:id="1"/>
    </w:p>
    <w:p w14:paraId="11CC6E26" w14:textId="77777777" w:rsidR="00DE61A4" w:rsidRDefault="00DE61A4" w:rsidP="00DE61A4">
      <w:pPr>
        <w:pStyle w:val="broodtekst"/>
        <w:spacing w:line="240" w:lineRule="auto"/>
      </w:pPr>
    </w:p>
    <w:p w14:paraId="6AAA6791" w14:textId="77777777" w:rsidR="00DE61A4" w:rsidRPr="00940EA5" w:rsidRDefault="00DE61A4" w:rsidP="00DE61A4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14:paraId="2654159F" w14:textId="77777777" w:rsidR="00DE61A4" w:rsidRPr="00940EA5" w:rsidRDefault="00DE61A4" w:rsidP="00DE61A4">
      <w:pPr>
        <w:pStyle w:val="broodtekst"/>
        <w:spacing w:line="240" w:lineRule="auto"/>
      </w:pPr>
    </w:p>
    <w:p w14:paraId="02CE367A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14:paraId="3C0CA543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14:paraId="4C2CC4FF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14:paraId="6C8E4A51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29C603E8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2C90A623" w14:textId="77777777" w:rsidR="00DE61A4" w:rsidRDefault="00DE61A4" w:rsidP="00DE61A4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</w:r>
    </w:p>
    <w:p w14:paraId="444251CC" w14:textId="77777777" w:rsidR="00DE61A4" w:rsidRPr="00940EA5" w:rsidRDefault="00DE61A4" w:rsidP="00DE61A4">
      <w:pPr>
        <w:pStyle w:val="broodtekst"/>
        <w:spacing w:line="240" w:lineRule="auto"/>
      </w:pPr>
      <w:r>
        <w:t xml:space="preserve">   </w:t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3F48EB15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6B6F54A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290F643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4E84217D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3E05A941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7A3AEB37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415E9D8F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65CF4519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5B9ABB3A" w14:textId="77777777" w:rsidR="00DE61A4" w:rsidRPr="00940EA5" w:rsidRDefault="00DE61A4" w:rsidP="00DE61A4">
      <w:pPr>
        <w:pStyle w:val="broodtekst"/>
        <w:spacing w:line="240" w:lineRule="auto"/>
      </w:pPr>
    </w:p>
    <w:p w14:paraId="0C534C0D" w14:textId="176E00CF" w:rsidR="00DE61A4" w:rsidRPr="00940EA5" w:rsidRDefault="00DE61A4" w:rsidP="00DE61A4">
      <w:pPr>
        <w:pStyle w:val="broodtekst"/>
        <w:spacing w:line="240" w:lineRule="auto"/>
      </w:pPr>
      <w:proofErr w:type="gramStart"/>
      <w:r w:rsidRPr="00940EA5">
        <w:t>verklaart</w:t>
      </w:r>
      <w:proofErr w:type="gramEnd"/>
      <w:r w:rsidRPr="00940EA5">
        <w:t xml:space="preserve"> (verklaren) zich door ondertekening dezes bereid de uitvoering van </w:t>
      </w:r>
      <w:r w:rsidR="00BB43E3">
        <w:t xml:space="preserve">Nautische dienstverlening </w:t>
      </w:r>
      <w:r w:rsidR="0087090F">
        <w:t>zoals omschreven in dit</w:t>
      </w:r>
      <w:r w:rsidRPr="00940EA5">
        <w:t xml:space="preserve"> </w:t>
      </w:r>
      <w:r>
        <w:t>Beschrijvend document</w:t>
      </w:r>
      <w:r w:rsidR="00BB43E3">
        <w:t xml:space="preserve"> </w:t>
      </w:r>
      <w:r w:rsidR="00BB43E3" w:rsidRPr="00BB43E3">
        <w:t>met zaaknummer 31211578</w:t>
      </w:r>
      <w:r w:rsidR="00C96F2F">
        <w:t xml:space="preserve"> </w:t>
      </w:r>
      <w:r w:rsidRPr="00940EA5">
        <w:t xml:space="preserve">aan te nemen voor een </w:t>
      </w:r>
      <w:r w:rsidR="00BB43E3">
        <w:t>totaalsom</w:t>
      </w:r>
      <w:r>
        <w:t xml:space="preserve"> (</w:t>
      </w:r>
      <w:r w:rsidR="00BB43E3">
        <w:t>i</w:t>
      </w:r>
      <w:r>
        <w:t>nschrijfprijs)</w:t>
      </w:r>
      <w:r w:rsidRPr="00940EA5">
        <w:t>, de omzetbelasting daarin niet begrepen, van:</w:t>
      </w:r>
    </w:p>
    <w:p w14:paraId="14B07FC3" w14:textId="77777777" w:rsidR="00C96F2F" w:rsidRDefault="00C96F2F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</w:p>
    <w:p w14:paraId="7299529B" w14:textId="7221C5DC" w:rsidR="00DE61A4" w:rsidRPr="001C3612" w:rsidRDefault="00DE61A4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  <w:t xml:space="preserve"> </w:t>
      </w:r>
      <w:r w:rsidR="00BB43E3">
        <w:rPr>
          <w:szCs w:val="18"/>
        </w:rPr>
        <w:br/>
      </w:r>
      <w:r w:rsidRPr="008D76B3">
        <w:rPr>
          <w:szCs w:val="18"/>
        </w:rPr>
        <w:t>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euro </w:t>
      </w:r>
      <w:r w:rsidRPr="001C3612">
        <w:rPr>
          <w:szCs w:val="18"/>
          <w:u w:val="single"/>
        </w:rPr>
        <w:tab/>
      </w:r>
      <w:r w:rsidRPr="001C3612">
        <w:rPr>
          <w:szCs w:val="18"/>
          <w:u w:val="single"/>
        </w:rPr>
        <w:tab/>
      </w:r>
      <w:r w:rsidRPr="001C3612">
        <w:rPr>
          <w:szCs w:val="18"/>
        </w:rPr>
        <w:t xml:space="preserve"> eurocent)</w:t>
      </w:r>
      <w:r w:rsidRPr="001C3612">
        <w:rPr>
          <w:szCs w:val="18"/>
        </w:rPr>
        <w:tab/>
      </w:r>
    </w:p>
    <w:p w14:paraId="7F02F3E0" w14:textId="77777777" w:rsidR="00DE61A4" w:rsidRDefault="00DE61A4" w:rsidP="00DE61A4">
      <w:pPr>
        <w:pStyle w:val="broodtekst"/>
        <w:spacing w:line="240" w:lineRule="auto"/>
      </w:pPr>
    </w:p>
    <w:p w14:paraId="1537DAF3" w14:textId="0030E269" w:rsidR="0087090F" w:rsidRPr="0087090F" w:rsidRDefault="00B61670" w:rsidP="008709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  <w:r>
        <w:rPr>
          <w:szCs w:val="20"/>
        </w:rPr>
        <w:t>In bijlage 3</w:t>
      </w:r>
      <w:r w:rsidR="00C96F2F">
        <w:rPr>
          <w:szCs w:val="20"/>
        </w:rPr>
        <w:t>b</w:t>
      </w:r>
      <w:r w:rsidR="0087090F" w:rsidRPr="0087090F">
        <w:rPr>
          <w:szCs w:val="20"/>
        </w:rPr>
        <w:t xml:space="preserve"> </w:t>
      </w:r>
      <w:r w:rsidR="00BB43E3">
        <w:rPr>
          <w:szCs w:val="20"/>
        </w:rPr>
        <w:t>Prijsinvulformulier</w:t>
      </w:r>
      <w:r w:rsidR="0087090F" w:rsidRPr="0087090F">
        <w:rPr>
          <w:szCs w:val="20"/>
        </w:rPr>
        <w:t xml:space="preserve"> </w:t>
      </w:r>
      <w:r w:rsidR="00BB43E3">
        <w:rPr>
          <w:szCs w:val="20"/>
        </w:rPr>
        <w:t xml:space="preserve">(Excel) </w:t>
      </w:r>
      <w:r w:rsidR="0087090F" w:rsidRPr="0087090F">
        <w:rPr>
          <w:szCs w:val="20"/>
        </w:rPr>
        <w:t xml:space="preserve">dient </w:t>
      </w:r>
      <w:r w:rsidR="0087090F" w:rsidRPr="00BB43E3">
        <w:rPr>
          <w:szCs w:val="20"/>
        </w:rPr>
        <w:t xml:space="preserve">Inschrijver </w:t>
      </w:r>
      <w:r w:rsidR="00BB43E3" w:rsidRPr="00BB43E3">
        <w:rPr>
          <w:szCs w:val="20"/>
        </w:rPr>
        <w:t>het uurtarief</w:t>
      </w:r>
      <w:r w:rsidR="0087090F" w:rsidRPr="00BB43E3">
        <w:rPr>
          <w:szCs w:val="20"/>
        </w:rPr>
        <w:t xml:space="preserve"> in te vullen. De totaalsom zoals in </w:t>
      </w:r>
      <w:r w:rsidR="0087090F" w:rsidRPr="00BB43E3">
        <w:rPr>
          <w:b/>
          <w:bCs/>
          <w:szCs w:val="20"/>
        </w:rPr>
        <w:t xml:space="preserve">cel </w:t>
      </w:r>
      <w:r w:rsidR="00BB43E3" w:rsidRPr="00BB43E3">
        <w:rPr>
          <w:b/>
          <w:bCs/>
          <w:szCs w:val="20"/>
        </w:rPr>
        <w:t>D10</w:t>
      </w:r>
      <w:r w:rsidRPr="00BB43E3">
        <w:rPr>
          <w:szCs w:val="20"/>
        </w:rPr>
        <w:t xml:space="preserve"> </w:t>
      </w:r>
      <w:r w:rsidR="00BB43E3" w:rsidRPr="00BB43E3">
        <w:rPr>
          <w:szCs w:val="20"/>
        </w:rPr>
        <w:t xml:space="preserve">uit dat document dient hierboven </w:t>
      </w:r>
      <w:r w:rsidR="001636BA" w:rsidRPr="00BB43E3">
        <w:rPr>
          <w:szCs w:val="20"/>
        </w:rPr>
        <w:t xml:space="preserve">te worden </w:t>
      </w:r>
      <w:r w:rsidR="00BB43E3" w:rsidRPr="00BB43E3">
        <w:rPr>
          <w:szCs w:val="20"/>
        </w:rPr>
        <w:t>ingevuld.</w:t>
      </w:r>
      <w:r w:rsidR="00BB43E3">
        <w:rPr>
          <w:szCs w:val="20"/>
        </w:rPr>
        <w:t xml:space="preserve"> </w:t>
      </w:r>
    </w:p>
    <w:p w14:paraId="1AD766E9" w14:textId="77777777" w:rsidR="0087090F" w:rsidRPr="00624825" w:rsidRDefault="0087090F" w:rsidP="00DE61A4">
      <w:pPr>
        <w:pStyle w:val="broodtekst"/>
        <w:spacing w:line="240" w:lineRule="auto"/>
      </w:pPr>
    </w:p>
    <w:p w14:paraId="5493A8D3" w14:textId="77777777" w:rsidR="00DE61A4" w:rsidRPr="00624825" w:rsidRDefault="00DE61A4" w:rsidP="00DE61A4">
      <w:pPr>
        <w:pStyle w:val="broodtekst"/>
        <w:spacing w:line="240" w:lineRule="auto"/>
      </w:pPr>
      <w:r w:rsidRPr="00624825">
        <w:t xml:space="preserve">Inschrijvers wijzen als gemachtigde en penvoerder, om hen voor alle zaken </w:t>
      </w:r>
    </w:p>
    <w:p w14:paraId="3FC078A0" w14:textId="77777777" w:rsidR="00DE61A4" w:rsidRPr="00624825" w:rsidRDefault="00DE61A4" w:rsidP="00DE61A4">
      <w:pPr>
        <w:pStyle w:val="broodtekst"/>
        <w:spacing w:line="240" w:lineRule="auto"/>
      </w:pPr>
      <w:proofErr w:type="gramStart"/>
      <w:r w:rsidRPr="00624825">
        <w:t>te</w:t>
      </w:r>
      <w:proofErr w:type="gramEnd"/>
      <w:r w:rsidRPr="00624825">
        <w:t xml:space="preserve"> vertegenwoordigen aan, de hierboven onder A) genoemde Inschrijver.</w:t>
      </w:r>
    </w:p>
    <w:p w14:paraId="55E06106" w14:textId="77777777" w:rsidR="00DE61A4" w:rsidRPr="00624825" w:rsidRDefault="00DE61A4" w:rsidP="00DE61A4">
      <w:pPr>
        <w:pStyle w:val="broodtekst"/>
        <w:spacing w:line="240" w:lineRule="auto"/>
      </w:pPr>
    </w:p>
    <w:p w14:paraId="1BF70749" w14:textId="77777777" w:rsidR="00DE61A4" w:rsidRPr="00624825" w:rsidRDefault="00DE61A4" w:rsidP="00DE61A4">
      <w:pPr>
        <w:pStyle w:val="broodtekst"/>
        <w:spacing w:line="240" w:lineRule="auto"/>
      </w:pPr>
      <w:r w:rsidRPr="00624825">
        <w:t>Als contactpersoon, binnen de onder A) genoemde Inschrijver, met wie het contact over deze aanbesteding en Inschrijving zal lopen, wordt door Inschrijver(s) aangewezen:</w:t>
      </w:r>
    </w:p>
    <w:p w14:paraId="6EDF48C5" w14:textId="77777777" w:rsidR="00DE61A4" w:rsidRPr="00624825" w:rsidRDefault="00DE61A4" w:rsidP="00DE61A4">
      <w:pPr>
        <w:pStyle w:val="broodtekst"/>
        <w:spacing w:line="240" w:lineRule="auto"/>
      </w:pPr>
    </w:p>
    <w:p w14:paraId="06F791D3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naam</w:t>
      </w:r>
      <w:proofErr w:type="gramEnd"/>
      <w:r w:rsidRPr="00F87CF4">
        <w:t xml:space="preserve"> contactpersoon:</w:t>
      </w:r>
      <w:r w:rsidRPr="00F87CF4">
        <w:tab/>
      </w:r>
      <w:r w:rsidRPr="00F87CF4">
        <w:tab/>
        <w:t xml:space="preserve"> </w:t>
      </w:r>
    </w:p>
    <w:p w14:paraId="62A200A0" w14:textId="77777777" w:rsidR="00DE61A4" w:rsidRPr="00F87CF4" w:rsidRDefault="00DE61A4" w:rsidP="00DE61A4">
      <w:pPr>
        <w:pStyle w:val="broodtekst"/>
        <w:spacing w:line="240" w:lineRule="auto"/>
      </w:pPr>
      <w:r w:rsidRPr="00F87CF4">
        <w:t>(</w:t>
      </w:r>
      <w:proofErr w:type="gramStart"/>
      <w:r w:rsidRPr="00F87CF4">
        <w:rPr>
          <w:i/>
        </w:rPr>
        <w:t>voornamen</w:t>
      </w:r>
      <w:proofErr w:type="gramEnd"/>
      <w:r w:rsidRPr="00F87CF4">
        <w:rPr>
          <w:i/>
        </w:rPr>
        <w:t xml:space="preserve"> voluit</w:t>
      </w:r>
      <w:r w:rsidRPr="00F87CF4">
        <w:t xml:space="preserve">) </w:t>
      </w:r>
    </w:p>
    <w:p w14:paraId="7BFEE412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7C808098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functie</w:t>
      </w:r>
      <w:proofErr w:type="gramEnd"/>
      <w:r w:rsidRPr="00F87CF4">
        <w:t xml:space="preserve"> contactpersoon:</w:t>
      </w:r>
    </w:p>
    <w:p w14:paraId="68D2435F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656F92F6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telefoonnummer</w:t>
      </w:r>
      <w:proofErr w:type="gramEnd"/>
      <w:r w:rsidRPr="000E12DE">
        <w:t>:</w:t>
      </w:r>
    </w:p>
    <w:p w14:paraId="0465E673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54467FA6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e-mail</w:t>
      </w:r>
      <w:proofErr w:type="gramEnd"/>
      <w:r w:rsidRPr="000E12DE">
        <w:t>:</w:t>
      </w:r>
    </w:p>
    <w:p w14:paraId="2F9BF426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0CF21E6A" w14:textId="77777777" w:rsidR="00DE61A4" w:rsidRPr="000E12DE" w:rsidRDefault="00DE61A4" w:rsidP="00DE61A4">
      <w:pPr>
        <w:pStyle w:val="broodtekst"/>
        <w:spacing w:line="240" w:lineRule="auto"/>
      </w:pPr>
      <w:r w:rsidRPr="000E12DE">
        <w:tab/>
      </w:r>
    </w:p>
    <w:p w14:paraId="3F857C5C" w14:textId="77777777" w:rsidR="00DE61A4" w:rsidRPr="000E12DE" w:rsidRDefault="00DE61A4" w:rsidP="00DE61A4">
      <w:pPr>
        <w:pStyle w:val="broodtekst"/>
        <w:spacing w:line="240" w:lineRule="auto"/>
      </w:pPr>
    </w:p>
    <w:p w14:paraId="7F00A392" w14:textId="77777777" w:rsidR="00DE61A4" w:rsidRPr="00940EA5" w:rsidRDefault="00DE61A4" w:rsidP="00DE61A4">
      <w:pPr>
        <w:pStyle w:val="broodtekst"/>
        <w:spacing w:line="240" w:lineRule="auto"/>
      </w:pPr>
      <w:r w:rsidRPr="000E12DE">
        <w:t>Inschrijver</w:t>
      </w:r>
      <w:r w:rsidRPr="00940EA5">
        <w:t xml:space="preserve">(s) verklaart (verklaren) deze aanbieding te doen overeenkomstig de bepalingen en de gegevens zoals deze zijn omschreven in de </w:t>
      </w:r>
      <w:proofErr w:type="spellStart"/>
      <w:r w:rsidRPr="00940EA5">
        <w:t>aanbestedings</w:t>
      </w:r>
      <w:proofErr w:type="spellEnd"/>
      <w:r w:rsidRPr="00940EA5">
        <w:t>- en contractdocumenten.</w:t>
      </w:r>
    </w:p>
    <w:p w14:paraId="5690032F" w14:textId="77777777" w:rsidR="00DE61A4" w:rsidRPr="00940EA5" w:rsidRDefault="00DE61A4" w:rsidP="00DE61A4">
      <w:pPr>
        <w:pStyle w:val="broodtekst"/>
        <w:spacing w:line="240" w:lineRule="auto"/>
      </w:pPr>
    </w:p>
    <w:p w14:paraId="6DD718AF" w14:textId="77777777" w:rsidR="00DE61A4" w:rsidRPr="00940EA5" w:rsidRDefault="00DE61A4" w:rsidP="00DE61A4">
      <w:pPr>
        <w:pStyle w:val="broodtekst"/>
        <w:spacing w:line="240" w:lineRule="auto"/>
      </w:pPr>
      <w:r w:rsidRPr="00940EA5"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14:paraId="6FDAE004" w14:textId="77777777" w:rsidR="00DE61A4" w:rsidRDefault="00DE61A4" w:rsidP="00DE61A4">
      <w:pPr>
        <w:pStyle w:val="broodtekst"/>
        <w:spacing w:line="240" w:lineRule="auto"/>
      </w:pPr>
    </w:p>
    <w:p w14:paraId="3AD0EFC4" w14:textId="77777777" w:rsidR="00DE61A4" w:rsidRPr="00DF297B" w:rsidRDefault="00DE61A4" w:rsidP="00DE61A4">
      <w:pPr>
        <w:pStyle w:val="broodtekst"/>
        <w:spacing w:line="240" w:lineRule="auto"/>
        <w:rPr>
          <w:b/>
        </w:rPr>
      </w:pPr>
      <w:r w:rsidRPr="00DF297B">
        <w:rPr>
          <w:b/>
        </w:rPr>
        <w:lastRenderedPageBreak/>
        <w:t>Het Inschrijvingsbiljet dient door alle Inschrijver(s)</w:t>
      </w:r>
      <w:r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</w:t>
      </w:r>
      <w:r w:rsidR="00696F83">
        <w:rPr>
          <w:b/>
        </w:rPr>
        <w:t xml:space="preserve">rechtsgeldig </w:t>
      </w:r>
      <w:r w:rsidRPr="00DF297B">
        <w:rPr>
          <w:b/>
        </w:rPr>
        <w:t>ondertekend te worden</w:t>
      </w:r>
      <w:r w:rsidR="00AB6D44">
        <w:rPr>
          <w:b/>
        </w:rPr>
        <w:t xml:space="preserve"> </w:t>
      </w:r>
      <w:proofErr w:type="gramStart"/>
      <w:r w:rsidR="00AB6D44">
        <w:rPr>
          <w:b/>
        </w:rPr>
        <w:t>conform</w:t>
      </w:r>
      <w:proofErr w:type="gramEnd"/>
      <w:r w:rsidR="00AB6D44">
        <w:rPr>
          <w:b/>
        </w:rPr>
        <w:t xml:space="preserve"> de toelichting in het Beschrijvend Document. </w:t>
      </w:r>
      <w:r w:rsidRPr="00DF297B">
        <w:rPr>
          <w:b/>
        </w:rPr>
        <w:t xml:space="preserve"> </w:t>
      </w:r>
    </w:p>
    <w:p w14:paraId="7C8B04D8" w14:textId="77777777" w:rsidR="00DE61A4" w:rsidRPr="00940EA5" w:rsidRDefault="00DE61A4" w:rsidP="00DE61A4">
      <w:pPr>
        <w:pStyle w:val="broodtekst"/>
        <w:spacing w:line="240" w:lineRule="auto"/>
      </w:pPr>
      <w:r>
        <w:t xml:space="preserve"> </w:t>
      </w:r>
    </w:p>
    <w:p w14:paraId="7C45E014" w14:textId="77777777" w:rsidR="00DE61A4" w:rsidRPr="00FC7A98" w:rsidRDefault="00DE61A4" w:rsidP="00696F83">
      <w:pPr>
        <w:pStyle w:val="broodtekst"/>
        <w:spacing w:line="240" w:lineRule="auto"/>
        <w:rPr>
          <w:szCs w:val="18"/>
        </w:rPr>
      </w:pPr>
      <w:r w:rsidRPr="00FC7A98">
        <w:rPr>
          <w:szCs w:val="18"/>
        </w:rPr>
        <w:t xml:space="preserve">Het Inschrijvingsbiljet dient volledig ingevuld en </w:t>
      </w:r>
      <w:r w:rsidR="00696F83">
        <w:rPr>
          <w:szCs w:val="18"/>
        </w:rPr>
        <w:t xml:space="preserve">rechtsgeldig </w:t>
      </w:r>
      <w:r w:rsidRPr="00FC7A98">
        <w:rPr>
          <w:szCs w:val="18"/>
        </w:rPr>
        <w:t xml:space="preserve">ondertekend te zijn alvorens het wordt ingediend. </w:t>
      </w:r>
      <w:proofErr w:type="gramStart"/>
      <w:r w:rsidRPr="00FC7A98">
        <w:rPr>
          <w:szCs w:val="18"/>
        </w:rPr>
        <w:t>Indien</w:t>
      </w:r>
      <w:proofErr w:type="gramEnd"/>
      <w:r w:rsidRPr="00FC7A98">
        <w:rPr>
          <w:szCs w:val="18"/>
        </w:rPr>
        <w:t xml:space="preserve"> dit biljet bij de invulvelden onvoldoende ruimte biedt, mag de beschikbare ruimte voor beantwoording worden uitgebreid. Onder geen beding mag de </w:t>
      </w:r>
      <w:proofErr w:type="spellStart"/>
      <w:r w:rsidRPr="00FC7A98">
        <w:rPr>
          <w:szCs w:val="18"/>
        </w:rPr>
        <w:t>modeltekst</w:t>
      </w:r>
      <w:proofErr w:type="spellEnd"/>
      <w:r w:rsidRPr="00FC7A98">
        <w:rPr>
          <w:szCs w:val="18"/>
        </w:rPr>
        <w:t xml:space="preserve"> van het biljet worden gewijzigd.</w:t>
      </w:r>
    </w:p>
    <w:p w14:paraId="1FB26B29" w14:textId="77777777" w:rsidR="00DE61A4" w:rsidRPr="00FC7A98" w:rsidRDefault="00DE61A4" w:rsidP="00DE61A4">
      <w:pPr>
        <w:spacing w:line="240" w:lineRule="auto"/>
        <w:rPr>
          <w:b/>
          <w:szCs w:val="18"/>
        </w:rPr>
      </w:pPr>
    </w:p>
    <w:sectPr w:rsidR="00DE61A4" w:rsidRPr="00FC7A98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335F8" w14:textId="77777777" w:rsidR="005C1226" w:rsidRDefault="005C1226" w:rsidP="0088501B">
      <w:r>
        <w:separator/>
      </w:r>
    </w:p>
  </w:endnote>
  <w:endnote w:type="continuationSeparator" w:id="0">
    <w:p w14:paraId="3A29C447" w14:textId="77777777" w:rsidR="005C1226" w:rsidRDefault="005C122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17A3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0AAF7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144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80E8" w14:textId="77777777" w:rsidR="005C1226" w:rsidRDefault="005C1226" w:rsidP="0088501B">
      <w:r>
        <w:separator/>
      </w:r>
    </w:p>
  </w:footnote>
  <w:footnote w:type="continuationSeparator" w:id="0">
    <w:p w14:paraId="3DAD156F" w14:textId="77777777" w:rsidR="005C1226" w:rsidRDefault="005C1226" w:rsidP="0088501B">
      <w:r>
        <w:continuationSeparator/>
      </w:r>
    </w:p>
  </w:footnote>
  <w:footnote w:id="1">
    <w:p w14:paraId="59C710E6" w14:textId="77777777" w:rsidR="00DE61A4" w:rsidRPr="00FF72F6" w:rsidRDefault="00DE61A4" w:rsidP="00DE61A4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inschrijvers te worden vermeld. </w:t>
      </w:r>
      <w:proofErr w:type="gramStart"/>
      <w:r w:rsidRPr="00FF72F6">
        <w:t>Indien</w:t>
      </w:r>
      <w:proofErr w:type="gramEnd"/>
      <w:r w:rsidRPr="00FF72F6">
        <w:t xml:space="preserve"> dit biljet onvoldoende ruimte biedt voor alle inschrijvers, dient de beschikbare ruimte door inschrijver(s) te worden uitgebreid met D), E), etc.</w:t>
      </w:r>
    </w:p>
  </w:footnote>
  <w:footnote w:id="2">
    <w:p w14:paraId="44E02D9B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67427C48" w14:textId="77777777" w:rsidR="00DE61A4" w:rsidRPr="00FF72F6" w:rsidRDefault="00DE61A4" w:rsidP="00DE61A4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7CA6C259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14:paraId="247ADBA0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18485661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Inschrijvingsprijs in letter</w:t>
      </w:r>
      <w:r>
        <w:t>s.</w:t>
      </w:r>
    </w:p>
  </w:footnote>
  <w:footnote w:id="7">
    <w:p w14:paraId="2A268521" w14:textId="77777777" w:rsidR="00DE61A4" w:rsidRPr="007C79F3" w:rsidRDefault="00DE61A4" w:rsidP="00DE61A4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ondernemers (combinatie) dienen alle inschrijvers dit </w:t>
      </w:r>
      <w:r>
        <w:t>Inschrijvings</w:t>
      </w:r>
      <w:r w:rsidRPr="00F62A09">
        <w:t xml:space="preserve">biljet rechtsgeldig te ondertekenen door de vertegenwoordigingsbevoegde ondertekenaar(s). </w:t>
      </w:r>
      <w:proofErr w:type="gramStart"/>
      <w:r w:rsidRPr="00F62A09">
        <w:t>Indien</w:t>
      </w:r>
      <w:proofErr w:type="gramEnd"/>
      <w:r w:rsidRPr="00F62A09">
        <w:t xml:space="preserve"> dit biljet onvoldoende ruimte biedt voor alle inschrijvers en/of de vertegenwoordigingsbevoegde ondertekenaars, dient de beschikbare ruimte door inschrijver(s)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1647E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8521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66878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245653580">
    <w:abstractNumId w:val="10"/>
  </w:num>
  <w:num w:numId="2" w16cid:durableId="1587109577">
    <w:abstractNumId w:val="12"/>
  </w:num>
  <w:num w:numId="3" w16cid:durableId="1365717014">
    <w:abstractNumId w:val="28"/>
  </w:num>
  <w:num w:numId="4" w16cid:durableId="245187532">
    <w:abstractNumId w:val="11"/>
  </w:num>
  <w:num w:numId="5" w16cid:durableId="1435591458">
    <w:abstractNumId w:val="16"/>
  </w:num>
  <w:num w:numId="6" w16cid:durableId="1940482324">
    <w:abstractNumId w:val="19"/>
  </w:num>
  <w:num w:numId="7" w16cid:durableId="1237590215">
    <w:abstractNumId w:val="2"/>
  </w:num>
  <w:num w:numId="8" w16cid:durableId="2133941633">
    <w:abstractNumId w:val="1"/>
  </w:num>
  <w:num w:numId="9" w16cid:durableId="2069572253">
    <w:abstractNumId w:val="0"/>
  </w:num>
  <w:num w:numId="10" w16cid:durableId="2086410468">
    <w:abstractNumId w:val="8"/>
  </w:num>
  <w:num w:numId="11" w16cid:durableId="1318336806">
    <w:abstractNumId w:val="6"/>
  </w:num>
  <w:num w:numId="12" w16cid:durableId="767118250">
    <w:abstractNumId w:val="6"/>
  </w:num>
  <w:num w:numId="13" w16cid:durableId="1656913862">
    <w:abstractNumId w:val="29"/>
  </w:num>
  <w:num w:numId="14" w16cid:durableId="778138613">
    <w:abstractNumId w:val="3"/>
  </w:num>
  <w:num w:numId="15" w16cid:durableId="331227383">
    <w:abstractNumId w:val="17"/>
  </w:num>
  <w:num w:numId="16" w16cid:durableId="402917465">
    <w:abstractNumId w:val="23"/>
  </w:num>
  <w:num w:numId="17" w16cid:durableId="1720545881">
    <w:abstractNumId w:val="9"/>
  </w:num>
  <w:num w:numId="18" w16cid:durableId="355692380">
    <w:abstractNumId w:val="20"/>
  </w:num>
  <w:num w:numId="19" w16cid:durableId="3167612">
    <w:abstractNumId w:val="30"/>
  </w:num>
  <w:num w:numId="20" w16cid:durableId="1021276253">
    <w:abstractNumId w:val="13"/>
  </w:num>
  <w:num w:numId="21" w16cid:durableId="2000035898">
    <w:abstractNumId w:val="22"/>
  </w:num>
  <w:num w:numId="22" w16cid:durableId="520435683">
    <w:abstractNumId w:val="25"/>
  </w:num>
  <w:num w:numId="23" w16cid:durableId="261032730">
    <w:abstractNumId w:val="18"/>
  </w:num>
  <w:num w:numId="24" w16cid:durableId="899288756">
    <w:abstractNumId w:val="27"/>
  </w:num>
  <w:num w:numId="25" w16cid:durableId="776022876">
    <w:abstractNumId w:val="26"/>
  </w:num>
  <w:num w:numId="26" w16cid:durableId="962267947">
    <w:abstractNumId w:val="7"/>
  </w:num>
  <w:num w:numId="27" w16cid:durableId="1514343492">
    <w:abstractNumId w:val="15"/>
  </w:num>
  <w:num w:numId="28" w16cid:durableId="1814174337">
    <w:abstractNumId w:val="21"/>
  </w:num>
  <w:num w:numId="29" w16cid:durableId="1225290532">
    <w:abstractNumId w:val="4"/>
  </w:num>
  <w:num w:numId="30" w16cid:durableId="1220745816">
    <w:abstractNumId w:val="14"/>
  </w:num>
  <w:num w:numId="31" w16cid:durableId="1098134583">
    <w:abstractNumId w:val="24"/>
  </w:num>
  <w:num w:numId="32" w16cid:durableId="1535194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26"/>
    <w:rsid w:val="00032E50"/>
    <w:rsid w:val="00043163"/>
    <w:rsid w:val="00056D70"/>
    <w:rsid w:val="00084FFC"/>
    <w:rsid w:val="000B3F94"/>
    <w:rsid w:val="000E1F3B"/>
    <w:rsid w:val="001636BA"/>
    <w:rsid w:val="00173156"/>
    <w:rsid w:val="001D6F03"/>
    <w:rsid w:val="002A6578"/>
    <w:rsid w:val="002B1092"/>
    <w:rsid w:val="002E0FD2"/>
    <w:rsid w:val="00317B77"/>
    <w:rsid w:val="0035678A"/>
    <w:rsid w:val="0038549E"/>
    <w:rsid w:val="00390CB9"/>
    <w:rsid w:val="003C4BF2"/>
    <w:rsid w:val="003D51FB"/>
    <w:rsid w:val="003F17A0"/>
    <w:rsid w:val="003F5EB0"/>
    <w:rsid w:val="003F6EDB"/>
    <w:rsid w:val="0040142D"/>
    <w:rsid w:val="0040571B"/>
    <w:rsid w:val="00450447"/>
    <w:rsid w:val="004B0EA1"/>
    <w:rsid w:val="004D766D"/>
    <w:rsid w:val="005A4FBE"/>
    <w:rsid w:val="005C1226"/>
    <w:rsid w:val="005D2CF1"/>
    <w:rsid w:val="005E046F"/>
    <w:rsid w:val="006006F5"/>
    <w:rsid w:val="00650A9B"/>
    <w:rsid w:val="00660D6C"/>
    <w:rsid w:val="00696F83"/>
    <w:rsid w:val="006D2E66"/>
    <w:rsid w:val="006F42D7"/>
    <w:rsid w:val="007435A7"/>
    <w:rsid w:val="007B27E3"/>
    <w:rsid w:val="007F4AEA"/>
    <w:rsid w:val="008654E9"/>
    <w:rsid w:val="0087090F"/>
    <w:rsid w:val="0088386A"/>
    <w:rsid w:val="0088501B"/>
    <w:rsid w:val="008D2753"/>
    <w:rsid w:val="008E3581"/>
    <w:rsid w:val="00905289"/>
    <w:rsid w:val="009C5879"/>
    <w:rsid w:val="009C5CF5"/>
    <w:rsid w:val="00A32591"/>
    <w:rsid w:val="00A77ABF"/>
    <w:rsid w:val="00A863E9"/>
    <w:rsid w:val="00AB6D44"/>
    <w:rsid w:val="00AD20F5"/>
    <w:rsid w:val="00B022C4"/>
    <w:rsid w:val="00B33AB8"/>
    <w:rsid w:val="00B559E9"/>
    <w:rsid w:val="00B61670"/>
    <w:rsid w:val="00B72222"/>
    <w:rsid w:val="00B80650"/>
    <w:rsid w:val="00BB43E3"/>
    <w:rsid w:val="00C36FAA"/>
    <w:rsid w:val="00C71133"/>
    <w:rsid w:val="00C96F2F"/>
    <w:rsid w:val="00CA55CC"/>
    <w:rsid w:val="00CB3317"/>
    <w:rsid w:val="00DA3555"/>
    <w:rsid w:val="00DE61A4"/>
    <w:rsid w:val="00E11181"/>
    <w:rsid w:val="00E456EE"/>
    <w:rsid w:val="00ED7AB9"/>
    <w:rsid w:val="00EE5BBE"/>
    <w:rsid w:val="00F65492"/>
    <w:rsid w:val="00FB0705"/>
    <w:rsid w:val="00FC7A9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C11255C"/>
  <w15:chartTrackingRefBased/>
  <w15:docId w15:val="{5ADC49A9-C521-4031-95EF-671767BB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DE61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E61A4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4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E61A4"/>
    <w:pPr>
      <w:tabs>
        <w:tab w:val="num" w:pos="360"/>
      </w:tabs>
      <w:spacing w:before="240"/>
    </w:pPr>
    <w:rPr>
      <w:i/>
    </w:rPr>
  </w:style>
  <w:style w:type="character" w:styleId="Voetnootmarkering">
    <w:name w:val="footnote reference"/>
    <w:uiPriority w:val="99"/>
    <w:semiHidden/>
    <w:rsid w:val="00DE61A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DE61A4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E61A4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DE61A4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Boer, Frank de (RWS CD)</cp:lastModifiedBy>
  <cp:revision>3</cp:revision>
  <dcterms:created xsi:type="dcterms:W3CDTF">2025-10-28T15:50:00Z</dcterms:created>
  <dcterms:modified xsi:type="dcterms:W3CDTF">2025-10-28T15:59:00Z</dcterms:modified>
</cp:coreProperties>
</file>