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9795B" w14:textId="77777777" w:rsidR="00DF2672" w:rsidRDefault="008A7989" w:rsidP="00DF2672">
      <w:pPr>
        <w:pStyle w:val="Kop2"/>
      </w:pPr>
      <w:bookmarkStart w:id="0" w:name="_Toc15568022"/>
      <w:bookmarkStart w:id="1" w:name="_Toc24549935"/>
      <w:r>
        <w:t>Bijlage 5</w:t>
      </w:r>
      <w:r w:rsidR="00DF2672" w:rsidRPr="001C3612">
        <w:tab/>
        <w:t>Opgave referentieopdrachten</w:t>
      </w:r>
      <w:bookmarkEnd w:id="0"/>
      <w:bookmarkEnd w:id="1"/>
    </w:p>
    <w:p w14:paraId="38517A71" w14:textId="77777777" w:rsidR="00DF2672" w:rsidRDefault="00DF2672" w:rsidP="00DF2672">
      <w:pPr>
        <w:pStyle w:val="broodtekst"/>
      </w:pPr>
    </w:p>
    <w:p w14:paraId="7E0BA2D8" w14:textId="699BD727" w:rsidR="00255C46" w:rsidRDefault="00255C46" w:rsidP="00DF2672">
      <w:pPr>
        <w:pStyle w:val="broodtekst"/>
      </w:pPr>
      <w:r>
        <w:t xml:space="preserve">Door het invullen van de tabellen in deze bijlage toont u als Inschrijver aan dat u voldoet aan de gestelde geschiktheidseisen. Voor deze aanbesteding worden er twee </w:t>
      </w:r>
      <w:r w:rsidR="00446807">
        <w:t>kerncompetenties</w:t>
      </w:r>
      <w:r>
        <w:t xml:space="preserve"> gesteld die zien op de</w:t>
      </w:r>
      <w:r w:rsidR="003417BA">
        <w:t xml:space="preserve"> geschiktheidseis</w:t>
      </w:r>
      <w:r>
        <w:t xml:space="preserve"> </w:t>
      </w:r>
      <w:r>
        <w:rPr>
          <w:i/>
          <w:iCs/>
        </w:rPr>
        <w:t xml:space="preserve">technische bekwaamheid of beroepsbekwaamheid. </w:t>
      </w:r>
    </w:p>
    <w:p w14:paraId="2887D0E6" w14:textId="59C33B38" w:rsidR="00255C46" w:rsidRPr="00255C46" w:rsidRDefault="00446807" w:rsidP="00255C46">
      <w:pPr>
        <w:pStyle w:val="Default"/>
        <w:numPr>
          <w:ilvl w:val="0"/>
          <w:numId w:val="3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Kerncompetentie</w:t>
      </w:r>
      <w:r w:rsidR="00255C46" w:rsidRPr="00255C46">
        <w:rPr>
          <w:rFonts w:ascii="Verdana" w:hAnsi="Verdana"/>
          <w:sz w:val="18"/>
          <w:szCs w:val="18"/>
        </w:rPr>
        <w:t xml:space="preserve"> 1: </w:t>
      </w:r>
      <w:r w:rsidR="00255C46">
        <w:rPr>
          <w:rFonts w:ascii="Verdana" w:hAnsi="Verdana"/>
          <w:i/>
          <w:iCs/>
          <w:sz w:val="18"/>
          <w:szCs w:val="18"/>
        </w:rPr>
        <w:t xml:space="preserve">Ervaring met dienstverlening m.b.t. het bedienen van objecten, zoals bruggen, sluizen en stuwen. </w:t>
      </w:r>
    </w:p>
    <w:p w14:paraId="5B8FEA43" w14:textId="5FA1D8FC" w:rsidR="00255C46" w:rsidRPr="00446807" w:rsidRDefault="00446807" w:rsidP="00255C46">
      <w:pPr>
        <w:pStyle w:val="Default"/>
        <w:numPr>
          <w:ilvl w:val="0"/>
          <w:numId w:val="3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Kerncompetentie</w:t>
      </w:r>
      <w:r w:rsidR="00255C46">
        <w:rPr>
          <w:rFonts w:ascii="Verdana" w:hAnsi="Verdana"/>
          <w:sz w:val="18"/>
          <w:szCs w:val="18"/>
        </w:rPr>
        <w:t xml:space="preserve"> 2: </w:t>
      </w:r>
      <w:r>
        <w:rPr>
          <w:rFonts w:ascii="Verdana" w:hAnsi="Verdana"/>
          <w:i/>
          <w:iCs/>
          <w:sz w:val="18"/>
          <w:szCs w:val="18"/>
        </w:rPr>
        <w:t xml:space="preserve">Ervaring met nautisch personeel </w:t>
      </w:r>
    </w:p>
    <w:p w14:paraId="60D2F044" w14:textId="095DCD24" w:rsidR="00446807" w:rsidRPr="00446807" w:rsidRDefault="00446807" w:rsidP="00446807">
      <w:pPr>
        <w:pStyle w:val="Defaul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Zie hoofdstuk 5 van het Beschrijvend document voor de beschrijving van de belangrijke informatie m.b.t. het indienen van de referenties, waaronder een toelichting op de </w:t>
      </w:r>
      <w:r w:rsidR="003417BA">
        <w:rPr>
          <w:rFonts w:ascii="Verdana" w:hAnsi="Verdana"/>
          <w:sz w:val="18"/>
          <w:szCs w:val="18"/>
        </w:rPr>
        <w:t xml:space="preserve">kerncompetenties en vereisten bij het indienen van de referenties. </w:t>
      </w:r>
      <w:r>
        <w:rPr>
          <w:rFonts w:ascii="Verdana" w:hAnsi="Verdana"/>
          <w:sz w:val="18"/>
          <w:szCs w:val="18"/>
        </w:rPr>
        <w:t xml:space="preserve"> </w:t>
      </w:r>
    </w:p>
    <w:p w14:paraId="237CE2C9" w14:textId="77777777" w:rsidR="00255C46" w:rsidRPr="004E4C68" w:rsidRDefault="00255C46" w:rsidP="00DF2672">
      <w:pPr>
        <w:pStyle w:val="broodtekst"/>
      </w:pPr>
    </w:p>
    <w:p w14:paraId="6BA0A313" w14:textId="77777777" w:rsidR="00255C46" w:rsidRDefault="00255C46" w:rsidP="00255C46">
      <w:pPr>
        <w:spacing w:line="240" w:lineRule="auto"/>
      </w:pPr>
      <w:r w:rsidRPr="00940EA5">
        <w:t>Indien een Inschrijver zich beroept op een referentieopdracht die (deels) door een derde is uitgevoerd</w:t>
      </w:r>
      <w:r>
        <w:t>,</w:t>
      </w:r>
      <w:r w:rsidRPr="00940EA5">
        <w:t xml:space="preserve"> dient inzi</w:t>
      </w:r>
      <w:r>
        <w:t>chtelijk te worden gemaakt in het</w:t>
      </w:r>
      <w:r w:rsidRPr="00940EA5">
        <w:t xml:space="preserve"> </w:t>
      </w:r>
      <w:r>
        <w:t>UEA</w:t>
      </w:r>
      <w:r w:rsidRPr="00E5193F">
        <w:t xml:space="preserve"> welk deel van de betreffende opdracht door de Inschrijver is uitgevoerd en welk deel door een derde. </w:t>
      </w:r>
    </w:p>
    <w:p w14:paraId="3DB11178" w14:textId="77777777" w:rsidR="00255C46" w:rsidRDefault="00255C46" w:rsidP="00DF2672">
      <w:pPr>
        <w:pStyle w:val="broodtekst"/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14:paraId="50BF8082" w14:textId="77777777" w:rsidTr="006F4502">
        <w:tc>
          <w:tcPr>
            <w:tcW w:w="7851" w:type="dxa"/>
            <w:gridSpan w:val="2"/>
          </w:tcPr>
          <w:p w14:paraId="5E451A44" w14:textId="77777777" w:rsidR="00DF2672" w:rsidRPr="001C3612" w:rsidRDefault="00DF2672" w:rsidP="006F4502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>REFERENTIEOPDRACHT NR.: 1</w:t>
            </w:r>
          </w:p>
          <w:p w14:paraId="1C0D9951" w14:textId="7C93A6E2" w:rsidR="00DF2672" w:rsidRPr="00E5193F" w:rsidRDefault="00DF2672" w:rsidP="006F4502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r w:rsidR="00545DFF" w:rsidRPr="00545DFF">
              <w:rPr>
                <w:b/>
                <w:highlight w:val="yellow"/>
              </w:rPr>
              <w:t>1 of 2</w:t>
            </w:r>
            <w:r w:rsidR="00545DFF">
              <w:rPr>
                <w:b/>
              </w:rPr>
              <w:t xml:space="preserve"> </w:t>
            </w:r>
          </w:p>
        </w:tc>
      </w:tr>
      <w:tr w:rsidR="00DF2672" w:rsidRPr="00940EA5" w14:paraId="08C6902E" w14:textId="77777777" w:rsidTr="006F4502">
        <w:tc>
          <w:tcPr>
            <w:tcW w:w="7851" w:type="dxa"/>
            <w:gridSpan w:val="2"/>
          </w:tcPr>
          <w:p w14:paraId="5DB1CB06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DF2672" w:rsidRPr="00940EA5" w14:paraId="75AC5D21" w14:textId="77777777" w:rsidTr="006F4502">
        <w:tc>
          <w:tcPr>
            <w:tcW w:w="3925" w:type="dxa"/>
          </w:tcPr>
          <w:p w14:paraId="4495F6DF" w14:textId="77777777" w:rsidR="00DF2672" w:rsidRPr="00940EA5" w:rsidRDefault="00DF2672" w:rsidP="006F4502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</w:tcPr>
          <w:p w14:paraId="482CB1C3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20471236" w14:textId="77777777" w:rsidTr="006F4502">
        <w:tc>
          <w:tcPr>
            <w:tcW w:w="7851" w:type="dxa"/>
            <w:gridSpan w:val="2"/>
          </w:tcPr>
          <w:p w14:paraId="707DAC47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DF2672" w:rsidRPr="00940EA5" w14:paraId="6B29D829" w14:textId="77777777" w:rsidTr="006F4502">
        <w:tc>
          <w:tcPr>
            <w:tcW w:w="3925" w:type="dxa"/>
          </w:tcPr>
          <w:p w14:paraId="6192632D" w14:textId="77777777" w:rsidR="00DF2672" w:rsidRPr="00940EA5" w:rsidRDefault="00DF2672" w:rsidP="006F4502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926" w:type="dxa"/>
          </w:tcPr>
          <w:p w14:paraId="47F3B314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50F5F4C7" w14:textId="77777777" w:rsidTr="006F4502">
        <w:tc>
          <w:tcPr>
            <w:tcW w:w="3925" w:type="dxa"/>
          </w:tcPr>
          <w:p w14:paraId="3F568B30" w14:textId="77777777" w:rsidR="00DF2672" w:rsidRPr="00940EA5" w:rsidRDefault="00DF2672" w:rsidP="006F4502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</w:tcPr>
          <w:p w14:paraId="41BB7EA2" w14:textId="65BBA8CE" w:rsidR="00DF2672" w:rsidRPr="008D76B3" w:rsidRDefault="00DF2672" w:rsidP="00545DFF">
            <w:pPr>
              <w:pStyle w:val="broodtekst"/>
            </w:pPr>
            <w:r w:rsidRPr="00940EA5">
              <w:t xml:space="preserve">Publiek / Privaat </w:t>
            </w:r>
            <w:r w:rsidRPr="00545DFF">
              <w:rPr>
                <w:highlight w:val="yellow"/>
              </w:rPr>
              <w:t>(</w:t>
            </w:r>
            <w:r w:rsidR="00545DFF" w:rsidRPr="00545DFF">
              <w:rPr>
                <w:highlight w:val="yellow"/>
              </w:rPr>
              <w:t>maak keuze)</w:t>
            </w:r>
            <w:r w:rsidR="00545DFF">
              <w:t xml:space="preserve"> </w:t>
            </w:r>
          </w:p>
        </w:tc>
      </w:tr>
      <w:tr w:rsidR="00DF2672" w:rsidRPr="00940EA5" w14:paraId="6322EB2D" w14:textId="77777777" w:rsidTr="006F4502">
        <w:tc>
          <w:tcPr>
            <w:tcW w:w="3925" w:type="dxa"/>
          </w:tcPr>
          <w:p w14:paraId="06BC4DAA" w14:textId="77777777" w:rsidR="00DF2672" w:rsidRPr="00940EA5" w:rsidRDefault="00DF2672" w:rsidP="006F4502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</w:tcPr>
          <w:p w14:paraId="00FC1E4C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2A3048C9" w14:textId="77777777" w:rsidTr="006F4502">
        <w:tc>
          <w:tcPr>
            <w:tcW w:w="3925" w:type="dxa"/>
          </w:tcPr>
          <w:p w14:paraId="4DA50593" w14:textId="77777777" w:rsidR="00DF2672" w:rsidRPr="00940EA5" w:rsidRDefault="00DF2672" w:rsidP="006F4502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</w:tcPr>
          <w:p w14:paraId="4ED3B0BE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5A0EF1EF" w14:textId="77777777" w:rsidTr="006F4502">
        <w:tc>
          <w:tcPr>
            <w:tcW w:w="3925" w:type="dxa"/>
          </w:tcPr>
          <w:p w14:paraId="1964FFBE" w14:textId="77777777" w:rsidR="00DF2672" w:rsidRPr="00940EA5" w:rsidRDefault="00DF2672" w:rsidP="006F450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</w:tcPr>
          <w:p w14:paraId="52B3E2C1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55156C07" w14:textId="77777777" w:rsidTr="006F4502">
        <w:tc>
          <w:tcPr>
            <w:tcW w:w="3925" w:type="dxa"/>
          </w:tcPr>
          <w:p w14:paraId="0A644647" w14:textId="77777777" w:rsidR="00DF2672" w:rsidRPr="00940EA5" w:rsidRDefault="00DF2672" w:rsidP="006F4502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</w:tcPr>
          <w:p w14:paraId="43E8CD36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354F3371" w14:textId="77777777" w:rsidTr="006F4502">
        <w:tc>
          <w:tcPr>
            <w:tcW w:w="7851" w:type="dxa"/>
            <w:gridSpan w:val="2"/>
          </w:tcPr>
          <w:p w14:paraId="31DE3976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DF2672" w:rsidRPr="00940EA5" w14:paraId="5D46EC5B" w14:textId="77777777" w:rsidTr="006F4502">
        <w:tc>
          <w:tcPr>
            <w:tcW w:w="3925" w:type="dxa"/>
          </w:tcPr>
          <w:p w14:paraId="3A754C25" w14:textId="77777777" w:rsidR="00DF2672" w:rsidRPr="00940EA5" w:rsidRDefault="00DF2672" w:rsidP="006F4502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</w:tcPr>
          <w:p w14:paraId="40F6F5F7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2FA149C3" w14:textId="77777777" w:rsidTr="006F4502">
        <w:tc>
          <w:tcPr>
            <w:tcW w:w="3925" w:type="dxa"/>
          </w:tcPr>
          <w:p w14:paraId="04E640EB" w14:textId="77777777" w:rsidR="00DF2672" w:rsidRPr="008D76B3" w:rsidRDefault="00DF2672" w:rsidP="006F4502">
            <w:pPr>
              <w:pStyle w:val="broodtekst"/>
            </w:pPr>
            <w:r w:rsidRPr="00940EA5">
              <w:t>Overeengekomen bed</w:t>
            </w:r>
            <w:r>
              <w:t>rag (opdrachtsom) (in euro; exclusief btw</w:t>
            </w:r>
            <w:r w:rsidRPr="00940EA5">
              <w:t>)</w:t>
            </w:r>
          </w:p>
        </w:tc>
        <w:tc>
          <w:tcPr>
            <w:tcW w:w="3926" w:type="dxa"/>
          </w:tcPr>
          <w:p w14:paraId="10553364" w14:textId="77777777" w:rsidR="00DF2672" w:rsidRPr="008D76B3" w:rsidRDefault="00DF2672" w:rsidP="006F4502">
            <w:pPr>
              <w:pStyle w:val="broodtekst"/>
            </w:pPr>
          </w:p>
        </w:tc>
      </w:tr>
      <w:tr w:rsidR="00DF2672" w:rsidRPr="00940EA5" w14:paraId="4D5980EC" w14:textId="77777777" w:rsidTr="006F4502">
        <w:tc>
          <w:tcPr>
            <w:tcW w:w="3925" w:type="dxa"/>
          </w:tcPr>
          <w:p w14:paraId="59978DC9" w14:textId="77777777" w:rsidR="00DF2672" w:rsidRPr="00940EA5" w:rsidRDefault="00DF2672" w:rsidP="006F450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</w:tcPr>
          <w:p w14:paraId="262750F5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13A0A985" w14:textId="77777777" w:rsidTr="006F4502">
        <w:tc>
          <w:tcPr>
            <w:tcW w:w="3925" w:type="dxa"/>
          </w:tcPr>
          <w:p w14:paraId="7DB3C73B" w14:textId="77777777" w:rsidR="00DF2672" w:rsidRPr="00940EA5" w:rsidRDefault="00DF2672" w:rsidP="006F4502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</w:tcPr>
          <w:p w14:paraId="74EF190B" w14:textId="77777777" w:rsidR="00DF2672" w:rsidRPr="00940EA5" w:rsidRDefault="00DF2672" w:rsidP="006F4502">
            <w:pPr>
              <w:pStyle w:val="broodtekst"/>
            </w:pPr>
          </w:p>
        </w:tc>
      </w:tr>
    </w:tbl>
    <w:p w14:paraId="159403CC" w14:textId="77777777" w:rsidR="00DF2672" w:rsidRPr="00940EA5" w:rsidRDefault="00DF2672" w:rsidP="00DF2672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545DFF" w:rsidRPr="00E5193F" w14:paraId="736438D2" w14:textId="77777777" w:rsidTr="00463AFE">
        <w:tc>
          <w:tcPr>
            <w:tcW w:w="7851" w:type="dxa"/>
            <w:gridSpan w:val="2"/>
          </w:tcPr>
          <w:p w14:paraId="27D37A35" w14:textId="4BA22376" w:rsidR="00545DFF" w:rsidRPr="001C3612" w:rsidRDefault="00545DFF" w:rsidP="00463AFE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 xml:space="preserve">REFERENTIEOPDRACHT NR.: </w:t>
            </w:r>
            <w:r>
              <w:rPr>
                <w:b/>
              </w:rPr>
              <w:t>2</w:t>
            </w:r>
          </w:p>
          <w:p w14:paraId="770419F1" w14:textId="77777777" w:rsidR="00545DFF" w:rsidRPr="00E5193F" w:rsidRDefault="00545DFF" w:rsidP="00463AFE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r w:rsidRPr="00545DFF">
              <w:rPr>
                <w:b/>
                <w:highlight w:val="yellow"/>
              </w:rPr>
              <w:t>1 of 2</w:t>
            </w:r>
            <w:r>
              <w:rPr>
                <w:b/>
              </w:rPr>
              <w:t xml:space="preserve"> </w:t>
            </w:r>
          </w:p>
        </w:tc>
      </w:tr>
      <w:tr w:rsidR="00545DFF" w:rsidRPr="00940EA5" w14:paraId="703F64A0" w14:textId="77777777" w:rsidTr="00463AFE">
        <w:tc>
          <w:tcPr>
            <w:tcW w:w="7851" w:type="dxa"/>
            <w:gridSpan w:val="2"/>
          </w:tcPr>
          <w:p w14:paraId="66E4BD4F" w14:textId="77777777" w:rsidR="00545DFF" w:rsidRPr="00940EA5" w:rsidRDefault="00545DFF" w:rsidP="00463AFE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545DFF" w:rsidRPr="00940EA5" w14:paraId="323FE90C" w14:textId="77777777" w:rsidTr="00463AFE">
        <w:tc>
          <w:tcPr>
            <w:tcW w:w="3925" w:type="dxa"/>
          </w:tcPr>
          <w:p w14:paraId="4B0441AA" w14:textId="77777777" w:rsidR="00545DFF" w:rsidRPr="00940EA5" w:rsidRDefault="00545DFF" w:rsidP="00463AFE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</w:tcPr>
          <w:p w14:paraId="7D57F431" w14:textId="77777777" w:rsidR="00545DFF" w:rsidRPr="00940EA5" w:rsidRDefault="00545DFF" w:rsidP="00463AFE">
            <w:pPr>
              <w:pStyle w:val="broodtekst"/>
            </w:pPr>
          </w:p>
        </w:tc>
      </w:tr>
      <w:tr w:rsidR="00545DFF" w:rsidRPr="00940EA5" w14:paraId="154C4011" w14:textId="77777777" w:rsidTr="00463AFE">
        <w:tc>
          <w:tcPr>
            <w:tcW w:w="7851" w:type="dxa"/>
            <w:gridSpan w:val="2"/>
          </w:tcPr>
          <w:p w14:paraId="58DC44E7" w14:textId="77777777" w:rsidR="00545DFF" w:rsidRPr="00940EA5" w:rsidRDefault="00545DFF" w:rsidP="00463AFE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545DFF" w:rsidRPr="00940EA5" w14:paraId="69888D56" w14:textId="77777777" w:rsidTr="00463AFE">
        <w:tc>
          <w:tcPr>
            <w:tcW w:w="3925" w:type="dxa"/>
          </w:tcPr>
          <w:p w14:paraId="2942801A" w14:textId="77777777" w:rsidR="00545DFF" w:rsidRPr="00940EA5" w:rsidRDefault="00545DFF" w:rsidP="00463AFE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926" w:type="dxa"/>
          </w:tcPr>
          <w:p w14:paraId="77393A90" w14:textId="77777777" w:rsidR="00545DFF" w:rsidRPr="00940EA5" w:rsidRDefault="00545DFF" w:rsidP="00463AFE">
            <w:pPr>
              <w:pStyle w:val="broodtekst"/>
            </w:pPr>
          </w:p>
        </w:tc>
      </w:tr>
      <w:tr w:rsidR="00545DFF" w:rsidRPr="008D76B3" w14:paraId="30D8C1F1" w14:textId="77777777" w:rsidTr="00463AFE">
        <w:tc>
          <w:tcPr>
            <w:tcW w:w="3925" w:type="dxa"/>
          </w:tcPr>
          <w:p w14:paraId="36A31327" w14:textId="77777777" w:rsidR="00545DFF" w:rsidRPr="00940EA5" w:rsidRDefault="00545DFF" w:rsidP="00463AFE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</w:tcPr>
          <w:p w14:paraId="2922A320" w14:textId="77777777" w:rsidR="00545DFF" w:rsidRPr="008D76B3" w:rsidRDefault="00545DFF" w:rsidP="00463AFE">
            <w:pPr>
              <w:pStyle w:val="broodtekst"/>
            </w:pPr>
            <w:r w:rsidRPr="00940EA5">
              <w:t xml:space="preserve">Publiek / Privaat </w:t>
            </w:r>
            <w:r w:rsidRPr="00545DFF">
              <w:rPr>
                <w:highlight w:val="yellow"/>
              </w:rPr>
              <w:t>(maak keuze)</w:t>
            </w:r>
            <w:r>
              <w:t xml:space="preserve"> </w:t>
            </w:r>
          </w:p>
        </w:tc>
      </w:tr>
      <w:tr w:rsidR="00545DFF" w:rsidRPr="00940EA5" w14:paraId="71349A24" w14:textId="77777777" w:rsidTr="00463AFE">
        <w:tc>
          <w:tcPr>
            <w:tcW w:w="3925" w:type="dxa"/>
          </w:tcPr>
          <w:p w14:paraId="069500B0" w14:textId="77777777" w:rsidR="00545DFF" w:rsidRPr="00940EA5" w:rsidRDefault="00545DFF" w:rsidP="00463AFE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</w:tcPr>
          <w:p w14:paraId="1D481404" w14:textId="77777777" w:rsidR="00545DFF" w:rsidRPr="00940EA5" w:rsidRDefault="00545DFF" w:rsidP="00463AFE">
            <w:pPr>
              <w:pStyle w:val="broodtekst"/>
            </w:pPr>
          </w:p>
        </w:tc>
      </w:tr>
      <w:tr w:rsidR="00545DFF" w:rsidRPr="00940EA5" w14:paraId="4F45690F" w14:textId="77777777" w:rsidTr="00463AFE">
        <w:tc>
          <w:tcPr>
            <w:tcW w:w="3925" w:type="dxa"/>
          </w:tcPr>
          <w:p w14:paraId="0A0A5C3B" w14:textId="77777777" w:rsidR="00545DFF" w:rsidRPr="00940EA5" w:rsidRDefault="00545DFF" w:rsidP="00463AFE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</w:tcPr>
          <w:p w14:paraId="4A80EE5E" w14:textId="77777777" w:rsidR="00545DFF" w:rsidRPr="00940EA5" w:rsidRDefault="00545DFF" w:rsidP="00463AFE">
            <w:pPr>
              <w:pStyle w:val="broodtekst"/>
            </w:pPr>
          </w:p>
        </w:tc>
      </w:tr>
      <w:tr w:rsidR="00545DFF" w:rsidRPr="00940EA5" w14:paraId="0CF5B9DC" w14:textId="77777777" w:rsidTr="00463AFE">
        <w:tc>
          <w:tcPr>
            <w:tcW w:w="3925" w:type="dxa"/>
          </w:tcPr>
          <w:p w14:paraId="34DC4748" w14:textId="77777777" w:rsidR="00545DFF" w:rsidRPr="00940EA5" w:rsidRDefault="00545DFF" w:rsidP="00463AFE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</w:tcPr>
          <w:p w14:paraId="01A75F0A" w14:textId="77777777" w:rsidR="00545DFF" w:rsidRPr="00940EA5" w:rsidRDefault="00545DFF" w:rsidP="00463AFE">
            <w:pPr>
              <w:pStyle w:val="broodtekst"/>
            </w:pPr>
          </w:p>
        </w:tc>
      </w:tr>
      <w:tr w:rsidR="00545DFF" w:rsidRPr="00940EA5" w14:paraId="1CF49079" w14:textId="77777777" w:rsidTr="00463AFE">
        <w:tc>
          <w:tcPr>
            <w:tcW w:w="3925" w:type="dxa"/>
          </w:tcPr>
          <w:p w14:paraId="49E7DB61" w14:textId="77777777" w:rsidR="00545DFF" w:rsidRPr="00940EA5" w:rsidRDefault="00545DFF" w:rsidP="00463AFE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</w:tcPr>
          <w:p w14:paraId="5ED7EEE4" w14:textId="77777777" w:rsidR="00545DFF" w:rsidRPr="00940EA5" w:rsidRDefault="00545DFF" w:rsidP="00463AFE">
            <w:pPr>
              <w:pStyle w:val="broodtekst"/>
            </w:pPr>
          </w:p>
        </w:tc>
      </w:tr>
      <w:tr w:rsidR="00545DFF" w:rsidRPr="00940EA5" w14:paraId="46F87A52" w14:textId="77777777" w:rsidTr="00463AFE">
        <w:tc>
          <w:tcPr>
            <w:tcW w:w="7851" w:type="dxa"/>
            <w:gridSpan w:val="2"/>
          </w:tcPr>
          <w:p w14:paraId="6D573E28" w14:textId="77777777" w:rsidR="00545DFF" w:rsidRPr="00940EA5" w:rsidRDefault="00545DFF" w:rsidP="00463AFE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545DFF" w:rsidRPr="00940EA5" w14:paraId="4D3F2716" w14:textId="77777777" w:rsidTr="00463AFE">
        <w:tc>
          <w:tcPr>
            <w:tcW w:w="3925" w:type="dxa"/>
          </w:tcPr>
          <w:p w14:paraId="457963F2" w14:textId="77777777" w:rsidR="00545DFF" w:rsidRPr="00940EA5" w:rsidRDefault="00545DFF" w:rsidP="00463AFE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</w:tcPr>
          <w:p w14:paraId="5CFC11AE" w14:textId="77777777" w:rsidR="00545DFF" w:rsidRPr="00940EA5" w:rsidRDefault="00545DFF" w:rsidP="00463AFE">
            <w:pPr>
              <w:pStyle w:val="broodtekst"/>
            </w:pPr>
          </w:p>
        </w:tc>
      </w:tr>
      <w:tr w:rsidR="00545DFF" w:rsidRPr="008D76B3" w14:paraId="77586922" w14:textId="77777777" w:rsidTr="00463AFE">
        <w:tc>
          <w:tcPr>
            <w:tcW w:w="3925" w:type="dxa"/>
          </w:tcPr>
          <w:p w14:paraId="0ACB5FE5" w14:textId="77777777" w:rsidR="00545DFF" w:rsidRPr="008D76B3" w:rsidRDefault="00545DFF" w:rsidP="00463AFE">
            <w:pPr>
              <w:pStyle w:val="broodtekst"/>
            </w:pPr>
            <w:r w:rsidRPr="00940EA5">
              <w:lastRenderedPageBreak/>
              <w:t>Overeengekomen bed</w:t>
            </w:r>
            <w:r>
              <w:t>rag (opdrachtsom) (in euro; exclusief btw</w:t>
            </w:r>
            <w:r w:rsidRPr="00940EA5">
              <w:t>)</w:t>
            </w:r>
          </w:p>
        </w:tc>
        <w:tc>
          <w:tcPr>
            <w:tcW w:w="3926" w:type="dxa"/>
          </w:tcPr>
          <w:p w14:paraId="372A930F" w14:textId="77777777" w:rsidR="00545DFF" w:rsidRPr="008D76B3" w:rsidRDefault="00545DFF" w:rsidP="00463AFE">
            <w:pPr>
              <w:pStyle w:val="broodtekst"/>
            </w:pPr>
          </w:p>
        </w:tc>
      </w:tr>
      <w:tr w:rsidR="00545DFF" w:rsidRPr="00940EA5" w14:paraId="09059E44" w14:textId="77777777" w:rsidTr="00463AFE">
        <w:tc>
          <w:tcPr>
            <w:tcW w:w="3925" w:type="dxa"/>
          </w:tcPr>
          <w:p w14:paraId="15C63085" w14:textId="77777777" w:rsidR="00545DFF" w:rsidRPr="00940EA5" w:rsidRDefault="00545DFF" w:rsidP="00463AFE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</w:tcPr>
          <w:p w14:paraId="6F4018D5" w14:textId="77777777" w:rsidR="00545DFF" w:rsidRPr="00940EA5" w:rsidRDefault="00545DFF" w:rsidP="00463AFE">
            <w:pPr>
              <w:pStyle w:val="broodtekst"/>
            </w:pPr>
          </w:p>
        </w:tc>
      </w:tr>
      <w:tr w:rsidR="00545DFF" w:rsidRPr="00940EA5" w14:paraId="50BA971D" w14:textId="77777777" w:rsidTr="00463AFE">
        <w:tc>
          <w:tcPr>
            <w:tcW w:w="3925" w:type="dxa"/>
          </w:tcPr>
          <w:p w14:paraId="379545FC" w14:textId="77777777" w:rsidR="00545DFF" w:rsidRPr="00940EA5" w:rsidRDefault="00545DFF" w:rsidP="00463AFE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</w:tcPr>
          <w:p w14:paraId="74AA9F9F" w14:textId="77777777" w:rsidR="00545DFF" w:rsidRPr="00940EA5" w:rsidRDefault="00545DFF" w:rsidP="00463AFE">
            <w:pPr>
              <w:pStyle w:val="broodtekst"/>
            </w:pPr>
          </w:p>
        </w:tc>
      </w:tr>
    </w:tbl>
    <w:p w14:paraId="5BE326B0" w14:textId="77777777" w:rsidR="00DF2672" w:rsidRDefault="00DF2672" w:rsidP="00DF2672">
      <w:pPr>
        <w:pStyle w:val="broodtekst"/>
      </w:pPr>
    </w:p>
    <w:p w14:paraId="5DCBEFB5" w14:textId="07514A71" w:rsidR="00DC5808" w:rsidRDefault="00DC5808" w:rsidP="00DF2672">
      <w:pPr>
        <w:pStyle w:val="broodtekst"/>
        <w:rPr>
          <w:b/>
          <w:bCs/>
        </w:rPr>
      </w:pPr>
      <w:r w:rsidRPr="00DC5808">
        <w:rPr>
          <w:b/>
          <w:bCs/>
        </w:rPr>
        <w:t xml:space="preserve">Let op: </w:t>
      </w:r>
      <w:r w:rsidRPr="00DC5808">
        <w:t xml:space="preserve">de onderstaande tabellen hoeven niet in alle gevallen te worden ingevuld. Het kan </w:t>
      </w:r>
      <w:r w:rsidR="005B2940">
        <w:t xml:space="preserve">zijn </w:t>
      </w:r>
      <w:r w:rsidRPr="00DC5808">
        <w:t>dat u met één referentie per kerncompetentie voldoet (referentie 1 voor kerncompetentie 1 en referentie 2 voor kerncompetentie 2).</w:t>
      </w:r>
      <w:r>
        <w:t xml:space="preserve"> Indien u meerdere referenties voor een kerncompetentie indient, heeft u de onderstaande tabellen wel </w:t>
      </w:r>
      <w:r w:rsidR="005B2940">
        <w:t xml:space="preserve">(deels) </w:t>
      </w:r>
      <w:r>
        <w:t xml:space="preserve">nodig. </w:t>
      </w:r>
    </w:p>
    <w:p w14:paraId="7516D035" w14:textId="77777777" w:rsidR="00172A1A" w:rsidRPr="00940EA5" w:rsidRDefault="00172A1A" w:rsidP="00DF2672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172A1A" w:rsidRPr="00940EA5" w14:paraId="5535CDB4" w14:textId="77777777" w:rsidTr="00463AFE">
        <w:tc>
          <w:tcPr>
            <w:tcW w:w="7851" w:type="dxa"/>
            <w:gridSpan w:val="2"/>
          </w:tcPr>
          <w:p w14:paraId="0A42027A" w14:textId="50CB6832" w:rsidR="00172A1A" w:rsidRPr="001C3612" w:rsidRDefault="00172A1A" w:rsidP="00463AFE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 xml:space="preserve">REFERENTIEOPDRACHT NR.: </w:t>
            </w:r>
            <w:r>
              <w:rPr>
                <w:b/>
              </w:rPr>
              <w:t>3</w:t>
            </w:r>
          </w:p>
          <w:p w14:paraId="2165B0A1" w14:textId="77777777" w:rsidR="00172A1A" w:rsidRPr="00E5193F" w:rsidRDefault="00172A1A" w:rsidP="00463AFE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r w:rsidRPr="00545DFF">
              <w:rPr>
                <w:b/>
                <w:highlight w:val="yellow"/>
              </w:rPr>
              <w:t>1 of 2</w:t>
            </w:r>
            <w:r>
              <w:rPr>
                <w:b/>
              </w:rPr>
              <w:t xml:space="preserve"> </w:t>
            </w:r>
          </w:p>
        </w:tc>
      </w:tr>
      <w:tr w:rsidR="00172A1A" w:rsidRPr="00940EA5" w14:paraId="76C38A97" w14:textId="77777777" w:rsidTr="00463AFE">
        <w:tc>
          <w:tcPr>
            <w:tcW w:w="7851" w:type="dxa"/>
            <w:gridSpan w:val="2"/>
          </w:tcPr>
          <w:p w14:paraId="0C215B98" w14:textId="77777777" w:rsidR="00172A1A" w:rsidRPr="00940EA5" w:rsidRDefault="00172A1A" w:rsidP="00463AFE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172A1A" w:rsidRPr="00940EA5" w14:paraId="68E17E40" w14:textId="77777777" w:rsidTr="00463AFE">
        <w:tc>
          <w:tcPr>
            <w:tcW w:w="3925" w:type="dxa"/>
          </w:tcPr>
          <w:p w14:paraId="46A8C1C9" w14:textId="77777777" w:rsidR="00172A1A" w:rsidRPr="00940EA5" w:rsidRDefault="00172A1A" w:rsidP="00463AFE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</w:tcPr>
          <w:p w14:paraId="531F0A78" w14:textId="77777777" w:rsidR="00172A1A" w:rsidRPr="00940EA5" w:rsidRDefault="00172A1A" w:rsidP="00463AFE">
            <w:pPr>
              <w:pStyle w:val="broodtekst"/>
            </w:pPr>
          </w:p>
        </w:tc>
      </w:tr>
      <w:tr w:rsidR="00172A1A" w:rsidRPr="00940EA5" w14:paraId="1DE0EA14" w14:textId="77777777" w:rsidTr="00463AFE">
        <w:tc>
          <w:tcPr>
            <w:tcW w:w="7851" w:type="dxa"/>
            <w:gridSpan w:val="2"/>
          </w:tcPr>
          <w:p w14:paraId="2DB5433B" w14:textId="77777777" w:rsidR="00172A1A" w:rsidRPr="00940EA5" w:rsidRDefault="00172A1A" w:rsidP="00463AFE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172A1A" w:rsidRPr="00940EA5" w14:paraId="2298D341" w14:textId="77777777" w:rsidTr="00463AFE">
        <w:tc>
          <w:tcPr>
            <w:tcW w:w="3925" w:type="dxa"/>
          </w:tcPr>
          <w:p w14:paraId="5880CB38" w14:textId="77777777" w:rsidR="00172A1A" w:rsidRPr="00940EA5" w:rsidRDefault="00172A1A" w:rsidP="00463AFE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926" w:type="dxa"/>
          </w:tcPr>
          <w:p w14:paraId="600107E5" w14:textId="77777777" w:rsidR="00172A1A" w:rsidRPr="00940EA5" w:rsidRDefault="00172A1A" w:rsidP="00463AFE">
            <w:pPr>
              <w:pStyle w:val="broodtekst"/>
            </w:pPr>
          </w:p>
        </w:tc>
      </w:tr>
      <w:tr w:rsidR="00172A1A" w:rsidRPr="00940EA5" w14:paraId="403938D6" w14:textId="77777777" w:rsidTr="00463AFE">
        <w:tc>
          <w:tcPr>
            <w:tcW w:w="3925" w:type="dxa"/>
          </w:tcPr>
          <w:p w14:paraId="5BED3024" w14:textId="77777777" w:rsidR="00172A1A" w:rsidRPr="00940EA5" w:rsidRDefault="00172A1A" w:rsidP="00463AFE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</w:tcPr>
          <w:p w14:paraId="355CB284" w14:textId="77777777" w:rsidR="00172A1A" w:rsidRPr="008D76B3" w:rsidRDefault="00172A1A" w:rsidP="00463AFE">
            <w:pPr>
              <w:pStyle w:val="broodtekst"/>
            </w:pPr>
            <w:r w:rsidRPr="00940EA5">
              <w:t xml:space="preserve">Publiek / Privaat </w:t>
            </w:r>
            <w:r w:rsidRPr="00545DFF">
              <w:rPr>
                <w:highlight w:val="yellow"/>
              </w:rPr>
              <w:t>(maak keuze)</w:t>
            </w:r>
            <w:r>
              <w:t xml:space="preserve"> </w:t>
            </w:r>
          </w:p>
        </w:tc>
      </w:tr>
      <w:tr w:rsidR="00172A1A" w:rsidRPr="00940EA5" w14:paraId="14680B45" w14:textId="77777777" w:rsidTr="00463AFE">
        <w:tc>
          <w:tcPr>
            <w:tcW w:w="3925" w:type="dxa"/>
          </w:tcPr>
          <w:p w14:paraId="6E463D23" w14:textId="77777777" w:rsidR="00172A1A" w:rsidRPr="00940EA5" w:rsidRDefault="00172A1A" w:rsidP="00463AFE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</w:tcPr>
          <w:p w14:paraId="17A447ED" w14:textId="77777777" w:rsidR="00172A1A" w:rsidRPr="00940EA5" w:rsidRDefault="00172A1A" w:rsidP="00463AFE">
            <w:pPr>
              <w:pStyle w:val="broodtekst"/>
            </w:pPr>
          </w:p>
        </w:tc>
      </w:tr>
      <w:tr w:rsidR="00172A1A" w:rsidRPr="00940EA5" w14:paraId="7FF57810" w14:textId="77777777" w:rsidTr="00463AFE">
        <w:tc>
          <w:tcPr>
            <w:tcW w:w="3925" w:type="dxa"/>
          </w:tcPr>
          <w:p w14:paraId="76850412" w14:textId="77777777" w:rsidR="00172A1A" w:rsidRPr="00940EA5" w:rsidRDefault="00172A1A" w:rsidP="00463AFE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</w:tcPr>
          <w:p w14:paraId="67FA149B" w14:textId="77777777" w:rsidR="00172A1A" w:rsidRPr="00940EA5" w:rsidRDefault="00172A1A" w:rsidP="00463AFE">
            <w:pPr>
              <w:pStyle w:val="broodtekst"/>
            </w:pPr>
          </w:p>
        </w:tc>
      </w:tr>
      <w:tr w:rsidR="00172A1A" w:rsidRPr="00940EA5" w14:paraId="6F251AB8" w14:textId="77777777" w:rsidTr="00463AFE">
        <w:tc>
          <w:tcPr>
            <w:tcW w:w="3925" w:type="dxa"/>
          </w:tcPr>
          <w:p w14:paraId="070C0463" w14:textId="77777777" w:rsidR="00172A1A" w:rsidRPr="00940EA5" w:rsidRDefault="00172A1A" w:rsidP="00463AFE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</w:tcPr>
          <w:p w14:paraId="73110621" w14:textId="77777777" w:rsidR="00172A1A" w:rsidRPr="00940EA5" w:rsidRDefault="00172A1A" w:rsidP="00463AFE">
            <w:pPr>
              <w:pStyle w:val="broodtekst"/>
            </w:pPr>
          </w:p>
        </w:tc>
      </w:tr>
      <w:tr w:rsidR="00172A1A" w:rsidRPr="00940EA5" w14:paraId="433CF97B" w14:textId="77777777" w:rsidTr="00463AFE">
        <w:tc>
          <w:tcPr>
            <w:tcW w:w="3925" w:type="dxa"/>
          </w:tcPr>
          <w:p w14:paraId="7D7EF30F" w14:textId="77777777" w:rsidR="00172A1A" w:rsidRPr="00940EA5" w:rsidRDefault="00172A1A" w:rsidP="00463AFE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</w:tcPr>
          <w:p w14:paraId="0A3F8E26" w14:textId="77777777" w:rsidR="00172A1A" w:rsidRPr="00940EA5" w:rsidRDefault="00172A1A" w:rsidP="00463AFE">
            <w:pPr>
              <w:pStyle w:val="broodtekst"/>
            </w:pPr>
          </w:p>
        </w:tc>
      </w:tr>
      <w:tr w:rsidR="00172A1A" w:rsidRPr="00940EA5" w14:paraId="32581308" w14:textId="77777777" w:rsidTr="00463AFE">
        <w:tc>
          <w:tcPr>
            <w:tcW w:w="7851" w:type="dxa"/>
            <w:gridSpan w:val="2"/>
          </w:tcPr>
          <w:p w14:paraId="153BCDEF" w14:textId="77777777" w:rsidR="00172A1A" w:rsidRPr="00940EA5" w:rsidRDefault="00172A1A" w:rsidP="00463AFE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172A1A" w:rsidRPr="00940EA5" w14:paraId="2EB330FC" w14:textId="77777777" w:rsidTr="00463AFE">
        <w:tc>
          <w:tcPr>
            <w:tcW w:w="3925" w:type="dxa"/>
          </w:tcPr>
          <w:p w14:paraId="77DEDF23" w14:textId="77777777" w:rsidR="00172A1A" w:rsidRPr="00940EA5" w:rsidRDefault="00172A1A" w:rsidP="00463AFE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</w:tcPr>
          <w:p w14:paraId="3C233BA0" w14:textId="77777777" w:rsidR="00172A1A" w:rsidRPr="00940EA5" w:rsidRDefault="00172A1A" w:rsidP="00463AFE">
            <w:pPr>
              <w:pStyle w:val="broodtekst"/>
            </w:pPr>
          </w:p>
        </w:tc>
      </w:tr>
      <w:tr w:rsidR="00172A1A" w:rsidRPr="00940EA5" w14:paraId="7A0851C2" w14:textId="77777777" w:rsidTr="00463AFE">
        <w:tc>
          <w:tcPr>
            <w:tcW w:w="3925" w:type="dxa"/>
          </w:tcPr>
          <w:p w14:paraId="2B6AEE71" w14:textId="77777777" w:rsidR="00172A1A" w:rsidRPr="008D76B3" w:rsidRDefault="00172A1A" w:rsidP="00463AFE">
            <w:pPr>
              <w:pStyle w:val="broodtekst"/>
            </w:pPr>
            <w:r w:rsidRPr="00940EA5">
              <w:t>Overeengekomen bed</w:t>
            </w:r>
            <w:r>
              <w:t>rag (opdrachtsom) (in euro; exclusief btw</w:t>
            </w:r>
            <w:r w:rsidRPr="00940EA5">
              <w:t>)</w:t>
            </w:r>
          </w:p>
        </w:tc>
        <w:tc>
          <w:tcPr>
            <w:tcW w:w="3926" w:type="dxa"/>
          </w:tcPr>
          <w:p w14:paraId="404A360C" w14:textId="77777777" w:rsidR="00172A1A" w:rsidRPr="008D76B3" w:rsidRDefault="00172A1A" w:rsidP="00463AFE">
            <w:pPr>
              <w:pStyle w:val="broodtekst"/>
            </w:pPr>
          </w:p>
        </w:tc>
      </w:tr>
      <w:tr w:rsidR="00172A1A" w:rsidRPr="00940EA5" w14:paraId="1C9EFD2C" w14:textId="77777777" w:rsidTr="00463AFE">
        <w:tc>
          <w:tcPr>
            <w:tcW w:w="3925" w:type="dxa"/>
          </w:tcPr>
          <w:p w14:paraId="2C3572CB" w14:textId="77777777" w:rsidR="00172A1A" w:rsidRPr="00940EA5" w:rsidRDefault="00172A1A" w:rsidP="00463AFE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</w:tcPr>
          <w:p w14:paraId="19819E34" w14:textId="77777777" w:rsidR="00172A1A" w:rsidRPr="00940EA5" w:rsidRDefault="00172A1A" w:rsidP="00463AFE">
            <w:pPr>
              <w:pStyle w:val="broodtekst"/>
            </w:pPr>
          </w:p>
        </w:tc>
      </w:tr>
      <w:tr w:rsidR="00172A1A" w:rsidRPr="00940EA5" w14:paraId="6CD6D48D" w14:textId="77777777" w:rsidTr="00463AFE">
        <w:tc>
          <w:tcPr>
            <w:tcW w:w="3925" w:type="dxa"/>
          </w:tcPr>
          <w:p w14:paraId="1A633104" w14:textId="77777777" w:rsidR="00172A1A" w:rsidRPr="00940EA5" w:rsidRDefault="00172A1A" w:rsidP="00463AFE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</w:tcPr>
          <w:p w14:paraId="6A5C2A7C" w14:textId="77777777" w:rsidR="00172A1A" w:rsidRPr="00940EA5" w:rsidRDefault="00172A1A" w:rsidP="00463AFE">
            <w:pPr>
              <w:pStyle w:val="broodtekst"/>
            </w:pPr>
          </w:p>
        </w:tc>
      </w:tr>
    </w:tbl>
    <w:p w14:paraId="249A3AA9" w14:textId="77777777" w:rsidR="003F5EB0" w:rsidRDefault="003F5EB0" w:rsidP="003F5EB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172A1A" w:rsidRPr="00940EA5" w14:paraId="4C0B7307" w14:textId="77777777" w:rsidTr="00463AFE">
        <w:tc>
          <w:tcPr>
            <w:tcW w:w="7851" w:type="dxa"/>
            <w:gridSpan w:val="2"/>
          </w:tcPr>
          <w:p w14:paraId="4193E84B" w14:textId="0F3A750D" w:rsidR="00172A1A" w:rsidRPr="001C3612" w:rsidRDefault="00172A1A" w:rsidP="00463AFE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 xml:space="preserve">REFERENTIEOPDRACHT NR.: </w:t>
            </w:r>
            <w:r>
              <w:rPr>
                <w:b/>
              </w:rPr>
              <w:t>4</w:t>
            </w:r>
          </w:p>
          <w:p w14:paraId="62435472" w14:textId="77777777" w:rsidR="00172A1A" w:rsidRPr="00E5193F" w:rsidRDefault="00172A1A" w:rsidP="00463AFE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r w:rsidRPr="00545DFF">
              <w:rPr>
                <w:b/>
                <w:highlight w:val="yellow"/>
              </w:rPr>
              <w:t>1 of 2</w:t>
            </w:r>
            <w:r>
              <w:rPr>
                <w:b/>
              </w:rPr>
              <w:t xml:space="preserve"> </w:t>
            </w:r>
          </w:p>
        </w:tc>
      </w:tr>
      <w:tr w:rsidR="00172A1A" w:rsidRPr="00940EA5" w14:paraId="7694CA3C" w14:textId="77777777" w:rsidTr="00463AFE">
        <w:tc>
          <w:tcPr>
            <w:tcW w:w="7851" w:type="dxa"/>
            <w:gridSpan w:val="2"/>
          </w:tcPr>
          <w:p w14:paraId="6E48B6AC" w14:textId="77777777" w:rsidR="00172A1A" w:rsidRPr="00940EA5" w:rsidRDefault="00172A1A" w:rsidP="00463AFE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172A1A" w:rsidRPr="00940EA5" w14:paraId="07244F1E" w14:textId="77777777" w:rsidTr="00463AFE">
        <w:tc>
          <w:tcPr>
            <w:tcW w:w="3925" w:type="dxa"/>
          </w:tcPr>
          <w:p w14:paraId="451F5369" w14:textId="77777777" w:rsidR="00172A1A" w:rsidRPr="00940EA5" w:rsidRDefault="00172A1A" w:rsidP="00463AFE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</w:tcPr>
          <w:p w14:paraId="5DCFC779" w14:textId="77777777" w:rsidR="00172A1A" w:rsidRPr="00940EA5" w:rsidRDefault="00172A1A" w:rsidP="00463AFE">
            <w:pPr>
              <w:pStyle w:val="broodtekst"/>
            </w:pPr>
          </w:p>
        </w:tc>
      </w:tr>
      <w:tr w:rsidR="00172A1A" w:rsidRPr="00940EA5" w14:paraId="5850A8E8" w14:textId="77777777" w:rsidTr="00463AFE">
        <w:tc>
          <w:tcPr>
            <w:tcW w:w="7851" w:type="dxa"/>
            <w:gridSpan w:val="2"/>
          </w:tcPr>
          <w:p w14:paraId="16FBE36E" w14:textId="77777777" w:rsidR="00172A1A" w:rsidRPr="00940EA5" w:rsidRDefault="00172A1A" w:rsidP="00463AFE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172A1A" w:rsidRPr="00940EA5" w14:paraId="6CEE527A" w14:textId="77777777" w:rsidTr="00463AFE">
        <w:tc>
          <w:tcPr>
            <w:tcW w:w="3925" w:type="dxa"/>
          </w:tcPr>
          <w:p w14:paraId="296CC418" w14:textId="77777777" w:rsidR="00172A1A" w:rsidRPr="00940EA5" w:rsidRDefault="00172A1A" w:rsidP="00463AFE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926" w:type="dxa"/>
          </w:tcPr>
          <w:p w14:paraId="4CAB9134" w14:textId="77777777" w:rsidR="00172A1A" w:rsidRPr="00940EA5" w:rsidRDefault="00172A1A" w:rsidP="00463AFE">
            <w:pPr>
              <w:pStyle w:val="broodtekst"/>
            </w:pPr>
          </w:p>
        </w:tc>
      </w:tr>
      <w:tr w:rsidR="00172A1A" w:rsidRPr="00940EA5" w14:paraId="68CB0E47" w14:textId="77777777" w:rsidTr="00463AFE">
        <w:tc>
          <w:tcPr>
            <w:tcW w:w="3925" w:type="dxa"/>
          </w:tcPr>
          <w:p w14:paraId="0DDF0351" w14:textId="77777777" w:rsidR="00172A1A" w:rsidRPr="00940EA5" w:rsidRDefault="00172A1A" w:rsidP="00463AFE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</w:tcPr>
          <w:p w14:paraId="3F8EEA9B" w14:textId="77777777" w:rsidR="00172A1A" w:rsidRPr="008D76B3" w:rsidRDefault="00172A1A" w:rsidP="00463AFE">
            <w:pPr>
              <w:pStyle w:val="broodtekst"/>
            </w:pPr>
            <w:r w:rsidRPr="00940EA5">
              <w:t xml:space="preserve">Publiek / Privaat </w:t>
            </w:r>
            <w:r w:rsidRPr="00545DFF">
              <w:rPr>
                <w:highlight w:val="yellow"/>
              </w:rPr>
              <w:t>(maak keuze)</w:t>
            </w:r>
            <w:r>
              <w:t xml:space="preserve"> </w:t>
            </w:r>
          </w:p>
        </w:tc>
      </w:tr>
      <w:tr w:rsidR="00172A1A" w:rsidRPr="00940EA5" w14:paraId="3A77750D" w14:textId="77777777" w:rsidTr="00463AFE">
        <w:tc>
          <w:tcPr>
            <w:tcW w:w="3925" w:type="dxa"/>
          </w:tcPr>
          <w:p w14:paraId="50EFAF0E" w14:textId="77777777" w:rsidR="00172A1A" w:rsidRPr="00940EA5" w:rsidRDefault="00172A1A" w:rsidP="00463AFE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</w:tcPr>
          <w:p w14:paraId="161B9031" w14:textId="77777777" w:rsidR="00172A1A" w:rsidRPr="00940EA5" w:rsidRDefault="00172A1A" w:rsidP="00463AFE">
            <w:pPr>
              <w:pStyle w:val="broodtekst"/>
            </w:pPr>
          </w:p>
        </w:tc>
      </w:tr>
      <w:tr w:rsidR="00172A1A" w:rsidRPr="00940EA5" w14:paraId="37E241BD" w14:textId="77777777" w:rsidTr="00463AFE">
        <w:tc>
          <w:tcPr>
            <w:tcW w:w="3925" w:type="dxa"/>
          </w:tcPr>
          <w:p w14:paraId="13D257FB" w14:textId="77777777" w:rsidR="00172A1A" w:rsidRPr="00940EA5" w:rsidRDefault="00172A1A" w:rsidP="00463AFE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</w:tcPr>
          <w:p w14:paraId="0785ED03" w14:textId="77777777" w:rsidR="00172A1A" w:rsidRPr="00940EA5" w:rsidRDefault="00172A1A" w:rsidP="00463AFE">
            <w:pPr>
              <w:pStyle w:val="broodtekst"/>
            </w:pPr>
          </w:p>
        </w:tc>
      </w:tr>
      <w:tr w:rsidR="00172A1A" w:rsidRPr="00940EA5" w14:paraId="3F69D776" w14:textId="77777777" w:rsidTr="00463AFE">
        <w:tc>
          <w:tcPr>
            <w:tcW w:w="3925" w:type="dxa"/>
          </w:tcPr>
          <w:p w14:paraId="7E00CB98" w14:textId="77777777" w:rsidR="00172A1A" w:rsidRPr="00940EA5" w:rsidRDefault="00172A1A" w:rsidP="00463AFE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</w:tcPr>
          <w:p w14:paraId="7F8F818C" w14:textId="77777777" w:rsidR="00172A1A" w:rsidRPr="00940EA5" w:rsidRDefault="00172A1A" w:rsidP="00463AFE">
            <w:pPr>
              <w:pStyle w:val="broodtekst"/>
            </w:pPr>
          </w:p>
        </w:tc>
      </w:tr>
      <w:tr w:rsidR="00172A1A" w:rsidRPr="00940EA5" w14:paraId="6D1EDC2E" w14:textId="77777777" w:rsidTr="00463AFE">
        <w:tc>
          <w:tcPr>
            <w:tcW w:w="3925" w:type="dxa"/>
          </w:tcPr>
          <w:p w14:paraId="5A7BB098" w14:textId="77777777" w:rsidR="00172A1A" w:rsidRPr="00940EA5" w:rsidRDefault="00172A1A" w:rsidP="00463AFE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</w:tcPr>
          <w:p w14:paraId="5632922E" w14:textId="77777777" w:rsidR="00172A1A" w:rsidRPr="00940EA5" w:rsidRDefault="00172A1A" w:rsidP="00463AFE">
            <w:pPr>
              <w:pStyle w:val="broodtekst"/>
            </w:pPr>
          </w:p>
        </w:tc>
      </w:tr>
      <w:tr w:rsidR="00172A1A" w:rsidRPr="00940EA5" w14:paraId="7B537BEE" w14:textId="77777777" w:rsidTr="00463AFE">
        <w:tc>
          <w:tcPr>
            <w:tcW w:w="7851" w:type="dxa"/>
            <w:gridSpan w:val="2"/>
          </w:tcPr>
          <w:p w14:paraId="53F1B903" w14:textId="77777777" w:rsidR="00172A1A" w:rsidRPr="00940EA5" w:rsidRDefault="00172A1A" w:rsidP="00463AFE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172A1A" w:rsidRPr="00940EA5" w14:paraId="33A764C5" w14:textId="77777777" w:rsidTr="00463AFE">
        <w:tc>
          <w:tcPr>
            <w:tcW w:w="3925" w:type="dxa"/>
          </w:tcPr>
          <w:p w14:paraId="4CC6637A" w14:textId="77777777" w:rsidR="00172A1A" w:rsidRPr="00940EA5" w:rsidRDefault="00172A1A" w:rsidP="00463AFE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</w:tcPr>
          <w:p w14:paraId="71E32FA3" w14:textId="77777777" w:rsidR="00172A1A" w:rsidRPr="00940EA5" w:rsidRDefault="00172A1A" w:rsidP="00463AFE">
            <w:pPr>
              <w:pStyle w:val="broodtekst"/>
            </w:pPr>
          </w:p>
        </w:tc>
      </w:tr>
      <w:tr w:rsidR="00172A1A" w:rsidRPr="00940EA5" w14:paraId="2C848EA7" w14:textId="77777777" w:rsidTr="00463AFE">
        <w:tc>
          <w:tcPr>
            <w:tcW w:w="3925" w:type="dxa"/>
          </w:tcPr>
          <w:p w14:paraId="37D1AA6A" w14:textId="77777777" w:rsidR="00172A1A" w:rsidRPr="008D76B3" w:rsidRDefault="00172A1A" w:rsidP="00463AFE">
            <w:pPr>
              <w:pStyle w:val="broodtekst"/>
            </w:pPr>
            <w:r w:rsidRPr="00940EA5">
              <w:t>Overeengekomen bed</w:t>
            </w:r>
            <w:r>
              <w:t>rag (opdrachtsom) (in euro; exclusief btw</w:t>
            </w:r>
            <w:r w:rsidRPr="00940EA5">
              <w:t>)</w:t>
            </w:r>
          </w:p>
        </w:tc>
        <w:tc>
          <w:tcPr>
            <w:tcW w:w="3926" w:type="dxa"/>
          </w:tcPr>
          <w:p w14:paraId="01837DFA" w14:textId="77777777" w:rsidR="00172A1A" w:rsidRPr="008D76B3" w:rsidRDefault="00172A1A" w:rsidP="00463AFE">
            <w:pPr>
              <w:pStyle w:val="broodtekst"/>
            </w:pPr>
          </w:p>
        </w:tc>
      </w:tr>
      <w:tr w:rsidR="00172A1A" w:rsidRPr="00940EA5" w14:paraId="74B94BC5" w14:textId="77777777" w:rsidTr="00463AFE">
        <w:tc>
          <w:tcPr>
            <w:tcW w:w="3925" w:type="dxa"/>
          </w:tcPr>
          <w:p w14:paraId="7461644C" w14:textId="77777777" w:rsidR="00172A1A" w:rsidRPr="00940EA5" w:rsidRDefault="00172A1A" w:rsidP="00463AFE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</w:tcPr>
          <w:p w14:paraId="5751B5D3" w14:textId="77777777" w:rsidR="00172A1A" w:rsidRPr="00940EA5" w:rsidRDefault="00172A1A" w:rsidP="00463AFE">
            <w:pPr>
              <w:pStyle w:val="broodtekst"/>
            </w:pPr>
          </w:p>
        </w:tc>
      </w:tr>
      <w:tr w:rsidR="00172A1A" w:rsidRPr="00940EA5" w14:paraId="4251FC47" w14:textId="77777777" w:rsidTr="00463AFE">
        <w:tc>
          <w:tcPr>
            <w:tcW w:w="3925" w:type="dxa"/>
          </w:tcPr>
          <w:p w14:paraId="039CC8E5" w14:textId="77777777" w:rsidR="00172A1A" w:rsidRPr="00940EA5" w:rsidRDefault="00172A1A" w:rsidP="00463AFE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</w:tcPr>
          <w:p w14:paraId="30D3A447" w14:textId="77777777" w:rsidR="00172A1A" w:rsidRPr="00940EA5" w:rsidRDefault="00172A1A" w:rsidP="00463AFE">
            <w:pPr>
              <w:pStyle w:val="broodtekst"/>
            </w:pPr>
          </w:p>
        </w:tc>
      </w:tr>
    </w:tbl>
    <w:p w14:paraId="3E46EA36" w14:textId="77777777" w:rsidR="00172A1A" w:rsidRPr="003F5EB0" w:rsidRDefault="00172A1A" w:rsidP="003F5EB0"/>
    <w:sectPr w:rsidR="00172A1A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434BD" w14:textId="77777777" w:rsidR="00150087" w:rsidRDefault="00150087" w:rsidP="0088501B">
      <w:r>
        <w:separator/>
      </w:r>
    </w:p>
  </w:endnote>
  <w:endnote w:type="continuationSeparator" w:id="0">
    <w:p w14:paraId="46DF04FE" w14:textId="77777777" w:rsidR="00150087" w:rsidRDefault="0015008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9791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776E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7A02E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468C8" w14:textId="77777777" w:rsidR="00150087" w:rsidRDefault="00150087" w:rsidP="0088501B">
      <w:r>
        <w:separator/>
      </w:r>
    </w:p>
  </w:footnote>
  <w:footnote w:type="continuationSeparator" w:id="0">
    <w:p w14:paraId="0FC2C2B0" w14:textId="77777777" w:rsidR="00150087" w:rsidRDefault="00150087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B1D74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40770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ED611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0BE30E3"/>
    <w:multiLevelType w:val="hybridMultilevel"/>
    <w:tmpl w:val="D3C6FF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31CB79D8"/>
    <w:multiLevelType w:val="multilevel"/>
    <w:tmpl w:val="06962652"/>
    <w:numStyleLink w:val="Lijststijl"/>
  </w:abstractNum>
  <w:abstractNum w:abstractNumId="22" w15:restartNumberingAfterBreak="0">
    <w:nsid w:val="31E853D2"/>
    <w:multiLevelType w:val="multilevel"/>
    <w:tmpl w:val="06962652"/>
    <w:numStyleLink w:val="Lijststijl"/>
  </w:abstractNum>
  <w:abstractNum w:abstractNumId="23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6A6389A"/>
    <w:multiLevelType w:val="multilevel"/>
    <w:tmpl w:val="6A8E5BD4"/>
    <w:numStyleLink w:val="Stijl2"/>
  </w:abstractNum>
  <w:abstractNum w:abstractNumId="25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DB631B"/>
    <w:multiLevelType w:val="multilevel"/>
    <w:tmpl w:val="06962652"/>
    <w:numStyleLink w:val="Lijststijl"/>
  </w:abstractNum>
  <w:abstractNum w:abstractNumId="28" w15:restartNumberingAfterBreak="0">
    <w:nsid w:val="4AAF61A3"/>
    <w:multiLevelType w:val="hybridMultilevel"/>
    <w:tmpl w:val="936C3316"/>
    <w:lvl w:ilvl="0" w:tplc="F4724B2E">
      <w:start w:val="13"/>
      <w:numFmt w:val="bullet"/>
      <w:lvlText w:val=""/>
      <w:lvlJc w:val="left"/>
      <w:pPr>
        <w:ind w:left="720" w:hanging="360"/>
      </w:pPr>
      <w:rPr>
        <w:rFonts w:ascii="Symbol" w:eastAsia="DejaVu Sans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1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CAF5D0D"/>
    <w:multiLevelType w:val="multilevel"/>
    <w:tmpl w:val="06962652"/>
    <w:numStyleLink w:val="Lijststijl"/>
  </w:abstractNum>
  <w:abstractNum w:abstractNumId="33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050C84"/>
    <w:multiLevelType w:val="multilevel"/>
    <w:tmpl w:val="06962652"/>
    <w:numStyleLink w:val="Lijststijl"/>
  </w:abstractNum>
  <w:num w:numId="1" w16cid:durableId="1657371422">
    <w:abstractNumId w:val="11"/>
  </w:num>
  <w:num w:numId="2" w16cid:durableId="487677418">
    <w:abstractNumId w:val="13"/>
  </w:num>
  <w:num w:numId="3" w16cid:durableId="733089928">
    <w:abstractNumId w:val="32"/>
  </w:num>
  <w:num w:numId="4" w16cid:durableId="1923293155">
    <w:abstractNumId w:val="12"/>
  </w:num>
  <w:num w:numId="5" w16cid:durableId="577328886">
    <w:abstractNumId w:val="17"/>
  </w:num>
  <w:num w:numId="6" w16cid:durableId="474882436">
    <w:abstractNumId w:val="21"/>
  </w:num>
  <w:num w:numId="7" w16cid:durableId="1971671233">
    <w:abstractNumId w:val="2"/>
  </w:num>
  <w:num w:numId="8" w16cid:durableId="1861772918">
    <w:abstractNumId w:val="1"/>
  </w:num>
  <w:num w:numId="9" w16cid:durableId="1731683288">
    <w:abstractNumId w:val="0"/>
  </w:num>
  <w:num w:numId="10" w16cid:durableId="678778375">
    <w:abstractNumId w:val="9"/>
  </w:num>
  <w:num w:numId="11" w16cid:durableId="1397587687">
    <w:abstractNumId w:val="7"/>
  </w:num>
  <w:num w:numId="12" w16cid:durableId="1239825019">
    <w:abstractNumId w:val="7"/>
  </w:num>
  <w:num w:numId="13" w16cid:durableId="1965696226">
    <w:abstractNumId w:val="33"/>
  </w:num>
  <w:num w:numId="14" w16cid:durableId="1550338222">
    <w:abstractNumId w:val="4"/>
  </w:num>
  <w:num w:numId="15" w16cid:durableId="111749001">
    <w:abstractNumId w:val="18"/>
  </w:num>
  <w:num w:numId="16" w16cid:durableId="1343051132">
    <w:abstractNumId w:val="25"/>
  </w:num>
  <w:num w:numId="17" w16cid:durableId="1504854329">
    <w:abstractNumId w:val="10"/>
  </w:num>
  <w:num w:numId="18" w16cid:durableId="1311055128">
    <w:abstractNumId w:val="22"/>
  </w:num>
  <w:num w:numId="19" w16cid:durableId="1607611840">
    <w:abstractNumId w:val="34"/>
  </w:num>
  <w:num w:numId="20" w16cid:durableId="1008023181">
    <w:abstractNumId w:val="14"/>
  </w:num>
  <w:num w:numId="21" w16cid:durableId="51581197">
    <w:abstractNumId w:val="24"/>
  </w:num>
  <w:num w:numId="22" w16cid:durableId="1943411179">
    <w:abstractNumId w:val="27"/>
  </w:num>
  <w:num w:numId="23" w16cid:durableId="2039112948">
    <w:abstractNumId w:val="20"/>
  </w:num>
  <w:num w:numId="24" w16cid:durableId="622731061">
    <w:abstractNumId w:val="30"/>
  </w:num>
  <w:num w:numId="25" w16cid:durableId="612520928">
    <w:abstractNumId w:val="29"/>
  </w:num>
  <w:num w:numId="26" w16cid:durableId="588196407">
    <w:abstractNumId w:val="8"/>
  </w:num>
  <w:num w:numId="27" w16cid:durableId="697924513">
    <w:abstractNumId w:val="16"/>
  </w:num>
  <w:num w:numId="28" w16cid:durableId="1032196347">
    <w:abstractNumId w:val="23"/>
  </w:num>
  <w:num w:numId="29" w16cid:durableId="687945469">
    <w:abstractNumId w:val="5"/>
  </w:num>
  <w:num w:numId="30" w16cid:durableId="1985620173">
    <w:abstractNumId w:val="15"/>
  </w:num>
  <w:num w:numId="31" w16cid:durableId="1992826563">
    <w:abstractNumId w:val="26"/>
  </w:num>
  <w:num w:numId="32" w16cid:durableId="2028939816">
    <w:abstractNumId w:val="31"/>
  </w:num>
  <w:num w:numId="33" w16cid:durableId="1528905147">
    <w:abstractNumId w:val="3"/>
  </w:num>
  <w:num w:numId="34" w16cid:durableId="2025281800">
    <w:abstractNumId w:val="6"/>
  </w:num>
  <w:num w:numId="35" w16cid:durableId="743375814">
    <w:abstractNumId w:val="19"/>
  </w:num>
  <w:num w:numId="36" w16cid:durableId="174201801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087"/>
    <w:rsid w:val="00043163"/>
    <w:rsid w:val="00056D70"/>
    <w:rsid w:val="000B3F94"/>
    <w:rsid w:val="000E1F3B"/>
    <w:rsid w:val="00150087"/>
    <w:rsid w:val="00172A1A"/>
    <w:rsid w:val="00173156"/>
    <w:rsid w:val="001D6F03"/>
    <w:rsid w:val="00255C46"/>
    <w:rsid w:val="002A6578"/>
    <w:rsid w:val="002B1092"/>
    <w:rsid w:val="002E0FD2"/>
    <w:rsid w:val="002F37DE"/>
    <w:rsid w:val="003417BA"/>
    <w:rsid w:val="0035678A"/>
    <w:rsid w:val="0038549E"/>
    <w:rsid w:val="003C4BF2"/>
    <w:rsid w:val="003D51FB"/>
    <w:rsid w:val="003F5EB0"/>
    <w:rsid w:val="003F6EDB"/>
    <w:rsid w:val="0040142D"/>
    <w:rsid w:val="0040571B"/>
    <w:rsid w:val="00446807"/>
    <w:rsid w:val="00450447"/>
    <w:rsid w:val="004B0EA1"/>
    <w:rsid w:val="004D766D"/>
    <w:rsid w:val="00545DFF"/>
    <w:rsid w:val="005A4FBE"/>
    <w:rsid w:val="005B2940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A7989"/>
    <w:rsid w:val="008D2753"/>
    <w:rsid w:val="008E3581"/>
    <w:rsid w:val="00905289"/>
    <w:rsid w:val="00962510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DC5808"/>
    <w:rsid w:val="00DF2672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805C6C4"/>
  <w15:chartTrackingRefBased/>
  <w15:docId w15:val="{A694D841-C014-4ABB-954E-59360C91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2672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DF2672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DF267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F2672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F2672"/>
    <w:pPr>
      <w:tabs>
        <w:tab w:val="num" w:pos="360"/>
      </w:tabs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DF2672"/>
    <w:pPr>
      <w:tabs>
        <w:tab w:val="num" w:pos="360"/>
      </w:tabs>
      <w:spacing w:before="240"/>
    </w:pPr>
    <w:rPr>
      <w:i/>
    </w:rPr>
  </w:style>
  <w:style w:type="character" w:customStyle="1" w:styleId="broodtekstChar3">
    <w:name w:val="broodtekst Char3"/>
    <w:link w:val="broodtekst"/>
    <w:locked/>
    <w:rsid w:val="00DF2672"/>
    <w:rPr>
      <w:rFonts w:ascii="Verdana" w:eastAsia="DejaVu Sans" w:hAnsi="Verdana" w:cs="Times New Roman"/>
      <w:szCs w:val="20"/>
      <w:lang w:eastAsia="nl-NL"/>
    </w:rPr>
  </w:style>
  <w:style w:type="paragraph" w:customStyle="1" w:styleId="Default">
    <w:name w:val="Default"/>
    <w:rsid w:val="00DF2672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583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Moesman, Johan (CD)</dc:creator>
  <cp:keywords/>
  <dc:description/>
  <cp:lastModifiedBy>Boer, Frank de (RWS CD)</cp:lastModifiedBy>
  <cp:revision>7</cp:revision>
  <dcterms:created xsi:type="dcterms:W3CDTF">2020-12-28T11:24:00Z</dcterms:created>
  <dcterms:modified xsi:type="dcterms:W3CDTF">2025-10-14T07:03:00Z</dcterms:modified>
</cp:coreProperties>
</file>