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8383" w14:textId="53EAC611" w:rsidR="00614D64" w:rsidRPr="00136B96" w:rsidRDefault="00614D64" w:rsidP="360F50B4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bookmarkStart w:id="0" w:name="_Toc189134156"/>
      <w:r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Bijlage </w:t>
      </w:r>
      <w:r w:rsidR="00136B96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1</w:t>
      </w:r>
      <w:r w:rsidR="7527233B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5</w:t>
      </w:r>
      <w:r w:rsidR="00C54C03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f</w:t>
      </w:r>
      <w:r w:rsidR="00136B96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4060B8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–</w:t>
      </w:r>
      <w:r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E8401B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Inschrijf</w:t>
      </w:r>
      <w:r w:rsidR="008C0FE4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formulier</w:t>
      </w:r>
      <w:r w:rsidR="001C7214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5A7A38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8C0FE4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Perceel </w:t>
      </w:r>
      <w:r w:rsidR="00C54C03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6</w:t>
      </w:r>
      <w:r w:rsidR="00E05C29" w:rsidRPr="360F50B4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</w:p>
    <w:bookmarkEnd w:id="0"/>
    <w:p w14:paraId="01B806E2" w14:textId="77777777" w:rsidR="001C7214" w:rsidRDefault="001C7214" w:rsidP="001C7214">
      <w:pPr>
        <w:pStyle w:val="Plattetekst"/>
        <w:ind w:left="0"/>
      </w:pPr>
    </w:p>
    <w:p w14:paraId="3E072C2A" w14:textId="4B8BAF4F" w:rsidR="00E8401B" w:rsidRDefault="00E8401B" w:rsidP="00EB7FB9">
      <w:pPr>
        <w:pStyle w:val="Inleiding"/>
        <w:numPr>
          <w:ilvl w:val="0"/>
          <w:numId w:val="20"/>
        </w:numPr>
      </w:pPr>
      <w:r>
        <w:t xml:space="preserve">Gegevens inschrijving </w:t>
      </w:r>
    </w:p>
    <w:p w14:paraId="5477B565" w14:textId="77777777" w:rsidR="00E8401B" w:rsidRPr="00524645" w:rsidRDefault="00E8401B" w:rsidP="00E8401B">
      <w:pPr>
        <w:jc w:val="both"/>
        <w:rPr>
          <w:rFonts w:cstheme="minorHAnsi"/>
        </w:rPr>
      </w:pPr>
    </w:p>
    <w:tbl>
      <w:tblPr>
        <w:tblStyle w:val="Tabelraster"/>
        <w:tblW w:w="9541" w:type="dxa"/>
        <w:tblLayout w:type="fixed"/>
        <w:tblLook w:val="04A0" w:firstRow="1" w:lastRow="0" w:firstColumn="1" w:lastColumn="0" w:noHBand="0" w:noVBand="1"/>
      </w:tblPr>
      <w:tblGrid>
        <w:gridCol w:w="4770"/>
        <w:gridCol w:w="4771"/>
      </w:tblGrid>
      <w:tr w:rsidR="00E8401B" w14:paraId="7B142C8F" w14:textId="77777777" w:rsidTr="00E8401B">
        <w:tc>
          <w:tcPr>
            <w:tcW w:w="4770" w:type="dxa"/>
            <w:shd w:val="clear" w:color="auto" w:fill="auto"/>
          </w:tcPr>
          <w:p w14:paraId="5CA8A5A8" w14:textId="22DA4275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 xml:space="preserve">Vraag </w:t>
            </w:r>
          </w:p>
        </w:tc>
        <w:tc>
          <w:tcPr>
            <w:tcW w:w="4771" w:type="dxa"/>
          </w:tcPr>
          <w:p w14:paraId="4CE7FE50" w14:textId="508B7C6F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>Gegevens Inschrijving</w:t>
            </w:r>
          </w:p>
        </w:tc>
      </w:tr>
      <w:tr w:rsidR="00E8401B" w14:paraId="2C59E582" w14:textId="77777777" w:rsidTr="00E8401B">
        <w:tc>
          <w:tcPr>
            <w:tcW w:w="4770" w:type="dxa"/>
            <w:shd w:val="clear" w:color="auto" w:fill="auto"/>
          </w:tcPr>
          <w:p w14:paraId="3E4B554C" w14:textId="7777777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Naam van Inschrijver</w:t>
            </w:r>
          </w:p>
        </w:tc>
        <w:tc>
          <w:tcPr>
            <w:tcW w:w="4771" w:type="dxa"/>
          </w:tcPr>
          <w:p w14:paraId="7C824339" w14:textId="77777777" w:rsidR="00E8401B" w:rsidRPr="00E8401B" w:rsidRDefault="00E8401B" w:rsidP="00961F01">
            <w:pPr>
              <w:rPr>
                <w:rFonts w:cstheme="minorHAnsi"/>
                <w:b/>
                <w:bCs/>
              </w:rPr>
            </w:pPr>
            <w:r w:rsidRPr="00E8401B">
              <w:rPr>
                <w:color w:val="783293" w:themeColor="text2"/>
              </w:rPr>
              <w:t>&lt;naam van Inschrijver&gt;</w:t>
            </w:r>
          </w:p>
        </w:tc>
      </w:tr>
      <w:tr w:rsidR="00E8401B" w14:paraId="4AAF2ED6" w14:textId="77777777" w:rsidTr="00E8401B">
        <w:trPr>
          <w:trHeight w:val="121"/>
        </w:trPr>
        <w:tc>
          <w:tcPr>
            <w:tcW w:w="4770" w:type="dxa"/>
            <w:shd w:val="clear" w:color="auto" w:fill="auto"/>
          </w:tcPr>
          <w:p w14:paraId="0FC67330" w14:textId="0FDA800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Wijze van inschrijven</w:t>
            </w:r>
            <w:r>
              <w:rPr>
                <w:rFonts w:cstheme="minorHAnsi"/>
              </w:rPr>
              <w:t xml:space="preserve">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180D20C7" w14:textId="56CF6950" w:rsidR="00E8401B" w:rsidRPr="00AF2546" w:rsidRDefault="00AF2546" w:rsidP="00961F01">
            <w:pPr>
              <w:rPr>
                <w:color w:val="783293" w:themeColor="text2"/>
              </w:rPr>
            </w:pPr>
            <w:r w:rsidRPr="00AF2546">
              <w:rPr>
                <w:color w:val="783293" w:themeColor="text2"/>
              </w:rPr>
              <w:t>Zelfstandig/ hoofdaannemer met onderaannemers/ combinatie</w:t>
            </w:r>
          </w:p>
        </w:tc>
      </w:tr>
      <w:tr w:rsidR="00E8401B" w14:paraId="46AA3341" w14:textId="77777777" w:rsidTr="00E8401B">
        <w:tc>
          <w:tcPr>
            <w:tcW w:w="4770" w:type="dxa"/>
            <w:shd w:val="clear" w:color="auto" w:fill="auto"/>
          </w:tcPr>
          <w:p w14:paraId="3DA49897" w14:textId="226D7766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Hoofdaannemer/ penvoerder van de combinatie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0D8BC8FC" w14:textId="56CA9641" w:rsidR="00E8401B" w:rsidRPr="00AF2546" w:rsidRDefault="00E8401B" w:rsidP="00961F01">
            <w:pPr>
              <w:rPr>
                <w:color w:val="783293" w:themeColor="text2"/>
              </w:rPr>
            </w:pPr>
            <w:r w:rsidRPr="00E8401B">
              <w:rPr>
                <w:color w:val="783293" w:themeColor="text2"/>
              </w:rPr>
              <w:t>&lt;naam van hoofdaannemer/ penvoerder&gt;</w:t>
            </w:r>
          </w:p>
        </w:tc>
      </w:tr>
      <w:tr w:rsidR="00E8401B" w14:paraId="3516323A" w14:textId="77777777" w:rsidTr="00E8401B">
        <w:tc>
          <w:tcPr>
            <w:tcW w:w="4770" w:type="dxa"/>
            <w:shd w:val="clear" w:color="auto" w:fill="auto"/>
          </w:tcPr>
          <w:p w14:paraId="0A7D17F0" w14:textId="2EC08803" w:rsidR="00E8401B" w:rsidRDefault="00E8401B" w:rsidP="00961F0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Combinantleden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75742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42B1D76" w14:textId="66225A01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 xml:space="preserve">&lt;naam </w:t>
            </w:r>
            <w:proofErr w:type="spellStart"/>
            <w:r w:rsidRPr="00E8401B">
              <w:rPr>
                <w:color w:val="783293" w:themeColor="text2"/>
              </w:rPr>
              <w:t>combinantlid</w:t>
            </w:r>
            <w:proofErr w:type="spellEnd"/>
            <w:r w:rsidRPr="00E8401B">
              <w:rPr>
                <w:color w:val="783293" w:themeColor="text2"/>
              </w:rPr>
              <w:t>/leden&gt;</w:t>
            </w:r>
          </w:p>
        </w:tc>
      </w:tr>
      <w:tr w:rsidR="00E8401B" w14:paraId="219204D1" w14:textId="77777777" w:rsidTr="00E8401B">
        <w:tc>
          <w:tcPr>
            <w:tcW w:w="4770" w:type="dxa"/>
            <w:shd w:val="clear" w:color="auto" w:fill="auto"/>
          </w:tcPr>
          <w:p w14:paraId="2F91A660" w14:textId="6AC674AB" w:rsidR="00E8401B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37465E07" w14:textId="1DA58E30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  <w:tr w:rsidR="00E8401B" w14:paraId="13F5AF56" w14:textId="77777777" w:rsidTr="00E8401B">
        <w:tc>
          <w:tcPr>
            <w:tcW w:w="4770" w:type="dxa"/>
            <w:shd w:val="clear" w:color="auto" w:fill="auto"/>
          </w:tcPr>
          <w:p w14:paraId="79CF95CC" w14:textId="3F399602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geen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F73AE61" w14:textId="7F13F8AE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</w:tbl>
    <w:p w14:paraId="3ECC1494" w14:textId="40F01256" w:rsidR="007265C5" w:rsidRDefault="007265C5" w:rsidP="00E8401B">
      <w:pPr>
        <w:pStyle w:val="Plattetekst"/>
        <w:ind w:left="0"/>
        <w:rPr>
          <w:i/>
          <w:iCs/>
        </w:rPr>
      </w:pPr>
      <w:r w:rsidRPr="007265C5">
        <w:rPr>
          <w:i/>
          <w:iCs/>
        </w:rPr>
        <w:t xml:space="preserve">*Zie hoofdstuk </w:t>
      </w:r>
      <w:r w:rsidR="00710F31">
        <w:rPr>
          <w:i/>
          <w:iCs/>
        </w:rPr>
        <w:t>4</w:t>
      </w:r>
      <w:r w:rsidRPr="007265C5">
        <w:rPr>
          <w:i/>
          <w:iCs/>
        </w:rPr>
        <w:t xml:space="preserve"> van het Inkoopdocument voor mogelijkheden op welke manieren er ingeschreven kan worden</w:t>
      </w:r>
    </w:p>
    <w:p w14:paraId="23B24896" w14:textId="77777777" w:rsidR="007265C5" w:rsidRDefault="007265C5" w:rsidP="00E8401B">
      <w:pPr>
        <w:pStyle w:val="Plattetekst"/>
        <w:ind w:left="0"/>
        <w:rPr>
          <w:i/>
          <w:iCs/>
        </w:rPr>
      </w:pPr>
    </w:p>
    <w:p w14:paraId="0FD5053B" w14:textId="64AAD43C" w:rsidR="007265C5" w:rsidRDefault="00914776" w:rsidP="007265C5">
      <w:pPr>
        <w:pStyle w:val="Inleiding"/>
        <w:numPr>
          <w:ilvl w:val="0"/>
          <w:numId w:val="20"/>
        </w:numPr>
      </w:pPr>
      <w:r>
        <w:t>Vink aan op welke Percelen u inschrijft</w:t>
      </w:r>
    </w:p>
    <w:p w14:paraId="25009972" w14:textId="77777777" w:rsidR="00AF2546" w:rsidRDefault="00AF2546" w:rsidP="00AF2546">
      <w:pPr>
        <w:pStyle w:val="Plattetekst"/>
        <w:ind w:left="0"/>
      </w:pPr>
    </w:p>
    <w:tbl>
      <w:tblPr>
        <w:tblStyle w:val="Tabelraster"/>
        <w:tblW w:w="8784" w:type="dxa"/>
        <w:tblLook w:val="04A0" w:firstRow="1" w:lastRow="0" w:firstColumn="1" w:lastColumn="0" w:noHBand="0" w:noVBand="1"/>
      </w:tblPr>
      <w:tblGrid>
        <w:gridCol w:w="426"/>
        <w:gridCol w:w="1416"/>
        <w:gridCol w:w="3398"/>
        <w:gridCol w:w="3544"/>
      </w:tblGrid>
      <w:tr w:rsidR="00AF2546" w14:paraId="2C2A6E46" w14:textId="77777777" w:rsidTr="00CB699F">
        <w:tc>
          <w:tcPr>
            <w:tcW w:w="1842" w:type="dxa"/>
            <w:gridSpan w:val="2"/>
            <w:shd w:val="clear" w:color="auto" w:fill="E6D0EF" w:themeFill="accent2" w:themeFillTint="33"/>
          </w:tcPr>
          <w:p w14:paraId="71B0738C" w14:textId="4EE196FE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sz w:val="20"/>
                <w:szCs w:val="22"/>
              </w:rPr>
              <w:t>Vink aan op wel</w:t>
            </w:r>
            <w:r w:rsidR="00914776">
              <w:rPr>
                <w:b/>
                <w:bCs/>
                <w:sz w:val="20"/>
                <w:szCs w:val="22"/>
              </w:rPr>
              <w:t>k</w:t>
            </w:r>
            <w:r w:rsidRPr="00914776">
              <w:rPr>
                <w:b/>
                <w:bCs/>
                <w:sz w:val="20"/>
                <w:szCs w:val="22"/>
              </w:rPr>
              <w:t xml:space="preserve"> Perceel u inschrijft</w:t>
            </w:r>
          </w:p>
        </w:tc>
        <w:tc>
          <w:tcPr>
            <w:tcW w:w="3398" w:type="dxa"/>
            <w:shd w:val="clear" w:color="auto" w:fill="E6D0EF" w:themeFill="accent2" w:themeFillTint="33"/>
          </w:tcPr>
          <w:p w14:paraId="15BDD5A5" w14:textId="574F0F64" w:rsidR="00AF2546" w:rsidRPr="00914776" w:rsidRDefault="00096321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Pr="00914776">
              <w:rPr>
                <w:b/>
                <w:bCs/>
                <w:sz w:val="20"/>
                <w:szCs w:val="22"/>
              </w:rPr>
              <w:br/>
            </w:r>
            <w:r w:rsidR="00AF2546" w:rsidRPr="00914776">
              <w:rPr>
                <w:b/>
                <w:bCs/>
                <w:sz w:val="20"/>
                <w:szCs w:val="22"/>
              </w:rPr>
              <w:t>Vink aan voor welke subregio(‘s) u inschrijft</w:t>
            </w:r>
          </w:p>
        </w:tc>
        <w:tc>
          <w:tcPr>
            <w:tcW w:w="3544" w:type="dxa"/>
            <w:shd w:val="clear" w:color="auto" w:fill="E6D0EF" w:themeFill="accent2" w:themeFillTint="33"/>
          </w:tcPr>
          <w:p w14:paraId="2EB9E246" w14:textId="20810AEF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="00096321" w:rsidRPr="00914776">
              <w:rPr>
                <w:b/>
                <w:bCs/>
                <w:sz w:val="20"/>
                <w:szCs w:val="22"/>
              </w:rPr>
              <w:br/>
            </w:r>
            <w:r w:rsidRPr="00914776">
              <w:rPr>
                <w:b/>
                <w:bCs/>
                <w:sz w:val="20"/>
                <w:szCs w:val="22"/>
              </w:rPr>
              <w:t xml:space="preserve">Vink aan voor welk product u inschrijft </w:t>
            </w:r>
          </w:p>
        </w:tc>
      </w:tr>
      <w:tr w:rsidR="00AF2546" w14:paraId="7FAB7092" w14:textId="77777777" w:rsidTr="00CB699F">
        <w:sdt>
          <w:sdtPr>
            <w:id w:val="-65653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76B92999" w14:textId="0535D54D" w:rsidR="00AF2546" w:rsidRDefault="00AF2546" w:rsidP="00AF2546">
                <w:pPr>
                  <w:pStyle w:val="Plattetekst"/>
                  <w:ind w:left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6" w:type="dxa"/>
          </w:tcPr>
          <w:p w14:paraId="37BE379A" w14:textId="3797EEC7" w:rsidR="00AF2546" w:rsidRDefault="00AF2546" w:rsidP="00AF2546">
            <w:pPr>
              <w:pStyle w:val="Plattetekst"/>
              <w:ind w:left="0"/>
            </w:pPr>
            <w:r>
              <w:t>Perceel 6</w:t>
            </w:r>
          </w:p>
        </w:tc>
        <w:tc>
          <w:tcPr>
            <w:tcW w:w="3398" w:type="dxa"/>
          </w:tcPr>
          <w:p w14:paraId="387DC479" w14:textId="2C1E3B8B" w:rsidR="00AF2546" w:rsidRDefault="00096321" w:rsidP="00AF2546">
            <w:pPr>
              <w:pStyle w:val="Plattetekst"/>
              <w:ind w:left="0"/>
            </w:pPr>
            <w:r w:rsidRPr="00096321">
              <w:rPr>
                <w:i/>
                <w:iCs/>
                <w:color w:val="7F7F7F" w:themeColor="text1" w:themeTint="80"/>
                <w:sz w:val="18"/>
                <w:szCs w:val="20"/>
              </w:rPr>
              <w:t>Inschrijving geldt voor hele regio</w:t>
            </w:r>
            <w:r>
              <w:t xml:space="preserve">  </w:t>
            </w:r>
          </w:p>
        </w:tc>
        <w:tc>
          <w:tcPr>
            <w:tcW w:w="3544" w:type="dxa"/>
          </w:tcPr>
          <w:p w14:paraId="4BE73364" w14:textId="3124F341" w:rsidR="00AF2546" w:rsidRPr="00096321" w:rsidRDefault="00096321" w:rsidP="00AF2546">
            <w:pPr>
              <w:pStyle w:val="Plattetekst"/>
              <w:ind w:left="0"/>
              <w:rPr>
                <w:color w:val="7F7F7F" w:themeColor="text1" w:themeTint="80"/>
              </w:rPr>
            </w:pPr>
            <w:r w:rsidRPr="00096321">
              <w:rPr>
                <w:i/>
                <w:iCs/>
                <w:color w:val="7F7F7F" w:themeColor="text1" w:themeTint="80"/>
                <w:sz w:val="18"/>
                <w:szCs w:val="20"/>
              </w:rPr>
              <w:t>Inschrijving geldt voor alle producten binnen het perceel</w:t>
            </w:r>
          </w:p>
        </w:tc>
      </w:tr>
    </w:tbl>
    <w:p w14:paraId="46929B24" w14:textId="77777777" w:rsidR="00D933F9" w:rsidRDefault="00D933F9" w:rsidP="007265C5">
      <w:pPr>
        <w:pStyle w:val="Plattetekst"/>
        <w:ind w:left="0"/>
      </w:pPr>
    </w:p>
    <w:p w14:paraId="538B0C78" w14:textId="33DE97F9" w:rsidR="006D0B39" w:rsidRDefault="006D0B39" w:rsidP="32B532E0">
      <w:pPr>
        <w:pStyle w:val="Plattetekst"/>
      </w:pPr>
    </w:p>
    <w:p w14:paraId="292382DE" w14:textId="53CE9A79" w:rsidR="006D0B39" w:rsidRDefault="006D0B39" w:rsidP="006D0B39">
      <w:pPr>
        <w:pStyle w:val="Inleiding"/>
        <w:numPr>
          <w:ilvl w:val="0"/>
          <w:numId w:val="20"/>
        </w:numPr>
      </w:pPr>
      <w:r>
        <w:t xml:space="preserve">Ondertekening </w:t>
      </w:r>
    </w:p>
    <w:p w14:paraId="4A371294" w14:textId="77777777" w:rsidR="006D0B39" w:rsidRDefault="006D0B39" w:rsidP="006D0B39">
      <w:pPr>
        <w:pStyle w:val="Plattetekst"/>
        <w:ind w:left="0"/>
      </w:pPr>
    </w:p>
    <w:p w14:paraId="7DCB3E28" w14:textId="77777777" w:rsidR="00914776" w:rsidRDefault="006D0B39" w:rsidP="00914776">
      <w:pPr>
        <w:pStyle w:val="Plattetekst"/>
        <w:ind w:left="0"/>
      </w:pPr>
      <w:r>
        <w:t xml:space="preserve">Ondergetekende verklaart namens de Inschrijver:  </w:t>
      </w:r>
    </w:p>
    <w:p w14:paraId="40C52D67" w14:textId="77777777" w:rsidR="006D0B39" w:rsidRDefault="006D0B39" w:rsidP="00914776">
      <w:pPr>
        <w:pStyle w:val="Plattetekst"/>
        <w:numPr>
          <w:ilvl w:val="0"/>
          <w:numId w:val="22"/>
        </w:numPr>
      </w:pPr>
      <w:r>
        <w:t xml:space="preserve">Kennis te hebben genomen van de aanbestedingsstukken en akkoord te gaan met de voorwaarden. </w:t>
      </w:r>
    </w:p>
    <w:p w14:paraId="636EE3DE" w14:textId="78F4A27E" w:rsidR="006D0B39" w:rsidRDefault="006D0B39" w:rsidP="006D0B39">
      <w:pPr>
        <w:pStyle w:val="Plattetekst"/>
        <w:numPr>
          <w:ilvl w:val="0"/>
          <w:numId w:val="22"/>
        </w:numPr>
      </w:pPr>
      <w:r>
        <w:t xml:space="preserve">Dat deze inschrijving volledig en naar waarheid is ingevuld.  </w:t>
      </w:r>
    </w:p>
    <w:p w14:paraId="217CDCC1" w14:textId="77777777" w:rsidR="006D0B39" w:rsidRDefault="006D0B39" w:rsidP="006D0B39">
      <w:pPr>
        <w:pStyle w:val="Plattetekst"/>
        <w:ind w:left="0"/>
      </w:pPr>
    </w:p>
    <w:p w14:paraId="5FEF3C08" w14:textId="30289F87" w:rsidR="006D0B39" w:rsidRDefault="006D0B39" w:rsidP="006D0B39">
      <w:pPr>
        <w:pStyle w:val="Plattetekst"/>
        <w:ind w:left="0"/>
      </w:pPr>
      <w:r>
        <w:t xml:space="preserve">Datum: </w:t>
      </w:r>
    </w:p>
    <w:p w14:paraId="717209DE" w14:textId="77777777" w:rsidR="006D0B39" w:rsidRDefault="006D0B39" w:rsidP="006D0B39">
      <w:pPr>
        <w:pStyle w:val="Plattetekst"/>
        <w:ind w:left="0"/>
      </w:pPr>
    </w:p>
    <w:p w14:paraId="7B6A34A5" w14:textId="25D1CC0E" w:rsidR="006D0B39" w:rsidRDefault="006D0B39" w:rsidP="006D0B39">
      <w:pPr>
        <w:pStyle w:val="Plattetekst"/>
        <w:ind w:left="0"/>
      </w:pPr>
      <w:r>
        <w:t xml:space="preserve">Naam ondertekenaar:  </w:t>
      </w:r>
      <w:r>
        <w:br/>
      </w:r>
    </w:p>
    <w:p w14:paraId="660F11B3" w14:textId="7BB02EBA" w:rsidR="00E8401B" w:rsidRDefault="006D0B39" w:rsidP="00D933F9">
      <w:pPr>
        <w:pStyle w:val="Plattetekst"/>
        <w:ind w:left="0"/>
      </w:pPr>
      <w:r>
        <w:t xml:space="preserve">Functie ondertekenaar: </w:t>
      </w:r>
      <w:r w:rsidR="00EB7FB9">
        <w:tab/>
      </w:r>
      <w:r w:rsidR="00EB7FB9">
        <w:tab/>
      </w:r>
      <w:r w:rsidR="00EB7FB9">
        <w:tab/>
      </w:r>
      <w:r w:rsidR="00EB7FB9">
        <w:tab/>
      </w:r>
      <w:r w:rsidR="00EB7FB9">
        <w:tab/>
        <w:t xml:space="preserve"> </w:t>
      </w:r>
      <w:r>
        <w:t xml:space="preserve">Handtekening: </w:t>
      </w:r>
      <w:r>
        <w:br/>
      </w:r>
      <w:r>
        <w:br/>
      </w:r>
    </w:p>
    <w:sectPr w:rsidR="00E8401B" w:rsidSect="00575EFD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82806" w14:textId="77777777" w:rsidR="00DC3105" w:rsidRDefault="00DC3105" w:rsidP="00667661">
      <w:pPr>
        <w:spacing w:line="240" w:lineRule="auto"/>
      </w:pPr>
      <w:r>
        <w:separator/>
      </w:r>
    </w:p>
  </w:endnote>
  <w:endnote w:type="continuationSeparator" w:id="0">
    <w:p w14:paraId="4094FAD7" w14:textId="77777777" w:rsidR="00DC3105" w:rsidRDefault="00DC3105" w:rsidP="00667661">
      <w:pPr>
        <w:spacing w:line="240" w:lineRule="auto"/>
      </w:pPr>
      <w:r>
        <w:continuationSeparator/>
      </w:r>
    </w:p>
  </w:endnote>
  <w:endnote w:type="continuationNotice" w:id="1">
    <w:p w14:paraId="5FEBCBC0" w14:textId="77777777" w:rsidR="00DC3105" w:rsidRDefault="00DC310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653D7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E8401B"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528253127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A2B1EE7" w14:textId="30546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53CAE7CA" w14:textId="77777777" w:rsidR="00584C5E" w:rsidRDefault="00584C5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6F652" w14:textId="77777777" w:rsidR="00DC3105" w:rsidRDefault="00DC3105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280076EC" w14:textId="77777777" w:rsidR="00DC3105" w:rsidRDefault="00DC3105" w:rsidP="00667661">
      <w:pPr>
        <w:spacing w:line="240" w:lineRule="auto"/>
      </w:pPr>
      <w:r>
        <w:continuationSeparator/>
      </w:r>
    </w:p>
  </w:footnote>
  <w:footnote w:type="continuationNotice" w:id="1">
    <w:p w14:paraId="6BFE0913" w14:textId="77777777" w:rsidR="00DC3105" w:rsidRDefault="00DC310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168498"/>
      <w:docPartObj>
        <w:docPartGallery w:val="Watermarks"/>
        <w:docPartUnique/>
      </w:docPartObj>
    </w:sdtPr>
    <w:sdtEndPr/>
    <w:sdtContent>
      <w:p w14:paraId="5F67A833" w14:textId="4D444E51" w:rsidR="00CE6710" w:rsidRDefault="00575EFD">
        <w:pPr>
          <w:pStyle w:val="Koptekst"/>
        </w:pPr>
        <w:r>
          <w:rPr>
            <w:noProof/>
          </w:rPr>
          <w:pict w14:anchorId="6F1663E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alt="" style="position:absolute;margin-left:0;margin-top:0;width:527.85pt;height:131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VERTROUWELIJK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FF94" w14:textId="1C7F4B8D" w:rsidR="00CE6710" w:rsidRDefault="00575EFD" w:rsidP="00575EFD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5A820FCD" wp14:editId="4AA5126C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1182013949" o:spid="_x0000_i1716" type="#_x0000_t75" style="width:90.8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DD26E7"/>
    <w:multiLevelType w:val="hybridMultilevel"/>
    <w:tmpl w:val="AFF0054E"/>
    <w:lvl w:ilvl="0" w:tplc="9620CB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1A4B57C">
      <w:start w:val="1"/>
      <w:numFmt w:val="bullet"/>
      <w:lvlText w:val="o"/>
      <w:lvlJc w:val="left"/>
      <w:pPr>
        <w:ind w:left="643" w:hanging="360"/>
      </w:pPr>
      <w:rPr>
        <w:rFonts w:asciiTheme="majorHAnsi" w:hAnsiTheme="majorHAnsi" w:cstheme="majorHAns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B69FC"/>
    <w:multiLevelType w:val="hybridMultilevel"/>
    <w:tmpl w:val="6F6855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215D7"/>
    <w:multiLevelType w:val="hybridMultilevel"/>
    <w:tmpl w:val="93B6564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5273B"/>
    <w:multiLevelType w:val="hybridMultilevel"/>
    <w:tmpl w:val="D2EAFA0E"/>
    <w:lvl w:ilvl="0" w:tplc="C9D2F7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02881"/>
    <w:multiLevelType w:val="hybridMultilevel"/>
    <w:tmpl w:val="2B549F50"/>
    <w:lvl w:ilvl="0" w:tplc="C24209F0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A0F9D"/>
    <w:multiLevelType w:val="hybridMultilevel"/>
    <w:tmpl w:val="BF9E8C9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5EEFC02">
      <w:start w:val="1"/>
      <w:numFmt w:val="bullet"/>
      <w:lvlText w:val="o"/>
      <w:lvlJc w:val="left"/>
      <w:pPr>
        <w:ind w:left="785" w:hanging="360"/>
      </w:pPr>
      <w:rPr>
        <w:rFonts w:asciiTheme="majorHAnsi" w:hAnsiTheme="majorHAnsi" w:cstheme="majorHAnsi" w:hint="default"/>
        <w:sz w:val="20"/>
        <w:szCs w:val="24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B4E19"/>
    <w:multiLevelType w:val="hybridMultilevel"/>
    <w:tmpl w:val="0D36418A"/>
    <w:lvl w:ilvl="0" w:tplc="44B430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  <w:sz w:val="21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F6155"/>
    <w:multiLevelType w:val="hybridMultilevel"/>
    <w:tmpl w:val="94562CB4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21"/>
  </w:num>
  <w:num w:numId="13" w16cid:durableId="192619252">
    <w:abstractNumId w:val="12"/>
  </w:num>
  <w:num w:numId="14" w16cid:durableId="1863781674">
    <w:abstractNumId w:val="20"/>
  </w:num>
  <w:num w:numId="15" w16cid:durableId="839929001">
    <w:abstractNumId w:val="16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3"/>
  </w:num>
  <w:num w:numId="19" w16cid:durableId="824399051">
    <w:abstractNumId w:val="17"/>
  </w:num>
  <w:num w:numId="20" w16cid:durableId="1353260762">
    <w:abstractNumId w:val="26"/>
  </w:num>
  <w:num w:numId="21" w16cid:durableId="1341077222">
    <w:abstractNumId w:val="19"/>
  </w:num>
  <w:num w:numId="22" w16cid:durableId="2075081659">
    <w:abstractNumId w:val="15"/>
  </w:num>
  <w:num w:numId="23" w16cid:durableId="354504864">
    <w:abstractNumId w:val="18"/>
  </w:num>
  <w:num w:numId="24" w16cid:durableId="301541763">
    <w:abstractNumId w:val="11"/>
  </w:num>
  <w:num w:numId="25" w16cid:durableId="1192256941">
    <w:abstractNumId w:val="22"/>
  </w:num>
  <w:num w:numId="26" w16cid:durableId="870260344">
    <w:abstractNumId w:val="25"/>
  </w:num>
  <w:num w:numId="27" w16cid:durableId="1658218782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1D7D"/>
    <w:rsid w:val="0002515C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2B69"/>
    <w:rsid w:val="00085E5A"/>
    <w:rsid w:val="000860CB"/>
    <w:rsid w:val="00091669"/>
    <w:rsid w:val="000922CC"/>
    <w:rsid w:val="00092402"/>
    <w:rsid w:val="00096321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7F7"/>
    <w:rsid w:val="000B7B52"/>
    <w:rsid w:val="000C1DAD"/>
    <w:rsid w:val="000C4F33"/>
    <w:rsid w:val="000C6904"/>
    <w:rsid w:val="000D1064"/>
    <w:rsid w:val="000D2375"/>
    <w:rsid w:val="000D2C23"/>
    <w:rsid w:val="000D4551"/>
    <w:rsid w:val="000E3C9F"/>
    <w:rsid w:val="000E3F57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68A"/>
    <w:rsid w:val="00132CA2"/>
    <w:rsid w:val="00133AAA"/>
    <w:rsid w:val="00133CB0"/>
    <w:rsid w:val="00133D13"/>
    <w:rsid w:val="00136B68"/>
    <w:rsid w:val="00136B96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5678"/>
    <w:rsid w:val="00176481"/>
    <w:rsid w:val="00177601"/>
    <w:rsid w:val="00180D16"/>
    <w:rsid w:val="00181DB1"/>
    <w:rsid w:val="00182697"/>
    <w:rsid w:val="00185DFA"/>
    <w:rsid w:val="00187593"/>
    <w:rsid w:val="001919F7"/>
    <w:rsid w:val="001921B7"/>
    <w:rsid w:val="00192E62"/>
    <w:rsid w:val="001933C1"/>
    <w:rsid w:val="00194BDD"/>
    <w:rsid w:val="00195021"/>
    <w:rsid w:val="00195BE9"/>
    <w:rsid w:val="001A0FB9"/>
    <w:rsid w:val="001A3A10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C9279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2233"/>
    <w:rsid w:val="00262D76"/>
    <w:rsid w:val="0026307B"/>
    <w:rsid w:val="00265437"/>
    <w:rsid w:val="00265E18"/>
    <w:rsid w:val="00266B48"/>
    <w:rsid w:val="002670D0"/>
    <w:rsid w:val="002670E1"/>
    <w:rsid w:val="002709FE"/>
    <w:rsid w:val="00271178"/>
    <w:rsid w:val="0027170E"/>
    <w:rsid w:val="00276F0B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57C7"/>
    <w:rsid w:val="002F0E6D"/>
    <w:rsid w:val="002F225F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6992"/>
    <w:rsid w:val="00317B28"/>
    <w:rsid w:val="003233E6"/>
    <w:rsid w:val="00323AED"/>
    <w:rsid w:val="0032475F"/>
    <w:rsid w:val="00326F29"/>
    <w:rsid w:val="00330640"/>
    <w:rsid w:val="003307BC"/>
    <w:rsid w:val="00331D6D"/>
    <w:rsid w:val="0033565F"/>
    <w:rsid w:val="003373F9"/>
    <w:rsid w:val="003405BE"/>
    <w:rsid w:val="003448AE"/>
    <w:rsid w:val="00344FAD"/>
    <w:rsid w:val="003456BA"/>
    <w:rsid w:val="0034696A"/>
    <w:rsid w:val="003514DE"/>
    <w:rsid w:val="003517B4"/>
    <w:rsid w:val="00354D36"/>
    <w:rsid w:val="003557E1"/>
    <w:rsid w:val="00355E05"/>
    <w:rsid w:val="00357200"/>
    <w:rsid w:val="003573E3"/>
    <w:rsid w:val="00357C08"/>
    <w:rsid w:val="00357F39"/>
    <w:rsid w:val="003603E9"/>
    <w:rsid w:val="00364E35"/>
    <w:rsid w:val="003710AF"/>
    <w:rsid w:val="00374440"/>
    <w:rsid w:val="00375742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315E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0E98"/>
    <w:rsid w:val="003C1D84"/>
    <w:rsid w:val="003C334A"/>
    <w:rsid w:val="003C54DB"/>
    <w:rsid w:val="003C61F4"/>
    <w:rsid w:val="003C67A0"/>
    <w:rsid w:val="003D15B6"/>
    <w:rsid w:val="003D29F8"/>
    <w:rsid w:val="003D348D"/>
    <w:rsid w:val="003D6D9F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5547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4D7F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44D"/>
    <w:rsid w:val="004D3681"/>
    <w:rsid w:val="004D3EE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04C1F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47B4"/>
    <w:rsid w:val="00526BDA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6129"/>
    <w:rsid w:val="00567E33"/>
    <w:rsid w:val="00571D66"/>
    <w:rsid w:val="00573480"/>
    <w:rsid w:val="0057387D"/>
    <w:rsid w:val="00573C72"/>
    <w:rsid w:val="0057416D"/>
    <w:rsid w:val="005749B1"/>
    <w:rsid w:val="00575EFD"/>
    <w:rsid w:val="00580967"/>
    <w:rsid w:val="00581AF6"/>
    <w:rsid w:val="00582766"/>
    <w:rsid w:val="005844FE"/>
    <w:rsid w:val="00584C5E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30C8"/>
    <w:rsid w:val="005A5DA8"/>
    <w:rsid w:val="005A7A38"/>
    <w:rsid w:val="005B105E"/>
    <w:rsid w:val="005B166A"/>
    <w:rsid w:val="005B1958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4891"/>
    <w:rsid w:val="00607C49"/>
    <w:rsid w:val="00613A41"/>
    <w:rsid w:val="00613A52"/>
    <w:rsid w:val="00614D64"/>
    <w:rsid w:val="0062119A"/>
    <w:rsid w:val="00623640"/>
    <w:rsid w:val="00624C11"/>
    <w:rsid w:val="006342DE"/>
    <w:rsid w:val="00634515"/>
    <w:rsid w:val="00637ED3"/>
    <w:rsid w:val="006406B4"/>
    <w:rsid w:val="00641131"/>
    <w:rsid w:val="00641F95"/>
    <w:rsid w:val="0064279B"/>
    <w:rsid w:val="00643BDC"/>
    <w:rsid w:val="00647074"/>
    <w:rsid w:val="00647A70"/>
    <w:rsid w:val="006548A4"/>
    <w:rsid w:val="00654A28"/>
    <w:rsid w:val="00656C3F"/>
    <w:rsid w:val="00657FEF"/>
    <w:rsid w:val="00660D14"/>
    <w:rsid w:val="006610DD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51A6"/>
    <w:rsid w:val="006C61CD"/>
    <w:rsid w:val="006D0B39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1FA"/>
    <w:rsid w:val="006E2C9D"/>
    <w:rsid w:val="006E3474"/>
    <w:rsid w:val="006E5D77"/>
    <w:rsid w:val="006E5FAF"/>
    <w:rsid w:val="006E6D66"/>
    <w:rsid w:val="006F2568"/>
    <w:rsid w:val="006F4E5C"/>
    <w:rsid w:val="006F5CFC"/>
    <w:rsid w:val="006F5D4F"/>
    <w:rsid w:val="006F6C4F"/>
    <w:rsid w:val="006F7336"/>
    <w:rsid w:val="006F7A9D"/>
    <w:rsid w:val="007004BD"/>
    <w:rsid w:val="00700BC3"/>
    <w:rsid w:val="00701154"/>
    <w:rsid w:val="00702A5A"/>
    <w:rsid w:val="00705B11"/>
    <w:rsid w:val="00705F1C"/>
    <w:rsid w:val="00710F31"/>
    <w:rsid w:val="007175FA"/>
    <w:rsid w:val="007202D7"/>
    <w:rsid w:val="00721270"/>
    <w:rsid w:val="007265C5"/>
    <w:rsid w:val="00730261"/>
    <w:rsid w:val="007313E7"/>
    <w:rsid w:val="0073150D"/>
    <w:rsid w:val="00733B26"/>
    <w:rsid w:val="00734676"/>
    <w:rsid w:val="007353FE"/>
    <w:rsid w:val="00735AF5"/>
    <w:rsid w:val="00735F59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2570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4EAB"/>
    <w:rsid w:val="007F558C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3704F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48A1"/>
    <w:rsid w:val="008679E0"/>
    <w:rsid w:val="00871134"/>
    <w:rsid w:val="00871CB7"/>
    <w:rsid w:val="00873998"/>
    <w:rsid w:val="00873A6A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0FE4"/>
    <w:rsid w:val="008C3B40"/>
    <w:rsid w:val="008C447E"/>
    <w:rsid w:val="008D070C"/>
    <w:rsid w:val="008D0B65"/>
    <w:rsid w:val="008D198E"/>
    <w:rsid w:val="008D29C4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55F9"/>
    <w:rsid w:val="00906D98"/>
    <w:rsid w:val="009071A3"/>
    <w:rsid w:val="00911B37"/>
    <w:rsid w:val="0091344F"/>
    <w:rsid w:val="00914776"/>
    <w:rsid w:val="009152E6"/>
    <w:rsid w:val="00916874"/>
    <w:rsid w:val="009206B4"/>
    <w:rsid w:val="009211C5"/>
    <w:rsid w:val="009219DB"/>
    <w:rsid w:val="00922593"/>
    <w:rsid w:val="009326EA"/>
    <w:rsid w:val="009341B0"/>
    <w:rsid w:val="00937894"/>
    <w:rsid w:val="00937CB9"/>
    <w:rsid w:val="00941D8A"/>
    <w:rsid w:val="00946F9D"/>
    <w:rsid w:val="00950B4A"/>
    <w:rsid w:val="0095393E"/>
    <w:rsid w:val="00955C92"/>
    <w:rsid w:val="00957D9E"/>
    <w:rsid w:val="00957EAF"/>
    <w:rsid w:val="0096006D"/>
    <w:rsid w:val="009601B0"/>
    <w:rsid w:val="009626C8"/>
    <w:rsid w:val="009634AD"/>
    <w:rsid w:val="00965AF6"/>
    <w:rsid w:val="009661D0"/>
    <w:rsid w:val="00966226"/>
    <w:rsid w:val="009703D3"/>
    <w:rsid w:val="00972754"/>
    <w:rsid w:val="009752C0"/>
    <w:rsid w:val="009757BB"/>
    <w:rsid w:val="00975838"/>
    <w:rsid w:val="00976103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1992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351"/>
    <w:rsid w:val="00A20C95"/>
    <w:rsid w:val="00A21049"/>
    <w:rsid w:val="00A22555"/>
    <w:rsid w:val="00A22AF1"/>
    <w:rsid w:val="00A233AE"/>
    <w:rsid w:val="00A2543C"/>
    <w:rsid w:val="00A2659B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1035"/>
    <w:rsid w:val="00A82E64"/>
    <w:rsid w:val="00A92B36"/>
    <w:rsid w:val="00A92CEA"/>
    <w:rsid w:val="00A93989"/>
    <w:rsid w:val="00A95DD6"/>
    <w:rsid w:val="00A96630"/>
    <w:rsid w:val="00A97EEA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D573E"/>
    <w:rsid w:val="00AD684D"/>
    <w:rsid w:val="00AE025F"/>
    <w:rsid w:val="00AE0F98"/>
    <w:rsid w:val="00AE1AA1"/>
    <w:rsid w:val="00AE3B81"/>
    <w:rsid w:val="00AE3F19"/>
    <w:rsid w:val="00AF0389"/>
    <w:rsid w:val="00AF0CD0"/>
    <w:rsid w:val="00AF1487"/>
    <w:rsid w:val="00AF2546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35B"/>
    <w:rsid w:val="00B12C71"/>
    <w:rsid w:val="00B139A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59C7"/>
    <w:rsid w:val="00B565DA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28EF"/>
    <w:rsid w:val="00C47522"/>
    <w:rsid w:val="00C51DDA"/>
    <w:rsid w:val="00C53D7A"/>
    <w:rsid w:val="00C54C03"/>
    <w:rsid w:val="00C57C89"/>
    <w:rsid w:val="00C57F9E"/>
    <w:rsid w:val="00C6041F"/>
    <w:rsid w:val="00C60F1B"/>
    <w:rsid w:val="00C60FED"/>
    <w:rsid w:val="00C62F1B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B3713"/>
    <w:rsid w:val="00CB699F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147"/>
    <w:rsid w:val="00CE5550"/>
    <w:rsid w:val="00CE6710"/>
    <w:rsid w:val="00CE6CE1"/>
    <w:rsid w:val="00CE71AC"/>
    <w:rsid w:val="00CF0F06"/>
    <w:rsid w:val="00CF2CA5"/>
    <w:rsid w:val="00CF4A11"/>
    <w:rsid w:val="00CF603D"/>
    <w:rsid w:val="00D00F13"/>
    <w:rsid w:val="00D01FD9"/>
    <w:rsid w:val="00D06AF5"/>
    <w:rsid w:val="00D103EA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3F9"/>
    <w:rsid w:val="00D93842"/>
    <w:rsid w:val="00D946E3"/>
    <w:rsid w:val="00D95737"/>
    <w:rsid w:val="00DA07FF"/>
    <w:rsid w:val="00DA3EF5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2D71"/>
    <w:rsid w:val="00DC3105"/>
    <w:rsid w:val="00DC6B6C"/>
    <w:rsid w:val="00DC7372"/>
    <w:rsid w:val="00DD069D"/>
    <w:rsid w:val="00DD0D59"/>
    <w:rsid w:val="00DD21D8"/>
    <w:rsid w:val="00DD3491"/>
    <w:rsid w:val="00DE3930"/>
    <w:rsid w:val="00DE47D2"/>
    <w:rsid w:val="00DF299E"/>
    <w:rsid w:val="00DF376B"/>
    <w:rsid w:val="00DF38A1"/>
    <w:rsid w:val="00DF39BA"/>
    <w:rsid w:val="00DF7B67"/>
    <w:rsid w:val="00E04C61"/>
    <w:rsid w:val="00E05C29"/>
    <w:rsid w:val="00E07B5A"/>
    <w:rsid w:val="00E152D2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3021"/>
    <w:rsid w:val="00E56845"/>
    <w:rsid w:val="00E56BAB"/>
    <w:rsid w:val="00E60C76"/>
    <w:rsid w:val="00E619C5"/>
    <w:rsid w:val="00E63B12"/>
    <w:rsid w:val="00E6413A"/>
    <w:rsid w:val="00E716C4"/>
    <w:rsid w:val="00E77EEE"/>
    <w:rsid w:val="00E80731"/>
    <w:rsid w:val="00E834CB"/>
    <w:rsid w:val="00E8401B"/>
    <w:rsid w:val="00E84D42"/>
    <w:rsid w:val="00E85747"/>
    <w:rsid w:val="00E85B0E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6E39"/>
    <w:rsid w:val="00EB74DE"/>
    <w:rsid w:val="00EB7CC4"/>
    <w:rsid w:val="00EB7FB9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57E0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27458"/>
    <w:rsid w:val="00F30260"/>
    <w:rsid w:val="00F31C26"/>
    <w:rsid w:val="00F32AC3"/>
    <w:rsid w:val="00F359DD"/>
    <w:rsid w:val="00F35E8C"/>
    <w:rsid w:val="00F371D3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65C7F"/>
    <w:rsid w:val="00F67891"/>
    <w:rsid w:val="00F70155"/>
    <w:rsid w:val="00F72053"/>
    <w:rsid w:val="00F733D9"/>
    <w:rsid w:val="00F7372E"/>
    <w:rsid w:val="00F7440D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153B"/>
    <w:rsid w:val="00FA1921"/>
    <w:rsid w:val="00FA395B"/>
    <w:rsid w:val="00FA3AA4"/>
    <w:rsid w:val="00FA3B1E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524A522"/>
    <w:rsid w:val="054FE1FF"/>
    <w:rsid w:val="0F48EC87"/>
    <w:rsid w:val="11D3AF08"/>
    <w:rsid w:val="12068EEF"/>
    <w:rsid w:val="13839B97"/>
    <w:rsid w:val="14342DED"/>
    <w:rsid w:val="1623A8B6"/>
    <w:rsid w:val="187290E6"/>
    <w:rsid w:val="1BF22664"/>
    <w:rsid w:val="1C424055"/>
    <w:rsid w:val="1CE08F72"/>
    <w:rsid w:val="1DBF3E66"/>
    <w:rsid w:val="1DCE226A"/>
    <w:rsid w:val="1EA39347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0A9F814"/>
    <w:rsid w:val="310418ED"/>
    <w:rsid w:val="32B532E0"/>
    <w:rsid w:val="32E3F7D8"/>
    <w:rsid w:val="335F7787"/>
    <w:rsid w:val="345C9D4B"/>
    <w:rsid w:val="35166157"/>
    <w:rsid w:val="35B3D4B1"/>
    <w:rsid w:val="360F50B4"/>
    <w:rsid w:val="361F47AD"/>
    <w:rsid w:val="384B56AD"/>
    <w:rsid w:val="3A69BA5A"/>
    <w:rsid w:val="3B9A8D74"/>
    <w:rsid w:val="3CABC9E1"/>
    <w:rsid w:val="3CD899FE"/>
    <w:rsid w:val="3CE31DCD"/>
    <w:rsid w:val="3E3218D1"/>
    <w:rsid w:val="3F1AB8C9"/>
    <w:rsid w:val="4719F7F9"/>
    <w:rsid w:val="48E3FBFA"/>
    <w:rsid w:val="49670761"/>
    <w:rsid w:val="49977352"/>
    <w:rsid w:val="4A280BB4"/>
    <w:rsid w:val="4C01EC75"/>
    <w:rsid w:val="4CC8DA82"/>
    <w:rsid w:val="4CCEBEB3"/>
    <w:rsid w:val="4D2C7FFE"/>
    <w:rsid w:val="51546A3F"/>
    <w:rsid w:val="5192B3D1"/>
    <w:rsid w:val="531D8E75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4B5B064"/>
    <w:rsid w:val="6686F427"/>
    <w:rsid w:val="668ECCD1"/>
    <w:rsid w:val="673D9BB0"/>
    <w:rsid w:val="68808760"/>
    <w:rsid w:val="692D3B34"/>
    <w:rsid w:val="6B4AF7F4"/>
    <w:rsid w:val="6CF4139C"/>
    <w:rsid w:val="6E22B5FE"/>
    <w:rsid w:val="6F13B22F"/>
    <w:rsid w:val="707F436F"/>
    <w:rsid w:val="70B2AA39"/>
    <w:rsid w:val="71F16FC2"/>
    <w:rsid w:val="738A3D4C"/>
    <w:rsid w:val="7431D045"/>
    <w:rsid w:val="746BD062"/>
    <w:rsid w:val="7527233B"/>
    <w:rsid w:val="7715112C"/>
    <w:rsid w:val="7797D898"/>
    <w:rsid w:val="77C62A4A"/>
    <w:rsid w:val="7B18D1E6"/>
    <w:rsid w:val="7BDFCCDB"/>
    <w:rsid w:val="7CB270EA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Tekstvantijdelijkeaanduiding">
    <w:name w:val="Placeholder Text"/>
    <w:basedOn w:val="Standaardalinea-lettertype"/>
    <w:uiPriority w:val="99"/>
    <w:semiHidden/>
    <w:rsid w:val="00AF254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B62BBD-2910-4135-AD84-9C2A5BC65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1273</Characters>
  <Application>Microsoft Office Word</Application>
  <DocSecurity>0</DocSecurity>
  <Lines>10</Lines>
  <Paragraphs>3</Paragraphs>
  <ScaleCrop>false</ScaleCrop>
  <Manager/>
  <Company>Ketenbureau i-Sociaal Domein</Company>
  <LinksUpToDate>false</LinksUpToDate>
  <CharactersWithSpaces>1501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2023-11-15T16:19:00Z</cp:lastPrinted>
  <dcterms:created xsi:type="dcterms:W3CDTF">2025-06-27T10:06:00Z</dcterms:created>
  <dcterms:modified xsi:type="dcterms:W3CDTF">2025-06-27T10:06:00Z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