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18383" w14:textId="4E7CDC18" w:rsidR="00614D64" w:rsidRPr="00136B96" w:rsidRDefault="00614D64" w:rsidP="43E39557">
      <w:pPr>
        <w:rPr>
          <w:rFonts w:asciiTheme="majorHAnsi" w:eastAsiaTheme="majorEastAsia" w:hAnsiTheme="majorHAnsi" w:cstheme="majorBidi"/>
          <w:noProof/>
          <w:color w:val="783293" w:themeColor="text2"/>
          <w:sz w:val="32"/>
          <w:szCs w:val="32"/>
          <w:lang w:eastAsia="nl-NL"/>
        </w:rPr>
      </w:pPr>
      <w:bookmarkStart w:id="0" w:name="_Toc189134156"/>
      <w:r w:rsidRPr="43E39557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Bijlage </w:t>
      </w:r>
      <w:r w:rsidR="00136B96" w:rsidRPr="43E39557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1</w:t>
      </w:r>
      <w:r w:rsidR="20AD9E89" w:rsidRPr="43E39557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5</w:t>
      </w:r>
      <w:r w:rsidR="0089534F" w:rsidRPr="43E39557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b</w:t>
      </w:r>
      <w:r w:rsidR="00136B96" w:rsidRPr="43E39557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4060B8" w:rsidRPr="43E39557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–</w:t>
      </w:r>
      <w:r w:rsidRPr="43E39557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E8401B" w:rsidRPr="43E39557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Inschrijf</w:t>
      </w:r>
      <w:r w:rsidR="008C0FE4" w:rsidRPr="43E39557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formulier</w:t>
      </w:r>
      <w:r w:rsidR="001C7214" w:rsidRPr="43E39557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5A7A38" w:rsidRPr="43E39557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8C0FE4" w:rsidRPr="43E39557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Perceel </w:t>
      </w:r>
      <w:r w:rsidR="0089534F" w:rsidRPr="43E39557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2</w:t>
      </w:r>
      <w:r w:rsidR="00E05C29" w:rsidRPr="43E39557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</w:p>
    <w:bookmarkEnd w:id="0"/>
    <w:p w14:paraId="01B806E2" w14:textId="77777777" w:rsidR="001C7214" w:rsidRDefault="001C7214" w:rsidP="001C7214">
      <w:pPr>
        <w:pStyle w:val="Plattetekst"/>
        <w:ind w:left="0"/>
      </w:pPr>
    </w:p>
    <w:p w14:paraId="3E072C2A" w14:textId="4B8BAF4F" w:rsidR="00E8401B" w:rsidRDefault="00E8401B" w:rsidP="00EB7FB9">
      <w:pPr>
        <w:pStyle w:val="Inleiding"/>
        <w:numPr>
          <w:ilvl w:val="0"/>
          <w:numId w:val="20"/>
        </w:numPr>
      </w:pPr>
      <w:r>
        <w:t xml:space="preserve">Gegevens inschrijving </w:t>
      </w:r>
    </w:p>
    <w:p w14:paraId="5477B565" w14:textId="77777777" w:rsidR="00E8401B" w:rsidRPr="00524645" w:rsidRDefault="00E8401B" w:rsidP="00E8401B">
      <w:pPr>
        <w:jc w:val="both"/>
        <w:rPr>
          <w:rFonts w:cstheme="minorHAnsi"/>
        </w:rPr>
      </w:pPr>
    </w:p>
    <w:tbl>
      <w:tblPr>
        <w:tblStyle w:val="Tabelraster"/>
        <w:tblW w:w="9541" w:type="dxa"/>
        <w:tblLayout w:type="fixed"/>
        <w:tblLook w:val="04A0" w:firstRow="1" w:lastRow="0" w:firstColumn="1" w:lastColumn="0" w:noHBand="0" w:noVBand="1"/>
      </w:tblPr>
      <w:tblGrid>
        <w:gridCol w:w="4770"/>
        <w:gridCol w:w="4771"/>
      </w:tblGrid>
      <w:tr w:rsidR="00E8401B" w14:paraId="7B142C8F" w14:textId="77777777" w:rsidTr="00E8401B">
        <w:tc>
          <w:tcPr>
            <w:tcW w:w="4770" w:type="dxa"/>
            <w:shd w:val="clear" w:color="auto" w:fill="auto"/>
          </w:tcPr>
          <w:p w14:paraId="5CA8A5A8" w14:textId="22DA4275" w:rsidR="00E8401B" w:rsidRPr="00E8401B" w:rsidRDefault="00E8401B" w:rsidP="00961F01">
            <w:pPr>
              <w:rPr>
                <w:b/>
                <w:bCs/>
                <w:color w:val="783293" w:themeColor="text2"/>
              </w:rPr>
            </w:pPr>
            <w:r w:rsidRPr="00E8401B">
              <w:rPr>
                <w:b/>
                <w:bCs/>
                <w:color w:val="783293" w:themeColor="text2"/>
              </w:rPr>
              <w:t xml:space="preserve">Vraag </w:t>
            </w:r>
          </w:p>
        </w:tc>
        <w:tc>
          <w:tcPr>
            <w:tcW w:w="4771" w:type="dxa"/>
          </w:tcPr>
          <w:p w14:paraId="4CE7FE50" w14:textId="508B7C6F" w:rsidR="00E8401B" w:rsidRPr="00E8401B" w:rsidRDefault="00E8401B" w:rsidP="00961F01">
            <w:pPr>
              <w:rPr>
                <w:b/>
                <w:bCs/>
                <w:color w:val="783293" w:themeColor="text2"/>
              </w:rPr>
            </w:pPr>
            <w:r w:rsidRPr="00E8401B">
              <w:rPr>
                <w:b/>
                <w:bCs/>
                <w:color w:val="783293" w:themeColor="text2"/>
              </w:rPr>
              <w:t>Gegevens Inschrijving</w:t>
            </w:r>
          </w:p>
        </w:tc>
      </w:tr>
      <w:tr w:rsidR="00E8401B" w14:paraId="2C59E582" w14:textId="77777777" w:rsidTr="00E8401B">
        <w:tc>
          <w:tcPr>
            <w:tcW w:w="4770" w:type="dxa"/>
            <w:shd w:val="clear" w:color="auto" w:fill="auto"/>
          </w:tcPr>
          <w:p w14:paraId="3E4B554C" w14:textId="77777777" w:rsidR="00E8401B" w:rsidRPr="00F57745" w:rsidRDefault="00E8401B" w:rsidP="00961F01">
            <w:pPr>
              <w:rPr>
                <w:rFonts w:cstheme="minorHAnsi"/>
              </w:rPr>
            </w:pPr>
            <w:r w:rsidRPr="00F57745">
              <w:rPr>
                <w:rFonts w:cstheme="minorHAnsi"/>
              </w:rPr>
              <w:t>Naam van Inschrijver</w:t>
            </w:r>
          </w:p>
        </w:tc>
        <w:tc>
          <w:tcPr>
            <w:tcW w:w="4771" w:type="dxa"/>
          </w:tcPr>
          <w:p w14:paraId="7C824339" w14:textId="77777777" w:rsidR="00E8401B" w:rsidRPr="00E8401B" w:rsidRDefault="00E8401B" w:rsidP="00961F01">
            <w:pPr>
              <w:rPr>
                <w:rFonts w:cstheme="minorHAnsi"/>
                <w:b/>
                <w:bCs/>
              </w:rPr>
            </w:pPr>
            <w:r w:rsidRPr="00E8401B">
              <w:rPr>
                <w:color w:val="783293" w:themeColor="text2"/>
              </w:rPr>
              <w:t>&lt;naam van Inschrijver&gt;</w:t>
            </w:r>
          </w:p>
        </w:tc>
      </w:tr>
      <w:tr w:rsidR="00E8401B" w14:paraId="4AAF2ED6" w14:textId="77777777" w:rsidTr="00E8401B">
        <w:trPr>
          <w:trHeight w:val="121"/>
        </w:trPr>
        <w:tc>
          <w:tcPr>
            <w:tcW w:w="4770" w:type="dxa"/>
            <w:shd w:val="clear" w:color="auto" w:fill="auto"/>
          </w:tcPr>
          <w:p w14:paraId="0FC67330" w14:textId="0FDA8007" w:rsidR="00E8401B" w:rsidRPr="00F57745" w:rsidRDefault="00E8401B" w:rsidP="00961F01">
            <w:pPr>
              <w:rPr>
                <w:rFonts w:cstheme="minorHAnsi"/>
              </w:rPr>
            </w:pPr>
            <w:r w:rsidRPr="00F57745">
              <w:rPr>
                <w:rFonts w:cstheme="minorHAnsi"/>
              </w:rPr>
              <w:t>Wijze van inschrijven</w:t>
            </w:r>
            <w:r>
              <w:rPr>
                <w:rFonts w:cstheme="minorHAnsi"/>
              </w:rPr>
              <w:t xml:space="preserve"> </w:t>
            </w:r>
            <w:r w:rsidRPr="00E8401B">
              <w:rPr>
                <w:rFonts w:cstheme="minorHAnsi"/>
                <w:i/>
                <w:iCs/>
              </w:rPr>
              <w:t>(verwijder wat niet van toepassing is)</w:t>
            </w:r>
          </w:p>
        </w:tc>
        <w:tc>
          <w:tcPr>
            <w:tcW w:w="4771" w:type="dxa"/>
          </w:tcPr>
          <w:p w14:paraId="180D20C7" w14:textId="56CF6950" w:rsidR="00E8401B" w:rsidRPr="00AF2546" w:rsidRDefault="00AF2546" w:rsidP="00961F01">
            <w:pPr>
              <w:rPr>
                <w:color w:val="783293" w:themeColor="text2"/>
              </w:rPr>
            </w:pPr>
            <w:r w:rsidRPr="00AF2546">
              <w:rPr>
                <w:color w:val="783293" w:themeColor="text2"/>
              </w:rPr>
              <w:t>Zelfstandig/ hoofdaannemer met onderaannemers/ combinatie</w:t>
            </w:r>
          </w:p>
        </w:tc>
      </w:tr>
      <w:tr w:rsidR="00E8401B" w14:paraId="46AA3341" w14:textId="77777777" w:rsidTr="00E8401B">
        <w:tc>
          <w:tcPr>
            <w:tcW w:w="4770" w:type="dxa"/>
            <w:shd w:val="clear" w:color="auto" w:fill="auto"/>
          </w:tcPr>
          <w:p w14:paraId="3DA49897" w14:textId="226D7766" w:rsidR="00E8401B" w:rsidRPr="00F57745" w:rsidRDefault="00E8401B" w:rsidP="00961F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Hoofdaannemer/ penvoerder van de combinatie </w:t>
            </w:r>
            <w:r w:rsidRPr="00E8401B">
              <w:rPr>
                <w:rFonts w:cstheme="minorHAnsi"/>
                <w:i/>
                <w:iCs/>
              </w:rPr>
              <w:t>(verwijder wat niet van toepassing is)</w:t>
            </w:r>
          </w:p>
        </w:tc>
        <w:tc>
          <w:tcPr>
            <w:tcW w:w="4771" w:type="dxa"/>
          </w:tcPr>
          <w:p w14:paraId="0D8BC8FC" w14:textId="56CA9641" w:rsidR="00E8401B" w:rsidRPr="00AF2546" w:rsidRDefault="00E8401B" w:rsidP="00961F01">
            <w:pPr>
              <w:rPr>
                <w:color w:val="783293" w:themeColor="text2"/>
              </w:rPr>
            </w:pPr>
            <w:r w:rsidRPr="00E8401B">
              <w:rPr>
                <w:color w:val="783293" w:themeColor="text2"/>
              </w:rPr>
              <w:t>&lt;naam van hoofdaannemer/ penvoerder&gt;</w:t>
            </w:r>
          </w:p>
        </w:tc>
      </w:tr>
      <w:tr w:rsidR="00E8401B" w14:paraId="3516323A" w14:textId="77777777" w:rsidTr="00E8401B">
        <w:tc>
          <w:tcPr>
            <w:tcW w:w="4770" w:type="dxa"/>
            <w:shd w:val="clear" w:color="auto" w:fill="auto"/>
          </w:tcPr>
          <w:p w14:paraId="0A7D17F0" w14:textId="2EC08803" w:rsidR="00E8401B" w:rsidRDefault="00E8401B" w:rsidP="00961F01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Combinantleden</w:t>
            </w:r>
            <w:proofErr w:type="spellEnd"/>
            <w:r>
              <w:rPr>
                <w:rFonts w:cstheme="minorHAnsi"/>
              </w:rPr>
              <w:t xml:space="preserve"> </w:t>
            </w:r>
            <w:r w:rsidRPr="00375742">
              <w:rPr>
                <w:rFonts w:cstheme="minorHAnsi"/>
                <w:i/>
                <w:iCs/>
              </w:rPr>
              <w:t>(vul alleen in indien van toepassing)</w:t>
            </w:r>
          </w:p>
        </w:tc>
        <w:tc>
          <w:tcPr>
            <w:tcW w:w="4771" w:type="dxa"/>
          </w:tcPr>
          <w:p w14:paraId="742B1D76" w14:textId="66225A01" w:rsidR="00E8401B" w:rsidRPr="00E8401B" w:rsidRDefault="00E8401B" w:rsidP="00961F01">
            <w:pPr>
              <w:rPr>
                <w:rFonts w:cstheme="minorHAnsi"/>
              </w:rPr>
            </w:pPr>
            <w:r w:rsidRPr="00E8401B">
              <w:rPr>
                <w:color w:val="783293" w:themeColor="text2"/>
              </w:rPr>
              <w:t xml:space="preserve">&lt;naam </w:t>
            </w:r>
            <w:proofErr w:type="spellStart"/>
            <w:r w:rsidRPr="00E8401B">
              <w:rPr>
                <w:color w:val="783293" w:themeColor="text2"/>
              </w:rPr>
              <w:t>combinantlid</w:t>
            </w:r>
            <w:proofErr w:type="spellEnd"/>
            <w:r w:rsidRPr="00E8401B">
              <w:rPr>
                <w:color w:val="783293" w:themeColor="text2"/>
              </w:rPr>
              <w:t>/leden&gt;</w:t>
            </w:r>
          </w:p>
        </w:tc>
      </w:tr>
      <w:tr w:rsidR="00E8401B" w14:paraId="219204D1" w14:textId="77777777" w:rsidTr="00E8401B">
        <w:tc>
          <w:tcPr>
            <w:tcW w:w="4770" w:type="dxa"/>
            <w:shd w:val="clear" w:color="auto" w:fill="auto"/>
          </w:tcPr>
          <w:p w14:paraId="2F91A660" w14:textId="6AC674AB" w:rsidR="00E8401B" w:rsidRDefault="00E8401B" w:rsidP="00961F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Onderaannemers op wie een beroep wordt gedaan in het kader van de geschiktheid </w:t>
            </w:r>
            <w:r w:rsidRPr="00E8401B">
              <w:rPr>
                <w:rFonts w:cstheme="minorHAnsi"/>
                <w:i/>
                <w:iCs/>
              </w:rPr>
              <w:t>(vul alleen in indien van toepassing)</w:t>
            </w:r>
          </w:p>
        </w:tc>
        <w:tc>
          <w:tcPr>
            <w:tcW w:w="4771" w:type="dxa"/>
          </w:tcPr>
          <w:p w14:paraId="37465E07" w14:textId="1DA58E30" w:rsidR="00E8401B" w:rsidRPr="00E8401B" w:rsidRDefault="00E8401B" w:rsidP="00961F01">
            <w:pPr>
              <w:rPr>
                <w:rFonts w:cstheme="minorHAnsi"/>
              </w:rPr>
            </w:pPr>
            <w:r w:rsidRPr="00E8401B">
              <w:rPr>
                <w:color w:val="783293" w:themeColor="text2"/>
              </w:rPr>
              <w:t>&lt;naam/namen van onderaannemer(s)&gt;</w:t>
            </w:r>
          </w:p>
        </w:tc>
      </w:tr>
      <w:tr w:rsidR="00E8401B" w14:paraId="13F5AF56" w14:textId="77777777" w:rsidTr="00E8401B">
        <w:tc>
          <w:tcPr>
            <w:tcW w:w="4770" w:type="dxa"/>
            <w:shd w:val="clear" w:color="auto" w:fill="auto"/>
          </w:tcPr>
          <w:p w14:paraId="79CF95CC" w14:textId="3F399602" w:rsidR="00E8401B" w:rsidRPr="00F57745" w:rsidRDefault="00E8401B" w:rsidP="00961F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Onderaannemers op wie geen beroep wordt gedaan in het kader van de geschiktheid </w:t>
            </w:r>
            <w:r w:rsidRPr="00E8401B">
              <w:rPr>
                <w:rFonts w:cstheme="minorHAnsi"/>
                <w:i/>
                <w:iCs/>
              </w:rPr>
              <w:t>(vul alleen in indien van toepassing)</w:t>
            </w:r>
          </w:p>
        </w:tc>
        <w:tc>
          <w:tcPr>
            <w:tcW w:w="4771" w:type="dxa"/>
          </w:tcPr>
          <w:p w14:paraId="7F73AE61" w14:textId="7F13F8AE" w:rsidR="00E8401B" w:rsidRPr="00E8401B" w:rsidRDefault="00E8401B" w:rsidP="00961F01">
            <w:pPr>
              <w:rPr>
                <w:rFonts w:cstheme="minorHAnsi"/>
              </w:rPr>
            </w:pPr>
            <w:r w:rsidRPr="00E8401B">
              <w:rPr>
                <w:color w:val="783293" w:themeColor="text2"/>
              </w:rPr>
              <w:t>&lt;naam/namen van onderaannemer(s)&gt;</w:t>
            </w:r>
          </w:p>
        </w:tc>
      </w:tr>
    </w:tbl>
    <w:p w14:paraId="3ECC1494" w14:textId="40F01256" w:rsidR="007265C5" w:rsidRDefault="007265C5" w:rsidP="00E8401B">
      <w:pPr>
        <w:pStyle w:val="Plattetekst"/>
        <w:ind w:left="0"/>
        <w:rPr>
          <w:i/>
          <w:iCs/>
        </w:rPr>
      </w:pPr>
      <w:r w:rsidRPr="007265C5">
        <w:rPr>
          <w:i/>
          <w:iCs/>
        </w:rPr>
        <w:t xml:space="preserve">*Zie hoofdstuk </w:t>
      </w:r>
      <w:r w:rsidR="00710F31">
        <w:rPr>
          <w:i/>
          <w:iCs/>
        </w:rPr>
        <w:t>4</w:t>
      </w:r>
      <w:r w:rsidRPr="007265C5">
        <w:rPr>
          <w:i/>
          <w:iCs/>
        </w:rPr>
        <w:t xml:space="preserve"> van het Inkoopdocument voor mogelijkheden op welke manieren er ingeschreven kan worden</w:t>
      </w:r>
    </w:p>
    <w:p w14:paraId="23B24896" w14:textId="77777777" w:rsidR="007265C5" w:rsidRDefault="007265C5" w:rsidP="00E8401B">
      <w:pPr>
        <w:pStyle w:val="Plattetekst"/>
        <w:ind w:left="0"/>
        <w:rPr>
          <w:i/>
          <w:iCs/>
        </w:rPr>
      </w:pPr>
    </w:p>
    <w:p w14:paraId="0FD5053B" w14:textId="64AAD43C" w:rsidR="007265C5" w:rsidRDefault="00914776" w:rsidP="007265C5">
      <w:pPr>
        <w:pStyle w:val="Inleiding"/>
        <w:numPr>
          <w:ilvl w:val="0"/>
          <w:numId w:val="20"/>
        </w:numPr>
      </w:pPr>
      <w:r>
        <w:t>Vink aan op welke Percelen u inschrijft</w:t>
      </w:r>
    </w:p>
    <w:p w14:paraId="25009972" w14:textId="77777777" w:rsidR="00AF2546" w:rsidRDefault="00AF2546" w:rsidP="00AF2546">
      <w:pPr>
        <w:pStyle w:val="Plattetekst"/>
        <w:ind w:left="0"/>
      </w:pPr>
    </w:p>
    <w:tbl>
      <w:tblPr>
        <w:tblStyle w:val="Tabelraster"/>
        <w:tblW w:w="8784" w:type="dxa"/>
        <w:tblLook w:val="04A0" w:firstRow="1" w:lastRow="0" w:firstColumn="1" w:lastColumn="0" w:noHBand="0" w:noVBand="1"/>
      </w:tblPr>
      <w:tblGrid>
        <w:gridCol w:w="426"/>
        <w:gridCol w:w="1416"/>
        <w:gridCol w:w="3398"/>
        <w:gridCol w:w="3544"/>
      </w:tblGrid>
      <w:tr w:rsidR="00AF2546" w14:paraId="2C2A6E46" w14:textId="77777777" w:rsidTr="00CB699F">
        <w:tc>
          <w:tcPr>
            <w:tcW w:w="1842" w:type="dxa"/>
            <w:gridSpan w:val="2"/>
            <w:shd w:val="clear" w:color="auto" w:fill="E6D0EF" w:themeFill="accent2" w:themeFillTint="33"/>
          </w:tcPr>
          <w:p w14:paraId="71B0738C" w14:textId="4EE196FE" w:rsidR="00AF2546" w:rsidRPr="00914776" w:rsidRDefault="00AF2546" w:rsidP="00AF2546">
            <w:pPr>
              <w:pStyle w:val="Plattetekst"/>
              <w:ind w:left="0"/>
              <w:rPr>
                <w:b/>
                <w:bCs/>
                <w:sz w:val="20"/>
                <w:szCs w:val="22"/>
              </w:rPr>
            </w:pPr>
            <w:r w:rsidRPr="00914776">
              <w:rPr>
                <w:b/>
                <w:bCs/>
                <w:sz w:val="20"/>
                <w:szCs w:val="22"/>
              </w:rPr>
              <w:t>Vink aan op wel</w:t>
            </w:r>
            <w:r w:rsidR="00914776">
              <w:rPr>
                <w:b/>
                <w:bCs/>
                <w:sz w:val="20"/>
                <w:szCs w:val="22"/>
              </w:rPr>
              <w:t>k</w:t>
            </w:r>
            <w:r w:rsidRPr="00914776">
              <w:rPr>
                <w:b/>
                <w:bCs/>
                <w:sz w:val="20"/>
                <w:szCs w:val="22"/>
              </w:rPr>
              <w:t xml:space="preserve"> Perceel u inschrijft</w:t>
            </w:r>
          </w:p>
        </w:tc>
        <w:tc>
          <w:tcPr>
            <w:tcW w:w="3398" w:type="dxa"/>
            <w:shd w:val="clear" w:color="auto" w:fill="E6D0EF" w:themeFill="accent2" w:themeFillTint="33"/>
          </w:tcPr>
          <w:p w14:paraId="15BDD5A5" w14:textId="574F0F64" w:rsidR="00AF2546" w:rsidRPr="00914776" w:rsidRDefault="00096321" w:rsidP="00AF2546">
            <w:pPr>
              <w:pStyle w:val="Plattetekst"/>
              <w:ind w:left="0"/>
              <w:rPr>
                <w:b/>
                <w:bCs/>
                <w:sz w:val="20"/>
                <w:szCs w:val="22"/>
              </w:rPr>
            </w:pPr>
            <w:r w:rsidRPr="00914776">
              <w:rPr>
                <w:b/>
                <w:bCs/>
                <w:i/>
                <w:iCs/>
                <w:sz w:val="20"/>
                <w:szCs w:val="22"/>
              </w:rPr>
              <w:t>Indien van toepassing:</w:t>
            </w:r>
            <w:r w:rsidRPr="00914776">
              <w:rPr>
                <w:b/>
                <w:bCs/>
                <w:sz w:val="20"/>
                <w:szCs w:val="22"/>
              </w:rPr>
              <w:t xml:space="preserve"> </w:t>
            </w:r>
            <w:r w:rsidRPr="00914776">
              <w:rPr>
                <w:b/>
                <w:bCs/>
                <w:sz w:val="20"/>
                <w:szCs w:val="22"/>
              </w:rPr>
              <w:br/>
            </w:r>
            <w:r w:rsidR="00AF2546" w:rsidRPr="00914776">
              <w:rPr>
                <w:b/>
                <w:bCs/>
                <w:sz w:val="20"/>
                <w:szCs w:val="22"/>
              </w:rPr>
              <w:t>Vink aan voor welke subregio(‘s) u inschrijft</w:t>
            </w:r>
          </w:p>
        </w:tc>
        <w:tc>
          <w:tcPr>
            <w:tcW w:w="3544" w:type="dxa"/>
            <w:shd w:val="clear" w:color="auto" w:fill="E6D0EF" w:themeFill="accent2" w:themeFillTint="33"/>
          </w:tcPr>
          <w:p w14:paraId="2EB9E246" w14:textId="20810AEF" w:rsidR="00AF2546" w:rsidRPr="00914776" w:rsidRDefault="00AF2546" w:rsidP="00AF2546">
            <w:pPr>
              <w:pStyle w:val="Plattetekst"/>
              <w:ind w:left="0"/>
              <w:rPr>
                <w:b/>
                <w:bCs/>
                <w:sz w:val="20"/>
                <w:szCs w:val="22"/>
              </w:rPr>
            </w:pPr>
            <w:r w:rsidRPr="00914776">
              <w:rPr>
                <w:b/>
                <w:bCs/>
                <w:i/>
                <w:iCs/>
                <w:sz w:val="20"/>
                <w:szCs w:val="22"/>
              </w:rPr>
              <w:t>Indien van toepassing:</w:t>
            </w:r>
            <w:r w:rsidRPr="00914776">
              <w:rPr>
                <w:b/>
                <w:bCs/>
                <w:sz w:val="20"/>
                <w:szCs w:val="22"/>
              </w:rPr>
              <w:t xml:space="preserve"> </w:t>
            </w:r>
            <w:r w:rsidR="00096321" w:rsidRPr="00914776">
              <w:rPr>
                <w:b/>
                <w:bCs/>
                <w:sz w:val="20"/>
                <w:szCs w:val="22"/>
              </w:rPr>
              <w:br/>
            </w:r>
            <w:r w:rsidRPr="00914776">
              <w:rPr>
                <w:b/>
                <w:bCs/>
                <w:sz w:val="20"/>
                <w:szCs w:val="22"/>
              </w:rPr>
              <w:t xml:space="preserve">Vink aan voor welk product u inschrijft </w:t>
            </w:r>
          </w:p>
        </w:tc>
      </w:tr>
      <w:tr w:rsidR="00AF2546" w14:paraId="32612547" w14:textId="77777777" w:rsidTr="00CB699F">
        <w:sdt>
          <w:sdtPr>
            <w:id w:val="-926184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0C0A5377" w14:textId="4AC4672B" w:rsidR="00AF2546" w:rsidRDefault="00977EDD" w:rsidP="00AF2546">
                <w:pPr>
                  <w:pStyle w:val="Plattetekst"/>
                  <w:ind w:left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16" w:type="dxa"/>
          </w:tcPr>
          <w:p w14:paraId="42F1C5E5" w14:textId="5B911CE5" w:rsidR="00AF2546" w:rsidRDefault="00AF2546" w:rsidP="00AF2546">
            <w:pPr>
              <w:pStyle w:val="Plattetekst"/>
              <w:ind w:left="0"/>
            </w:pPr>
            <w:r>
              <w:t>Perceel 2</w:t>
            </w:r>
          </w:p>
        </w:tc>
        <w:tc>
          <w:tcPr>
            <w:tcW w:w="3398" w:type="dxa"/>
          </w:tcPr>
          <w:p w14:paraId="0330BBD9" w14:textId="13C0CC2F" w:rsidR="00AF2546" w:rsidRDefault="00EB1E01" w:rsidP="00AF2546">
            <w:sdt>
              <w:sdtPr>
                <w:id w:val="-201097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32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6321">
              <w:t xml:space="preserve">  </w:t>
            </w:r>
            <w:r w:rsidR="00AF2546">
              <w:t xml:space="preserve">Sub-regio 1: </w:t>
            </w:r>
            <w:r w:rsidR="00096321">
              <w:t>Walcheren</w:t>
            </w:r>
            <w:r w:rsidR="00AF2546">
              <w:br/>
            </w:r>
            <w:sdt>
              <w:sdtPr>
                <w:id w:val="167217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32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6321">
              <w:t xml:space="preserve">  S</w:t>
            </w:r>
            <w:r w:rsidR="00AF2546">
              <w:t xml:space="preserve">ub-regio 2: </w:t>
            </w:r>
            <w:r w:rsidR="00096321">
              <w:t xml:space="preserve">Zeeuws- </w:t>
            </w:r>
            <w:r w:rsidR="1623A8B6">
              <w:t xml:space="preserve">     </w:t>
            </w:r>
            <w:r w:rsidR="00096321">
              <w:t>Vlaanderen</w:t>
            </w:r>
            <w:r w:rsidR="00AF2546">
              <w:t xml:space="preserve">   </w:t>
            </w:r>
            <w:r w:rsidR="00AF2546">
              <w:br/>
            </w:r>
            <w:sdt>
              <w:sdtPr>
                <w:id w:val="1426770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632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6321">
              <w:t xml:space="preserve">  S</w:t>
            </w:r>
            <w:r w:rsidR="00AF2546">
              <w:t xml:space="preserve">ub-regio 3: </w:t>
            </w:r>
            <w:r w:rsidR="1DCE226A">
              <w:t>Oosterschelderegio</w:t>
            </w:r>
          </w:p>
        </w:tc>
        <w:tc>
          <w:tcPr>
            <w:tcW w:w="3544" w:type="dxa"/>
          </w:tcPr>
          <w:p w14:paraId="5E542DCF" w14:textId="77777777" w:rsidR="00CB699F" w:rsidRDefault="00D933F9" w:rsidP="00700BC3">
            <w:pPr>
              <w:pStyle w:val="Plattetekst"/>
              <w:ind w:left="0"/>
            </w:pPr>
            <w:r w:rsidRPr="00D933F9">
              <w:t xml:space="preserve">Inschrijving geldt voor alle producten binnen het perceel. </w:t>
            </w:r>
            <w:r w:rsidR="00CB699F" w:rsidRPr="00CB699F">
              <w:t>Voor gezinsgericht verblijf geldt: selecteer minimaal één vorm die u levert. Indien u meerdere vormen aanbiedt, vink dan alle toepasselijke opties aan.</w:t>
            </w:r>
          </w:p>
          <w:p w14:paraId="08DB4BE5" w14:textId="0ACFBB61" w:rsidR="00A2659B" w:rsidRPr="00700BC3" w:rsidRDefault="00EB1E01" w:rsidP="00700BC3">
            <w:pPr>
              <w:pStyle w:val="Plattetekst"/>
              <w:ind w:left="0"/>
              <w:rPr>
                <w:i/>
                <w:iCs/>
                <w:sz w:val="20"/>
                <w:szCs w:val="22"/>
              </w:rPr>
            </w:pPr>
            <w:sdt>
              <w:sdtPr>
                <w:id w:val="-275946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33F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933F9">
              <w:t xml:space="preserve"> </w:t>
            </w:r>
            <w:r w:rsidR="003D6D9F">
              <w:t xml:space="preserve"> 1</w:t>
            </w:r>
            <w:r w:rsidR="00976103">
              <w:t xml:space="preserve">: Pleegzorg </w:t>
            </w:r>
            <w:r w:rsidR="00976103">
              <w:br/>
            </w:r>
            <w:r w:rsidR="00976103" w:rsidRPr="00700BC3">
              <w:rPr>
                <w:i/>
                <w:iCs/>
                <w:color w:val="7F7F7F" w:themeColor="text1" w:themeTint="80"/>
                <w:sz w:val="20"/>
                <w:szCs w:val="22"/>
              </w:rPr>
              <w:t xml:space="preserve">(Hieronder valt: </w:t>
            </w:r>
            <w:r w:rsidR="00A2659B" w:rsidRPr="00700BC3">
              <w:rPr>
                <w:i/>
                <w:iCs/>
                <w:color w:val="7F7F7F" w:themeColor="text1" w:themeTint="80"/>
                <w:sz w:val="20"/>
                <w:szCs w:val="22"/>
              </w:rPr>
              <w:t>44B09 – Pleegzorg voltijd</w:t>
            </w:r>
            <w:r w:rsidR="00700BC3" w:rsidRPr="00700BC3">
              <w:rPr>
                <w:i/>
                <w:iCs/>
                <w:color w:val="7F7F7F" w:themeColor="text1" w:themeTint="80"/>
                <w:sz w:val="20"/>
                <w:szCs w:val="22"/>
              </w:rPr>
              <w:t xml:space="preserve">, </w:t>
            </w:r>
            <w:r w:rsidR="00A2659B" w:rsidRPr="00700BC3">
              <w:rPr>
                <w:i/>
                <w:iCs/>
                <w:color w:val="7F7F7F" w:themeColor="text1" w:themeTint="80"/>
                <w:sz w:val="20"/>
                <w:szCs w:val="22"/>
              </w:rPr>
              <w:t>44B10 – Pleegzorg deeltijd</w:t>
            </w:r>
            <w:r w:rsidR="00700BC3" w:rsidRPr="00700BC3">
              <w:rPr>
                <w:i/>
                <w:iCs/>
                <w:color w:val="7F7F7F" w:themeColor="text1" w:themeTint="80"/>
                <w:sz w:val="20"/>
                <w:szCs w:val="22"/>
              </w:rPr>
              <w:t xml:space="preserve"> en </w:t>
            </w:r>
            <w:r w:rsidR="00A2659B" w:rsidRPr="00700BC3">
              <w:rPr>
                <w:i/>
                <w:iCs/>
                <w:color w:val="7F7F7F" w:themeColor="text1" w:themeTint="80"/>
                <w:sz w:val="20"/>
                <w:szCs w:val="22"/>
              </w:rPr>
              <w:t>43A27 – Pleegzorg specialistisch)</w:t>
            </w:r>
            <w:r w:rsidR="00D933F9" w:rsidRPr="00700BC3">
              <w:rPr>
                <w:i/>
                <w:iCs/>
                <w:sz w:val="22"/>
              </w:rPr>
              <w:t xml:space="preserve"> </w:t>
            </w:r>
          </w:p>
          <w:p w14:paraId="4CDA526B" w14:textId="2DF333AF" w:rsidR="007F4EAB" w:rsidRDefault="00EB1E01" w:rsidP="007F4EAB">
            <w:pPr>
              <w:spacing w:line="240" w:lineRule="auto"/>
            </w:pPr>
            <w:sdt>
              <w:sdtPr>
                <w:id w:val="1540777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4EA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F4EAB">
              <w:t xml:space="preserve"> </w:t>
            </w:r>
            <w:r w:rsidR="003A315E">
              <w:t xml:space="preserve">2: </w:t>
            </w:r>
            <w:r w:rsidR="00D933F9">
              <w:t xml:space="preserve"> </w:t>
            </w:r>
            <w:r w:rsidR="003A315E">
              <w:t xml:space="preserve">Gezinshuiszorg </w:t>
            </w:r>
          </w:p>
          <w:p w14:paraId="7FA32F79" w14:textId="1F125442" w:rsidR="00D933F9" w:rsidRPr="00FA3B1E" w:rsidRDefault="00700BC3" w:rsidP="00A2659B">
            <w:pPr>
              <w:spacing w:line="240" w:lineRule="auto"/>
              <w:rPr>
                <w:i/>
                <w:color w:val="7F7F7F" w:themeColor="text1" w:themeTint="80"/>
                <w:sz w:val="20"/>
                <w:szCs w:val="22"/>
              </w:rPr>
            </w:pPr>
            <w:r w:rsidRPr="00700BC3">
              <w:rPr>
                <w:i/>
                <w:iCs/>
                <w:color w:val="7F7F7F" w:themeColor="text1" w:themeTint="80"/>
                <w:sz w:val="20"/>
                <w:szCs w:val="22"/>
              </w:rPr>
              <w:t xml:space="preserve">(Hieronder valt: </w:t>
            </w:r>
            <w:r w:rsidR="007F4EAB" w:rsidRPr="00700BC3">
              <w:rPr>
                <w:i/>
                <w:iCs/>
                <w:color w:val="7F7F7F" w:themeColor="text1" w:themeTint="80"/>
                <w:sz w:val="20"/>
                <w:szCs w:val="22"/>
              </w:rPr>
              <w:t>44A08 – Gezinshuis –            begeleidingsvariant)</w:t>
            </w:r>
          </w:p>
        </w:tc>
      </w:tr>
    </w:tbl>
    <w:p w14:paraId="46929B24" w14:textId="77777777" w:rsidR="00D933F9" w:rsidRDefault="00D933F9" w:rsidP="007265C5">
      <w:pPr>
        <w:pStyle w:val="Plattetekst"/>
        <w:ind w:left="0"/>
      </w:pPr>
    </w:p>
    <w:p w14:paraId="22F5BADC" w14:textId="77777777" w:rsidR="00977EDD" w:rsidRDefault="00977EDD" w:rsidP="007265C5">
      <w:pPr>
        <w:pStyle w:val="Plattetekst"/>
        <w:ind w:left="0"/>
      </w:pPr>
    </w:p>
    <w:p w14:paraId="67644C0F" w14:textId="77777777" w:rsidR="00977EDD" w:rsidRDefault="00977EDD" w:rsidP="007265C5">
      <w:pPr>
        <w:pStyle w:val="Plattetekst"/>
        <w:ind w:left="0"/>
      </w:pPr>
    </w:p>
    <w:p w14:paraId="1D0B73B3" w14:textId="77777777" w:rsidR="00977EDD" w:rsidRDefault="00977EDD" w:rsidP="007265C5">
      <w:pPr>
        <w:pStyle w:val="Plattetekst"/>
        <w:ind w:left="0"/>
      </w:pPr>
    </w:p>
    <w:p w14:paraId="6A0F8850" w14:textId="77777777" w:rsidR="00977EDD" w:rsidRDefault="00977EDD" w:rsidP="007265C5">
      <w:pPr>
        <w:pStyle w:val="Plattetekst"/>
        <w:ind w:left="0"/>
      </w:pPr>
    </w:p>
    <w:p w14:paraId="59424DB3" w14:textId="77777777" w:rsidR="00977EDD" w:rsidRDefault="00977EDD" w:rsidP="007265C5">
      <w:pPr>
        <w:pStyle w:val="Plattetekst"/>
        <w:ind w:left="0"/>
      </w:pPr>
    </w:p>
    <w:p w14:paraId="598AEA5A" w14:textId="77777777" w:rsidR="00977EDD" w:rsidRDefault="00977EDD" w:rsidP="007265C5">
      <w:pPr>
        <w:pStyle w:val="Plattetekst"/>
        <w:ind w:left="0"/>
      </w:pPr>
    </w:p>
    <w:p w14:paraId="4EDD165B" w14:textId="77777777" w:rsidR="00977EDD" w:rsidRDefault="00977EDD" w:rsidP="007265C5">
      <w:pPr>
        <w:pStyle w:val="Plattetekst"/>
        <w:ind w:left="0"/>
      </w:pPr>
    </w:p>
    <w:p w14:paraId="538B0C78" w14:textId="33DE97F9" w:rsidR="006D0B39" w:rsidRDefault="006D0B39" w:rsidP="32B532E0">
      <w:pPr>
        <w:pStyle w:val="Plattetekst"/>
      </w:pPr>
    </w:p>
    <w:p w14:paraId="292382DE" w14:textId="53CE9A79" w:rsidR="006D0B39" w:rsidRDefault="006D0B39" w:rsidP="006D0B39">
      <w:pPr>
        <w:pStyle w:val="Inleiding"/>
        <w:numPr>
          <w:ilvl w:val="0"/>
          <w:numId w:val="20"/>
        </w:numPr>
      </w:pPr>
      <w:r>
        <w:t xml:space="preserve">Ondertekening </w:t>
      </w:r>
    </w:p>
    <w:p w14:paraId="4A371294" w14:textId="77777777" w:rsidR="006D0B39" w:rsidRDefault="006D0B39" w:rsidP="006D0B39">
      <w:pPr>
        <w:pStyle w:val="Plattetekst"/>
        <w:ind w:left="0"/>
      </w:pPr>
    </w:p>
    <w:p w14:paraId="7DCB3E28" w14:textId="77777777" w:rsidR="00914776" w:rsidRDefault="006D0B39" w:rsidP="00914776">
      <w:pPr>
        <w:pStyle w:val="Plattetekst"/>
        <w:ind w:left="0"/>
      </w:pPr>
      <w:r>
        <w:t xml:space="preserve">Ondergetekende verklaart namens de Inschrijver:  </w:t>
      </w:r>
    </w:p>
    <w:p w14:paraId="40C52D67" w14:textId="77777777" w:rsidR="006D0B39" w:rsidRDefault="006D0B39" w:rsidP="00914776">
      <w:pPr>
        <w:pStyle w:val="Plattetekst"/>
        <w:numPr>
          <w:ilvl w:val="0"/>
          <w:numId w:val="22"/>
        </w:numPr>
      </w:pPr>
      <w:r>
        <w:t xml:space="preserve">Kennis te hebben genomen van de aanbestedingsstukken en akkoord te gaan met de voorwaarden. </w:t>
      </w:r>
    </w:p>
    <w:p w14:paraId="636EE3DE" w14:textId="78F4A27E" w:rsidR="006D0B39" w:rsidRDefault="006D0B39" w:rsidP="006D0B39">
      <w:pPr>
        <w:pStyle w:val="Plattetekst"/>
        <w:numPr>
          <w:ilvl w:val="0"/>
          <w:numId w:val="22"/>
        </w:numPr>
      </w:pPr>
      <w:r>
        <w:t xml:space="preserve">Dat deze inschrijving volledig en naar waarheid is ingevuld.  </w:t>
      </w:r>
    </w:p>
    <w:p w14:paraId="217CDCC1" w14:textId="77777777" w:rsidR="006D0B39" w:rsidRDefault="006D0B39" w:rsidP="006D0B39">
      <w:pPr>
        <w:pStyle w:val="Plattetekst"/>
        <w:ind w:left="0"/>
      </w:pPr>
    </w:p>
    <w:p w14:paraId="5FEF3C08" w14:textId="30289F87" w:rsidR="006D0B39" w:rsidRDefault="006D0B39" w:rsidP="006D0B39">
      <w:pPr>
        <w:pStyle w:val="Plattetekst"/>
        <w:ind w:left="0"/>
      </w:pPr>
      <w:r>
        <w:t xml:space="preserve">Datum: </w:t>
      </w:r>
    </w:p>
    <w:p w14:paraId="717209DE" w14:textId="77777777" w:rsidR="006D0B39" w:rsidRDefault="006D0B39" w:rsidP="006D0B39">
      <w:pPr>
        <w:pStyle w:val="Plattetekst"/>
        <w:ind w:left="0"/>
      </w:pPr>
    </w:p>
    <w:p w14:paraId="7B6A34A5" w14:textId="25D1CC0E" w:rsidR="006D0B39" w:rsidRDefault="006D0B39" w:rsidP="006D0B39">
      <w:pPr>
        <w:pStyle w:val="Plattetekst"/>
        <w:ind w:left="0"/>
      </w:pPr>
      <w:r>
        <w:t xml:space="preserve">Naam ondertekenaar:  </w:t>
      </w:r>
      <w:r>
        <w:br/>
      </w:r>
    </w:p>
    <w:p w14:paraId="660F11B3" w14:textId="7BB02EBA" w:rsidR="00E8401B" w:rsidRDefault="006D0B39" w:rsidP="00D933F9">
      <w:pPr>
        <w:pStyle w:val="Plattetekst"/>
        <w:ind w:left="0"/>
      </w:pPr>
      <w:r>
        <w:t xml:space="preserve">Functie ondertekenaar: </w:t>
      </w:r>
      <w:r w:rsidR="00EB7FB9">
        <w:tab/>
      </w:r>
      <w:r w:rsidR="00EB7FB9">
        <w:tab/>
      </w:r>
      <w:r w:rsidR="00EB7FB9">
        <w:tab/>
      </w:r>
      <w:r w:rsidR="00EB7FB9">
        <w:tab/>
      </w:r>
      <w:r w:rsidR="00EB7FB9">
        <w:tab/>
        <w:t xml:space="preserve"> </w:t>
      </w:r>
      <w:r>
        <w:t xml:space="preserve">Handtekening: </w:t>
      </w:r>
      <w:r>
        <w:br/>
      </w:r>
      <w:r>
        <w:br/>
      </w:r>
    </w:p>
    <w:sectPr w:rsidR="00E8401B" w:rsidSect="00EB1E01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701" w:right="1701" w:bottom="1701" w:left="1701" w:header="567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143E9" w14:textId="77777777" w:rsidR="00423D39" w:rsidRDefault="00423D39" w:rsidP="00667661">
      <w:pPr>
        <w:spacing w:line="240" w:lineRule="auto"/>
      </w:pPr>
      <w:r>
        <w:separator/>
      </w:r>
    </w:p>
  </w:endnote>
  <w:endnote w:type="continuationSeparator" w:id="0">
    <w:p w14:paraId="0F8650AE" w14:textId="77777777" w:rsidR="00423D39" w:rsidRDefault="00423D39" w:rsidP="00667661">
      <w:pPr>
        <w:spacing w:line="240" w:lineRule="auto"/>
      </w:pPr>
      <w:r>
        <w:continuationSeparator/>
      </w:r>
    </w:p>
  </w:endnote>
  <w:endnote w:type="continuationNotice" w:id="1">
    <w:p w14:paraId="4200BCCD" w14:textId="77777777" w:rsidR="00423D39" w:rsidRDefault="00423D3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Calibri (Hoofdtekst)">
    <w:altName w:val="Calibri"/>
    <w:charset w:val="00"/>
    <w:family w:val="roman"/>
    <w:pitch w:val="default"/>
  </w:font>
  <w:font w:name="Times New Roman (Koppen CS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-1094865601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50163E5E" w14:textId="653D7250" w:rsidR="00584C5E" w:rsidRDefault="00584C5E" w:rsidP="001E1698">
        <w:pPr>
          <w:pStyle w:val="Voettekst"/>
          <w:framePr w:wrap="none" w:vAnchor="text" w:hAnchor="margin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 w:rsidR="00E8401B">
          <w:rPr>
            <w:rStyle w:val="Paginanummer"/>
            <w:noProof/>
          </w:rPr>
          <w:t>1</w:t>
        </w:r>
        <w:r>
          <w:rPr>
            <w:rStyle w:val="Paginanummer"/>
          </w:rPr>
          <w:fldChar w:fldCharType="end"/>
        </w:r>
      </w:p>
    </w:sdtContent>
  </w:sdt>
  <w:p w14:paraId="3DF7376E" w14:textId="77777777" w:rsidR="00584C5E" w:rsidRDefault="00584C5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-528253127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2A2B1EE7" w14:textId="30546250" w:rsidR="00584C5E" w:rsidRDefault="00584C5E" w:rsidP="001E1698">
        <w:pPr>
          <w:pStyle w:val="Voettekst"/>
          <w:framePr w:wrap="none" w:vAnchor="text" w:hAnchor="margin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>
          <w:rPr>
            <w:rStyle w:val="Paginanummer"/>
            <w:noProof/>
          </w:rPr>
          <w:t>1</w:t>
        </w:r>
        <w:r>
          <w:rPr>
            <w:rStyle w:val="Paginanummer"/>
          </w:rPr>
          <w:fldChar w:fldCharType="end"/>
        </w:r>
      </w:p>
    </w:sdtContent>
  </w:sdt>
  <w:p w14:paraId="53CAE7CA" w14:textId="77777777" w:rsidR="00584C5E" w:rsidRDefault="00584C5E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3520529"/>
      <w:docPartObj>
        <w:docPartGallery w:val="Page Numbers (Bottom of Page)"/>
        <w:docPartUnique/>
      </w:docPartObj>
    </w:sdtPr>
    <w:sdtContent>
      <w:p w14:paraId="15971F3F" w14:textId="189C2565" w:rsidR="00EB1E01" w:rsidRDefault="00EB1E01">
        <w:pPr>
          <w:pStyle w:val="Voet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AC2679" w14:textId="77777777" w:rsidR="00EB1E01" w:rsidRDefault="00EB1E0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EA5B0" w14:textId="77777777" w:rsidR="00423D39" w:rsidRDefault="00423D39" w:rsidP="005B4E7D">
      <w:pPr>
        <w:pStyle w:val="VoetnootScheidingslijn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</w:footnote>
  <w:footnote w:type="continuationSeparator" w:id="0">
    <w:p w14:paraId="019A36E8" w14:textId="77777777" w:rsidR="00423D39" w:rsidRDefault="00423D39" w:rsidP="00667661">
      <w:pPr>
        <w:spacing w:line="240" w:lineRule="auto"/>
      </w:pPr>
      <w:r>
        <w:continuationSeparator/>
      </w:r>
    </w:p>
  </w:footnote>
  <w:footnote w:type="continuationNotice" w:id="1">
    <w:p w14:paraId="6DDEFB51" w14:textId="77777777" w:rsidR="00423D39" w:rsidRDefault="00423D3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6AF86" w14:textId="587C3CE4" w:rsidR="00EB1E01" w:rsidRDefault="00EB1E01" w:rsidP="00EB1E01">
    <w:pPr>
      <w:pStyle w:val="Koptekst"/>
      <w:jc w:val="right"/>
    </w:pPr>
    <w:r>
      <w:rPr>
        <w:noProof/>
        <w:lang w:eastAsia="nl-NL"/>
      </w:rPr>
      <w:drawing>
        <wp:inline distT="0" distB="0" distL="0" distR="0" wp14:anchorId="3138E68C" wp14:editId="6EF15C07">
          <wp:extent cx="2270084" cy="890466"/>
          <wp:effectExtent l="0" t="0" r="0" b="5080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IOJZ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1117" cy="8987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Afbeelding 473119613" o:spid="_x0000_i1663" type="#_x0000_t75" style="width:90.8pt;height:118.75pt;visibility:visible;mso-wrap-style:squar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31C83696"/>
    <w:lvl w:ilvl="0">
      <w:start w:val="1"/>
      <w:numFmt w:val="decimal"/>
      <w:pStyle w:val="Lijstnummering5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1" w15:restartNumberingAfterBreak="0">
    <w:nsid w:val="FFFFFF7D"/>
    <w:multiLevelType w:val="singleLevel"/>
    <w:tmpl w:val="F2D44552"/>
    <w:lvl w:ilvl="0">
      <w:start w:val="1"/>
      <w:numFmt w:val="decimal"/>
      <w:pStyle w:val="Lijstnummering4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2" w15:restartNumberingAfterBreak="0">
    <w:nsid w:val="FFFFFF7E"/>
    <w:multiLevelType w:val="singleLevel"/>
    <w:tmpl w:val="3EB28A50"/>
    <w:lvl w:ilvl="0">
      <w:start w:val="1"/>
      <w:numFmt w:val="decimal"/>
      <w:pStyle w:val="Lijstnummering3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2AAECE5E"/>
    <w:lvl w:ilvl="0">
      <w:start w:val="1"/>
      <w:numFmt w:val="decimal"/>
      <w:pStyle w:val="Lijstnummering2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D0CA7120"/>
    <w:lvl w:ilvl="0">
      <w:start w:val="1"/>
      <w:numFmt w:val="bullet"/>
      <w:pStyle w:val="Lijstopsomteken5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11819BA"/>
    <w:lvl w:ilvl="0">
      <w:start w:val="1"/>
      <w:numFmt w:val="bullet"/>
      <w:pStyle w:val="Lijstopsomteken4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AA04CFC"/>
    <w:lvl w:ilvl="0">
      <w:start w:val="1"/>
      <w:numFmt w:val="bullet"/>
      <w:pStyle w:val="Lijstopsomteken3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6EAE1E2"/>
    <w:lvl w:ilvl="0">
      <w:start w:val="1"/>
      <w:numFmt w:val="bullet"/>
      <w:pStyle w:val="Lijstopsomteken2"/>
      <w:lvlText w:val=""/>
      <w:lvlJc w:val="left"/>
      <w:pPr>
        <w:tabs>
          <w:tab w:val="num" w:pos="425"/>
        </w:tabs>
        <w:ind w:left="425" w:hanging="283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346479C"/>
    <w:lvl w:ilvl="0">
      <w:start w:val="1"/>
      <w:numFmt w:val="decimal"/>
      <w:pStyle w:val="Lijstnummering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C23A9BDA"/>
    <w:lvl w:ilvl="0">
      <w:start w:val="1"/>
      <w:numFmt w:val="bullet"/>
      <w:pStyle w:val="Lijstopsomteken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 w15:restartNumberingAfterBreak="0">
    <w:nsid w:val="01D02E76"/>
    <w:multiLevelType w:val="hybridMultilevel"/>
    <w:tmpl w:val="37B45352"/>
    <w:lvl w:ilvl="0" w:tplc="0FC8B93E">
      <w:start w:val="1"/>
      <w:numFmt w:val="bullet"/>
      <w:pStyle w:val="OpsommingN2Streep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DD26E7"/>
    <w:multiLevelType w:val="hybridMultilevel"/>
    <w:tmpl w:val="AFF0054E"/>
    <w:lvl w:ilvl="0" w:tplc="9620CBC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1A4B57C">
      <w:start w:val="1"/>
      <w:numFmt w:val="bullet"/>
      <w:lvlText w:val="o"/>
      <w:lvlJc w:val="left"/>
      <w:pPr>
        <w:ind w:left="643" w:hanging="360"/>
      </w:pPr>
      <w:rPr>
        <w:rFonts w:asciiTheme="majorHAnsi" w:hAnsiTheme="majorHAnsi" w:cstheme="majorHAnsi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CE0954"/>
    <w:multiLevelType w:val="hybridMultilevel"/>
    <w:tmpl w:val="C9D81390"/>
    <w:lvl w:ilvl="0" w:tplc="C78E163E">
      <w:start w:val="1"/>
      <w:numFmt w:val="bullet"/>
      <w:pStyle w:val="OpsommingN1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286F18"/>
    <w:multiLevelType w:val="hybridMultilevel"/>
    <w:tmpl w:val="6C906250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9210A"/>
    <w:multiLevelType w:val="hybridMultilevel"/>
    <w:tmpl w:val="6E4611B2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6B69FC"/>
    <w:multiLevelType w:val="hybridMultilevel"/>
    <w:tmpl w:val="6F68550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FF6503"/>
    <w:multiLevelType w:val="multilevel"/>
    <w:tmpl w:val="30F22636"/>
    <w:lvl w:ilvl="0">
      <w:start w:val="1"/>
      <w:numFmt w:val="decimal"/>
      <w:pStyle w:val="Kop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3969"/>
        </w:tabs>
        <w:ind w:left="3969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BB92262"/>
    <w:multiLevelType w:val="hybridMultilevel"/>
    <w:tmpl w:val="A598582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4215D7"/>
    <w:multiLevelType w:val="hybridMultilevel"/>
    <w:tmpl w:val="93B6564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5273B"/>
    <w:multiLevelType w:val="hybridMultilevel"/>
    <w:tmpl w:val="D2EAFA0E"/>
    <w:lvl w:ilvl="0" w:tplc="C9D2F78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9125E"/>
    <w:multiLevelType w:val="hybridMultilevel"/>
    <w:tmpl w:val="C898E990"/>
    <w:lvl w:ilvl="0" w:tplc="983CD980">
      <w:start w:val="1"/>
      <w:numFmt w:val="lowerLetter"/>
      <w:pStyle w:val="NummeringN2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EA5C8B"/>
    <w:multiLevelType w:val="hybridMultilevel"/>
    <w:tmpl w:val="E980565E"/>
    <w:lvl w:ilvl="0" w:tplc="32CABB2A">
      <w:start w:val="1"/>
      <w:numFmt w:val="decimal"/>
      <w:pStyle w:val="NummeringN1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B02881"/>
    <w:multiLevelType w:val="hybridMultilevel"/>
    <w:tmpl w:val="2B549F50"/>
    <w:lvl w:ilvl="0" w:tplc="C24209F0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3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520B4E"/>
    <w:multiLevelType w:val="hybridMultilevel"/>
    <w:tmpl w:val="C7C08986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FA0F9D"/>
    <w:multiLevelType w:val="hybridMultilevel"/>
    <w:tmpl w:val="BF9E8C9E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5EEFC02">
      <w:start w:val="1"/>
      <w:numFmt w:val="bullet"/>
      <w:lvlText w:val="o"/>
      <w:lvlJc w:val="left"/>
      <w:pPr>
        <w:ind w:left="785" w:hanging="360"/>
      </w:pPr>
      <w:rPr>
        <w:rFonts w:asciiTheme="majorHAnsi" w:hAnsiTheme="majorHAnsi" w:cstheme="majorHAnsi" w:hint="default"/>
        <w:sz w:val="20"/>
        <w:szCs w:val="24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CB4E19"/>
    <w:multiLevelType w:val="hybridMultilevel"/>
    <w:tmpl w:val="0D36418A"/>
    <w:lvl w:ilvl="0" w:tplc="44B430A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  <w:sz w:val="21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F6155"/>
    <w:multiLevelType w:val="hybridMultilevel"/>
    <w:tmpl w:val="94562CB4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35450015">
    <w:abstractNumId w:val="0"/>
  </w:num>
  <w:num w:numId="2" w16cid:durableId="281695681">
    <w:abstractNumId w:val="1"/>
  </w:num>
  <w:num w:numId="3" w16cid:durableId="361783492">
    <w:abstractNumId w:val="2"/>
  </w:num>
  <w:num w:numId="4" w16cid:durableId="1683243614">
    <w:abstractNumId w:val="3"/>
  </w:num>
  <w:num w:numId="5" w16cid:durableId="599293905">
    <w:abstractNumId w:val="8"/>
  </w:num>
  <w:num w:numId="6" w16cid:durableId="1094788637">
    <w:abstractNumId w:val="4"/>
  </w:num>
  <w:num w:numId="7" w16cid:durableId="282462613">
    <w:abstractNumId w:val="5"/>
  </w:num>
  <w:num w:numId="8" w16cid:durableId="774592218">
    <w:abstractNumId w:val="6"/>
  </w:num>
  <w:num w:numId="9" w16cid:durableId="310907560">
    <w:abstractNumId w:val="7"/>
  </w:num>
  <w:num w:numId="10" w16cid:durableId="382947100">
    <w:abstractNumId w:val="9"/>
  </w:num>
  <w:num w:numId="11" w16cid:durableId="362900066">
    <w:abstractNumId w:val="10"/>
  </w:num>
  <w:num w:numId="12" w16cid:durableId="212891483">
    <w:abstractNumId w:val="21"/>
  </w:num>
  <w:num w:numId="13" w16cid:durableId="192619252">
    <w:abstractNumId w:val="12"/>
  </w:num>
  <w:num w:numId="14" w16cid:durableId="1863781674">
    <w:abstractNumId w:val="20"/>
  </w:num>
  <w:num w:numId="15" w16cid:durableId="839929001">
    <w:abstractNumId w:val="16"/>
  </w:num>
  <w:num w:numId="16" w16cid:durableId="2022774131">
    <w:abstractNumId w:val="13"/>
  </w:num>
  <w:num w:numId="17" w16cid:durableId="1224482107">
    <w:abstractNumId w:val="14"/>
  </w:num>
  <w:num w:numId="18" w16cid:durableId="518467478">
    <w:abstractNumId w:val="23"/>
  </w:num>
  <w:num w:numId="19" w16cid:durableId="824399051">
    <w:abstractNumId w:val="17"/>
  </w:num>
  <w:num w:numId="20" w16cid:durableId="1353260762">
    <w:abstractNumId w:val="26"/>
  </w:num>
  <w:num w:numId="21" w16cid:durableId="1341077222">
    <w:abstractNumId w:val="19"/>
  </w:num>
  <w:num w:numId="22" w16cid:durableId="2075081659">
    <w:abstractNumId w:val="15"/>
  </w:num>
  <w:num w:numId="23" w16cid:durableId="354504864">
    <w:abstractNumId w:val="18"/>
  </w:num>
  <w:num w:numId="24" w16cid:durableId="301541763">
    <w:abstractNumId w:val="11"/>
  </w:num>
  <w:num w:numId="25" w16cid:durableId="1192256941">
    <w:abstractNumId w:val="22"/>
  </w:num>
  <w:num w:numId="26" w16cid:durableId="870260344">
    <w:abstractNumId w:val="25"/>
  </w:num>
  <w:num w:numId="27" w16cid:durableId="1658218782">
    <w:abstractNumId w:val="2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FC"/>
    <w:rsid w:val="00001BBF"/>
    <w:rsid w:val="0001020E"/>
    <w:rsid w:val="0001103A"/>
    <w:rsid w:val="00011446"/>
    <w:rsid w:val="00012B14"/>
    <w:rsid w:val="00013B57"/>
    <w:rsid w:val="00017B6E"/>
    <w:rsid w:val="00017CFC"/>
    <w:rsid w:val="00021D7D"/>
    <w:rsid w:val="0002515C"/>
    <w:rsid w:val="0002584A"/>
    <w:rsid w:val="000267C3"/>
    <w:rsid w:val="00026BFC"/>
    <w:rsid w:val="00030119"/>
    <w:rsid w:val="00036D00"/>
    <w:rsid w:val="000417F8"/>
    <w:rsid w:val="000439A6"/>
    <w:rsid w:val="000526C0"/>
    <w:rsid w:val="0005391B"/>
    <w:rsid w:val="00056AAE"/>
    <w:rsid w:val="00062DF7"/>
    <w:rsid w:val="00063468"/>
    <w:rsid w:val="000661FA"/>
    <w:rsid w:val="0006634B"/>
    <w:rsid w:val="00067F3B"/>
    <w:rsid w:val="000708C7"/>
    <w:rsid w:val="0007148C"/>
    <w:rsid w:val="00082B69"/>
    <w:rsid w:val="00085E5A"/>
    <w:rsid w:val="000860CB"/>
    <w:rsid w:val="00091669"/>
    <w:rsid w:val="000922CC"/>
    <w:rsid w:val="00092402"/>
    <w:rsid w:val="00096321"/>
    <w:rsid w:val="00096EEF"/>
    <w:rsid w:val="000A1C72"/>
    <w:rsid w:val="000A49DC"/>
    <w:rsid w:val="000A6A6C"/>
    <w:rsid w:val="000A6F72"/>
    <w:rsid w:val="000A7C35"/>
    <w:rsid w:val="000B0833"/>
    <w:rsid w:val="000B33EC"/>
    <w:rsid w:val="000B4027"/>
    <w:rsid w:val="000B443E"/>
    <w:rsid w:val="000B57F7"/>
    <w:rsid w:val="000B7B52"/>
    <w:rsid w:val="000C1DAD"/>
    <w:rsid w:val="000C4F33"/>
    <w:rsid w:val="000C6904"/>
    <w:rsid w:val="000D1064"/>
    <w:rsid w:val="000D2375"/>
    <w:rsid w:val="000D2C23"/>
    <w:rsid w:val="000D4551"/>
    <w:rsid w:val="000E3C9F"/>
    <w:rsid w:val="000E3F57"/>
    <w:rsid w:val="000E5514"/>
    <w:rsid w:val="000E575E"/>
    <w:rsid w:val="000F1C5A"/>
    <w:rsid w:val="000F2316"/>
    <w:rsid w:val="000F7F9B"/>
    <w:rsid w:val="001000F0"/>
    <w:rsid w:val="001003F2"/>
    <w:rsid w:val="001016FA"/>
    <w:rsid w:val="0010275C"/>
    <w:rsid w:val="00104082"/>
    <w:rsid w:val="0010600C"/>
    <w:rsid w:val="0011053F"/>
    <w:rsid w:val="001107E9"/>
    <w:rsid w:val="00113A0D"/>
    <w:rsid w:val="001171EA"/>
    <w:rsid w:val="00122E9A"/>
    <w:rsid w:val="00125C10"/>
    <w:rsid w:val="00126C19"/>
    <w:rsid w:val="0013089A"/>
    <w:rsid w:val="0013268A"/>
    <w:rsid w:val="00132CA2"/>
    <w:rsid w:val="00133AAA"/>
    <w:rsid w:val="00133CB0"/>
    <w:rsid w:val="00133D13"/>
    <w:rsid w:val="00136B68"/>
    <w:rsid w:val="00136B96"/>
    <w:rsid w:val="001407BE"/>
    <w:rsid w:val="00150B50"/>
    <w:rsid w:val="001512E4"/>
    <w:rsid w:val="001534CD"/>
    <w:rsid w:val="001536F3"/>
    <w:rsid w:val="00156853"/>
    <w:rsid w:val="00156E8D"/>
    <w:rsid w:val="00160FB0"/>
    <w:rsid w:val="001644D2"/>
    <w:rsid w:val="001656E6"/>
    <w:rsid w:val="001657A6"/>
    <w:rsid w:val="00165BEE"/>
    <w:rsid w:val="00165CB9"/>
    <w:rsid w:val="0016761F"/>
    <w:rsid w:val="00167CDE"/>
    <w:rsid w:val="001738FA"/>
    <w:rsid w:val="00173FF2"/>
    <w:rsid w:val="00175678"/>
    <w:rsid w:val="00176481"/>
    <w:rsid w:val="00177601"/>
    <w:rsid w:val="00180D16"/>
    <w:rsid w:val="00181DB1"/>
    <w:rsid w:val="00182697"/>
    <w:rsid w:val="00185DFA"/>
    <w:rsid w:val="00187593"/>
    <w:rsid w:val="001919F7"/>
    <w:rsid w:val="001921B7"/>
    <w:rsid w:val="00192E62"/>
    <w:rsid w:val="001933C1"/>
    <w:rsid w:val="00194BDD"/>
    <w:rsid w:val="00195021"/>
    <w:rsid w:val="00195BE9"/>
    <w:rsid w:val="001A0FB9"/>
    <w:rsid w:val="001A3A10"/>
    <w:rsid w:val="001A4683"/>
    <w:rsid w:val="001A5AAF"/>
    <w:rsid w:val="001A6853"/>
    <w:rsid w:val="001B2E14"/>
    <w:rsid w:val="001B3097"/>
    <w:rsid w:val="001B32AE"/>
    <w:rsid w:val="001B6E5C"/>
    <w:rsid w:val="001B6F0D"/>
    <w:rsid w:val="001B73E4"/>
    <w:rsid w:val="001C1A63"/>
    <w:rsid w:val="001C3862"/>
    <w:rsid w:val="001C7214"/>
    <w:rsid w:val="001C9279"/>
    <w:rsid w:val="001D0B27"/>
    <w:rsid w:val="001D1016"/>
    <w:rsid w:val="001D1128"/>
    <w:rsid w:val="001D1DE9"/>
    <w:rsid w:val="001D4E25"/>
    <w:rsid w:val="001E14FE"/>
    <w:rsid w:val="001E229D"/>
    <w:rsid w:val="001E2C38"/>
    <w:rsid w:val="001E63B3"/>
    <w:rsid w:val="001F55CD"/>
    <w:rsid w:val="001F7423"/>
    <w:rsid w:val="00202602"/>
    <w:rsid w:val="002060DF"/>
    <w:rsid w:val="002072A0"/>
    <w:rsid w:val="002100E3"/>
    <w:rsid w:val="00211436"/>
    <w:rsid w:val="00211599"/>
    <w:rsid w:val="002139C3"/>
    <w:rsid w:val="00221FB1"/>
    <w:rsid w:val="002226B7"/>
    <w:rsid w:val="002237B2"/>
    <w:rsid w:val="00223943"/>
    <w:rsid w:val="00224B31"/>
    <w:rsid w:val="00224D56"/>
    <w:rsid w:val="002266AC"/>
    <w:rsid w:val="00227678"/>
    <w:rsid w:val="00227781"/>
    <w:rsid w:val="00227912"/>
    <w:rsid w:val="00234D7F"/>
    <w:rsid w:val="00235B2D"/>
    <w:rsid w:val="00236143"/>
    <w:rsid w:val="0023738F"/>
    <w:rsid w:val="00237E2F"/>
    <w:rsid w:val="00241576"/>
    <w:rsid w:val="00242CAD"/>
    <w:rsid w:val="00244BF6"/>
    <w:rsid w:val="00251DE2"/>
    <w:rsid w:val="00253215"/>
    <w:rsid w:val="0025373E"/>
    <w:rsid w:val="00253BA9"/>
    <w:rsid w:val="00253CF0"/>
    <w:rsid w:val="00254438"/>
    <w:rsid w:val="0025510F"/>
    <w:rsid w:val="00261AF9"/>
    <w:rsid w:val="00262233"/>
    <w:rsid w:val="00262D76"/>
    <w:rsid w:val="0026307B"/>
    <w:rsid w:val="00265437"/>
    <w:rsid w:val="00265E18"/>
    <w:rsid w:val="00266B48"/>
    <w:rsid w:val="002670D0"/>
    <w:rsid w:val="002670E1"/>
    <w:rsid w:val="002709FE"/>
    <w:rsid w:val="00271178"/>
    <w:rsid w:val="0027170E"/>
    <w:rsid w:val="00276F0B"/>
    <w:rsid w:val="002803B0"/>
    <w:rsid w:val="002817BE"/>
    <w:rsid w:val="00281E89"/>
    <w:rsid w:val="00282559"/>
    <w:rsid w:val="00284C07"/>
    <w:rsid w:val="00284FC7"/>
    <w:rsid w:val="00285FF3"/>
    <w:rsid w:val="0028681C"/>
    <w:rsid w:val="00290365"/>
    <w:rsid w:val="00290BAD"/>
    <w:rsid w:val="00292972"/>
    <w:rsid w:val="00293E7E"/>
    <w:rsid w:val="0029629F"/>
    <w:rsid w:val="0029673A"/>
    <w:rsid w:val="002A2306"/>
    <w:rsid w:val="002A347B"/>
    <w:rsid w:val="002A424D"/>
    <w:rsid w:val="002A6A04"/>
    <w:rsid w:val="002B5C1B"/>
    <w:rsid w:val="002B78FC"/>
    <w:rsid w:val="002C2B28"/>
    <w:rsid w:val="002C3B1E"/>
    <w:rsid w:val="002C6C27"/>
    <w:rsid w:val="002D10F9"/>
    <w:rsid w:val="002D3187"/>
    <w:rsid w:val="002D6480"/>
    <w:rsid w:val="002D6824"/>
    <w:rsid w:val="002D7637"/>
    <w:rsid w:val="002E1F9A"/>
    <w:rsid w:val="002E2AFF"/>
    <w:rsid w:val="002E57C7"/>
    <w:rsid w:val="002F0E6D"/>
    <w:rsid w:val="002F225F"/>
    <w:rsid w:val="002F2632"/>
    <w:rsid w:val="002F54F9"/>
    <w:rsid w:val="002F5C2F"/>
    <w:rsid w:val="00302865"/>
    <w:rsid w:val="00307EF1"/>
    <w:rsid w:val="003100EB"/>
    <w:rsid w:val="0031058F"/>
    <w:rsid w:val="00313C5E"/>
    <w:rsid w:val="00313D3A"/>
    <w:rsid w:val="00316992"/>
    <w:rsid w:val="00317B28"/>
    <w:rsid w:val="003233E6"/>
    <w:rsid w:val="00323AED"/>
    <w:rsid w:val="0032475F"/>
    <w:rsid w:val="00326F29"/>
    <w:rsid w:val="00330640"/>
    <w:rsid w:val="003307BC"/>
    <w:rsid w:val="00331D6D"/>
    <w:rsid w:val="0033565F"/>
    <w:rsid w:val="003373F9"/>
    <w:rsid w:val="003405BE"/>
    <w:rsid w:val="003448AE"/>
    <w:rsid w:val="00344FAD"/>
    <w:rsid w:val="003456BA"/>
    <w:rsid w:val="00345894"/>
    <w:rsid w:val="0034696A"/>
    <w:rsid w:val="003514DE"/>
    <w:rsid w:val="003517B4"/>
    <w:rsid w:val="00354D36"/>
    <w:rsid w:val="003557E1"/>
    <w:rsid w:val="00355E05"/>
    <w:rsid w:val="00357200"/>
    <w:rsid w:val="003573E3"/>
    <w:rsid w:val="00357C08"/>
    <w:rsid w:val="00357F39"/>
    <w:rsid w:val="003603E9"/>
    <w:rsid w:val="00364E35"/>
    <w:rsid w:val="003710AF"/>
    <w:rsid w:val="00374440"/>
    <w:rsid w:val="00375742"/>
    <w:rsid w:val="00375DB2"/>
    <w:rsid w:val="003763F0"/>
    <w:rsid w:val="00376E82"/>
    <w:rsid w:val="003775C5"/>
    <w:rsid w:val="00377826"/>
    <w:rsid w:val="00380726"/>
    <w:rsid w:val="00382207"/>
    <w:rsid w:val="00384315"/>
    <w:rsid w:val="00384581"/>
    <w:rsid w:val="00386AB6"/>
    <w:rsid w:val="00386C26"/>
    <w:rsid w:val="00390E19"/>
    <w:rsid w:val="00393170"/>
    <w:rsid w:val="00396FE9"/>
    <w:rsid w:val="003A315E"/>
    <w:rsid w:val="003A4032"/>
    <w:rsid w:val="003A4810"/>
    <w:rsid w:val="003B16CE"/>
    <w:rsid w:val="003B19F8"/>
    <w:rsid w:val="003B2128"/>
    <w:rsid w:val="003B2326"/>
    <w:rsid w:val="003B3E2F"/>
    <w:rsid w:val="003B4F08"/>
    <w:rsid w:val="003B559A"/>
    <w:rsid w:val="003B7FF5"/>
    <w:rsid w:val="003C0AFB"/>
    <w:rsid w:val="003C1D84"/>
    <w:rsid w:val="003C334A"/>
    <w:rsid w:val="003C54DB"/>
    <w:rsid w:val="003C61F4"/>
    <w:rsid w:val="003C67A0"/>
    <w:rsid w:val="003D15B6"/>
    <w:rsid w:val="003D29F8"/>
    <w:rsid w:val="003D348D"/>
    <w:rsid w:val="003D6D9F"/>
    <w:rsid w:val="003D728F"/>
    <w:rsid w:val="003E0CEF"/>
    <w:rsid w:val="003E11D2"/>
    <w:rsid w:val="003E1C71"/>
    <w:rsid w:val="003E232E"/>
    <w:rsid w:val="003E2ACC"/>
    <w:rsid w:val="003E2BAE"/>
    <w:rsid w:val="003E39CE"/>
    <w:rsid w:val="003E4E9D"/>
    <w:rsid w:val="003E4F33"/>
    <w:rsid w:val="003E5013"/>
    <w:rsid w:val="003E5D1D"/>
    <w:rsid w:val="003E6970"/>
    <w:rsid w:val="003E79D4"/>
    <w:rsid w:val="003F0270"/>
    <w:rsid w:val="003F1A66"/>
    <w:rsid w:val="003F2085"/>
    <w:rsid w:val="003F2E6D"/>
    <w:rsid w:val="003F6063"/>
    <w:rsid w:val="003F7653"/>
    <w:rsid w:val="003F79F4"/>
    <w:rsid w:val="003F7CDB"/>
    <w:rsid w:val="00401AB5"/>
    <w:rsid w:val="004060B8"/>
    <w:rsid w:val="004070F9"/>
    <w:rsid w:val="004110DB"/>
    <w:rsid w:val="00414646"/>
    <w:rsid w:val="00415F75"/>
    <w:rsid w:val="004160C5"/>
    <w:rsid w:val="00417CD5"/>
    <w:rsid w:val="004221DF"/>
    <w:rsid w:val="00423D39"/>
    <w:rsid w:val="00425CB3"/>
    <w:rsid w:val="004270A9"/>
    <w:rsid w:val="004304C4"/>
    <w:rsid w:val="00431238"/>
    <w:rsid w:val="00431F22"/>
    <w:rsid w:val="00431F23"/>
    <w:rsid w:val="0043475F"/>
    <w:rsid w:val="0043625A"/>
    <w:rsid w:val="00437504"/>
    <w:rsid w:val="0043767C"/>
    <w:rsid w:val="00440820"/>
    <w:rsid w:val="00441176"/>
    <w:rsid w:val="00441393"/>
    <w:rsid w:val="00441822"/>
    <w:rsid w:val="004435A0"/>
    <w:rsid w:val="0044733B"/>
    <w:rsid w:val="00452241"/>
    <w:rsid w:val="00456B54"/>
    <w:rsid w:val="004574B3"/>
    <w:rsid w:val="004611B8"/>
    <w:rsid w:val="00461CAD"/>
    <w:rsid w:val="00466895"/>
    <w:rsid w:val="00470A44"/>
    <w:rsid w:val="004742E4"/>
    <w:rsid w:val="00475C6A"/>
    <w:rsid w:val="00480557"/>
    <w:rsid w:val="004809B4"/>
    <w:rsid w:val="00483AD9"/>
    <w:rsid w:val="00484218"/>
    <w:rsid w:val="004874B1"/>
    <w:rsid w:val="00487AF1"/>
    <w:rsid w:val="00490B30"/>
    <w:rsid w:val="00490E95"/>
    <w:rsid w:val="00493F21"/>
    <w:rsid w:val="004942A0"/>
    <w:rsid w:val="0049480A"/>
    <w:rsid w:val="00496FDE"/>
    <w:rsid w:val="004A4D7F"/>
    <w:rsid w:val="004A5D8C"/>
    <w:rsid w:val="004A7849"/>
    <w:rsid w:val="004B17EC"/>
    <w:rsid w:val="004B1E4C"/>
    <w:rsid w:val="004B78DB"/>
    <w:rsid w:val="004C1299"/>
    <w:rsid w:val="004C1A61"/>
    <w:rsid w:val="004C220E"/>
    <w:rsid w:val="004C55D7"/>
    <w:rsid w:val="004C6B12"/>
    <w:rsid w:val="004D0D46"/>
    <w:rsid w:val="004D100F"/>
    <w:rsid w:val="004D344D"/>
    <w:rsid w:val="004D3681"/>
    <w:rsid w:val="004D3EE2"/>
    <w:rsid w:val="004D4B84"/>
    <w:rsid w:val="004D5840"/>
    <w:rsid w:val="004D6DC5"/>
    <w:rsid w:val="004D7027"/>
    <w:rsid w:val="004D7E67"/>
    <w:rsid w:val="004E0B21"/>
    <w:rsid w:val="004E42CA"/>
    <w:rsid w:val="004E5D6A"/>
    <w:rsid w:val="004F07C9"/>
    <w:rsid w:val="004F52FB"/>
    <w:rsid w:val="0050048F"/>
    <w:rsid w:val="00500F80"/>
    <w:rsid w:val="005033E2"/>
    <w:rsid w:val="005035BA"/>
    <w:rsid w:val="0050371C"/>
    <w:rsid w:val="00504C1F"/>
    <w:rsid w:val="00512580"/>
    <w:rsid w:val="005131AD"/>
    <w:rsid w:val="005131FB"/>
    <w:rsid w:val="00514B58"/>
    <w:rsid w:val="00516435"/>
    <w:rsid w:val="00520E88"/>
    <w:rsid w:val="00521255"/>
    <w:rsid w:val="00523321"/>
    <w:rsid w:val="005239D3"/>
    <w:rsid w:val="00523D42"/>
    <w:rsid w:val="005247B4"/>
    <w:rsid w:val="00526BDA"/>
    <w:rsid w:val="005301D7"/>
    <w:rsid w:val="00533066"/>
    <w:rsid w:val="005330AA"/>
    <w:rsid w:val="00535124"/>
    <w:rsid w:val="00540EDE"/>
    <w:rsid w:val="00544A54"/>
    <w:rsid w:val="00545E39"/>
    <w:rsid w:val="00547169"/>
    <w:rsid w:val="00547E97"/>
    <w:rsid w:val="005504E3"/>
    <w:rsid w:val="0055131D"/>
    <w:rsid w:val="00553E56"/>
    <w:rsid w:val="005560C2"/>
    <w:rsid w:val="005600CA"/>
    <w:rsid w:val="00560B5A"/>
    <w:rsid w:val="0056112C"/>
    <w:rsid w:val="0056162E"/>
    <w:rsid w:val="00566129"/>
    <w:rsid w:val="00567E33"/>
    <w:rsid w:val="00571D66"/>
    <w:rsid w:val="00573480"/>
    <w:rsid w:val="0057387D"/>
    <w:rsid w:val="00573C72"/>
    <w:rsid w:val="0057416D"/>
    <w:rsid w:val="005749B1"/>
    <w:rsid w:val="00580967"/>
    <w:rsid w:val="00581AF6"/>
    <w:rsid w:val="00582766"/>
    <w:rsid w:val="005844FE"/>
    <w:rsid w:val="00584C5E"/>
    <w:rsid w:val="00587B78"/>
    <w:rsid w:val="005916A4"/>
    <w:rsid w:val="005923F3"/>
    <w:rsid w:val="00592F1E"/>
    <w:rsid w:val="005934D7"/>
    <w:rsid w:val="00595C4F"/>
    <w:rsid w:val="00597541"/>
    <w:rsid w:val="005A2057"/>
    <w:rsid w:val="005A212F"/>
    <w:rsid w:val="005A22AE"/>
    <w:rsid w:val="005A5DA8"/>
    <w:rsid w:val="005A7A38"/>
    <w:rsid w:val="005B105E"/>
    <w:rsid w:val="005B166A"/>
    <w:rsid w:val="005B1958"/>
    <w:rsid w:val="005B210F"/>
    <w:rsid w:val="005B33F2"/>
    <w:rsid w:val="005B3E43"/>
    <w:rsid w:val="005B4341"/>
    <w:rsid w:val="005B4C1A"/>
    <w:rsid w:val="005B4E7D"/>
    <w:rsid w:val="005B5113"/>
    <w:rsid w:val="005C03FA"/>
    <w:rsid w:val="005C0E8C"/>
    <w:rsid w:val="005C3CE6"/>
    <w:rsid w:val="005C7977"/>
    <w:rsid w:val="005D20AF"/>
    <w:rsid w:val="005D2FEA"/>
    <w:rsid w:val="005D322E"/>
    <w:rsid w:val="005D3A64"/>
    <w:rsid w:val="005D4F95"/>
    <w:rsid w:val="005E01C9"/>
    <w:rsid w:val="005E0EB8"/>
    <w:rsid w:val="005E3183"/>
    <w:rsid w:val="005E7CE5"/>
    <w:rsid w:val="005F027E"/>
    <w:rsid w:val="005F6D21"/>
    <w:rsid w:val="00601ACC"/>
    <w:rsid w:val="00603493"/>
    <w:rsid w:val="00604891"/>
    <w:rsid w:val="00607C49"/>
    <w:rsid w:val="00613A41"/>
    <w:rsid w:val="00613A52"/>
    <w:rsid w:val="00614D64"/>
    <w:rsid w:val="0062119A"/>
    <w:rsid w:val="00623640"/>
    <w:rsid w:val="00624C11"/>
    <w:rsid w:val="006342DE"/>
    <w:rsid w:val="00634515"/>
    <w:rsid w:val="00637ED3"/>
    <w:rsid w:val="006406B4"/>
    <w:rsid w:val="00641131"/>
    <w:rsid w:val="00641F95"/>
    <w:rsid w:val="0064279B"/>
    <w:rsid w:val="00643BDC"/>
    <w:rsid w:val="00647074"/>
    <w:rsid w:val="00647A70"/>
    <w:rsid w:val="006548A4"/>
    <w:rsid w:val="00654A28"/>
    <w:rsid w:val="00656C3F"/>
    <w:rsid w:val="00657FEF"/>
    <w:rsid w:val="00660D14"/>
    <w:rsid w:val="006610DD"/>
    <w:rsid w:val="00663383"/>
    <w:rsid w:val="00663994"/>
    <w:rsid w:val="00663BF4"/>
    <w:rsid w:val="00667661"/>
    <w:rsid w:val="006756F4"/>
    <w:rsid w:val="00675D7E"/>
    <w:rsid w:val="006761DA"/>
    <w:rsid w:val="00676783"/>
    <w:rsid w:val="0068137C"/>
    <w:rsid w:val="006857EA"/>
    <w:rsid w:val="00690F98"/>
    <w:rsid w:val="0069405F"/>
    <w:rsid w:val="006979F6"/>
    <w:rsid w:val="006A0A63"/>
    <w:rsid w:val="006A1686"/>
    <w:rsid w:val="006A2678"/>
    <w:rsid w:val="006A33FD"/>
    <w:rsid w:val="006A3B50"/>
    <w:rsid w:val="006A7452"/>
    <w:rsid w:val="006B15C1"/>
    <w:rsid w:val="006C01E3"/>
    <w:rsid w:val="006C51A6"/>
    <w:rsid w:val="006C61CD"/>
    <w:rsid w:val="006D0B39"/>
    <w:rsid w:val="006D0FE2"/>
    <w:rsid w:val="006D12C0"/>
    <w:rsid w:val="006D2346"/>
    <w:rsid w:val="006D2AD7"/>
    <w:rsid w:val="006D4930"/>
    <w:rsid w:val="006D5EF8"/>
    <w:rsid w:val="006D6D0B"/>
    <w:rsid w:val="006E06C6"/>
    <w:rsid w:val="006E090B"/>
    <w:rsid w:val="006E0BAF"/>
    <w:rsid w:val="006E1A40"/>
    <w:rsid w:val="006E21FA"/>
    <w:rsid w:val="006E2C9D"/>
    <w:rsid w:val="006E3474"/>
    <w:rsid w:val="006E5D77"/>
    <w:rsid w:val="006E5FAF"/>
    <w:rsid w:val="006E6D66"/>
    <w:rsid w:val="006F2568"/>
    <w:rsid w:val="006F4E5C"/>
    <w:rsid w:val="006F5CFC"/>
    <w:rsid w:val="006F5D4F"/>
    <w:rsid w:val="006F6C4F"/>
    <w:rsid w:val="006F7336"/>
    <w:rsid w:val="006F7A9D"/>
    <w:rsid w:val="007004BD"/>
    <w:rsid w:val="00700BC3"/>
    <w:rsid w:val="00701154"/>
    <w:rsid w:val="00702A5A"/>
    <w:rsid w:val="00705B11"/>
    <w:rsid w:val="00705F1C"/>
    <w:rsid w:val="00710F31"/>
    <w:rsid w:val="007175FA"/>
    <w:rsid w:val="007202D7"/>
    <w:rsid w:val="00721270"/>
    <w:rsid w:val="007265C5"/>
    <w:rsid w:val="00730261"/>
    <w:rsid w:val="007313E7"/>
    <w:rsid w:val="0073150D"/>
    <w:rsid w:val="00733B26"/>
    <w:rsid w:val="00734676"/>
    <w:rsid w:val="007353FE"/>
    <w:rsid w:val="00735AF5"/>
    <w:rsid w:val="00735F59"/>
    <w:rsid w:val="00737968"/>
    <w:rsid w:val="0074078E"/>
    <w:rsid w:val="007426FF"/>
    <w:rsid w:val="00744E9B"/>
    <w:rsid w:val="0074591B"/>
    <w:rsid w:val="00745989"/>
    <w:rsid w:val="00747A1C"/>
    <w:rsid w:val="0075435A"/>
    <w:rsid w:val="00754AC8"/>
    <w:rsid w:val="00755EBF"/>
    <w:rsid w:val="00757542"/>
    <w:rsid w:val="00762882"/>
    <w:rsid w:val="0076459B"/>
    <w:rsid w:val="00764C91"/>
    <w:rsid w:val="0076E64B"/>
    <w:rsid w:val="00770133"/>
    <w:rsid w:val="00772570"/>
    <w:rsid w:val="00773A16"/>
    <w:rsid w:val="00774D75"/>
    <w:rsid w:val="00775ECB"/>
    <w:rsid w:val="00776BDA"/>
    <w:rsid w:val="00777230"/>
    <w:rsid w:val="007816E9"/>
    <w:rsid w:val="007833C8"/>
    <w:rsid w:val="00784833"/>
    <w:rsid w:val="00787BB0"/>
    <w:rsid w:val="00790BAE"/>
    <w:rsid w:val="00791C54"/>
    <w:rsid w:val="00793019"/>
    <w:rsid w:val="00795634"/>
    <w:rsid w:val="0079598C"/>
    <w:rsid w:val="00795FF1"/>
    <w:rsid w:val="007A3AEA"/>
    <w:rsid w:val="007B1A94"/>
    <w:rsid w:val="007B1B1F"/>
    <w:rsid w:val="007B45FC"/>
    <w:rsid w:val="007B4E82"/>
    <w:rsid w:val="007C0244"/>
    <w:rsid w:val="007C1D2A"/>
    <w:rsid w:val="007C1F5F"/>
    <w:rsid w:val="007C5810"/>
    <w:rsid w:val="007C6BAB"/>
    <w:rsid w:val="007C7DD5"/>
    <w:rsid w:val="007D152E"/>
    <w:rsid w:val="007E0DE7"/>
    <w:rsid w:val="007E1E24"/>
    <w:rsid w:val="007E43E4"/>
    <w:rsid w:val="007E53EF"/>
    <w:rsid w:val="007E5ACC"/>
    <w:rsid w:val="007F0C45"/>
    <w:rsid w:val="007F0E81"/>
    <w:rsid w:val="007F2F74"/>
    <w:rsid w:val="007F4EAB"/>
    <w:rsid w:val="007F558C"/>
    <w:rsid w:val="007F7B3C"/>
    <w:rsid w:val="00801029"/>
    <w:rsid w:val="00801E28"/>
    <w:rsid w:val="0080497F"/>
    <w:rsid w:val="0080510D"/>
    <w:rsid w:val="00806233"/>
    <w:rsid w:val="008072FC"/>
    <w:rsid w:val="00810E14"/>
    <w:rsid w:val="00815E26"/>
    <w:rsid w:val="0082368E"/>
    <w:rsid w:val="0082381B"/>
    <w:rsid w:val="00832595"/>
    <w:rsid w:val="00833621"/>
    <w:rsid w:val="0083443F"/>
    <w:rsid w:val="0083642C"/>
    <w:rsid w:val="0083704F"/>
    <w:rsid w:val="00842C2C"/>
    <w:rsid w:val="0084760D"/>
    <w:rsid w:val="00851452"/>
    <w:rsid w:val="00853ABB"/>
    <w:rsid w:val="00857CDE"/>
    <w:rsid w:val="00860F8B"/>
    <w:rsid w:val="00861BDE"/>
    <w:rsid w:val="00862417"/>
    <w:rsid w:val="0086249E"/>
    <w:rsid w:val="008648A1"/>
    <w:rsid w:val="008679E0"/>
    <w:rsid w:val="00871134"/>
    <w:rsid w:val="00871CB7"/>
    <w:rsid w:val="00873998"/>
    <w:rsid w:val="008743B4"/>
    <w:rsid w:val="00875116"/>
    <w:rsid w:val="0087519C"/>
    <w:rsid w:val="008757B0"/>
    <w:rsid w:val="008759A9"/>
    <w:rsid w:val="00875A48"/>
    <w:rsid w:val="00876EE0"/>
    <w:rsid w:val="008804CA"/>
    <w:rsid w:val="0088178C"/>
    <w:rsid w:val="00884013"/>
    <w:rsid w:val="00891685"/>
    <w:rsid w:val="008945EC"/>
    <w:rsid w:val="00894E97"/>
    <w:rsid w:val="0089534F"/>
    <w:rsid w:val="00896713"/>
    <w:rsid w:val="00896B34"/>
    <w:rsid w:val="008A4FE8"/>
    <w:rsid w:val="008A56AF"/>
    <w:rsid w:val="008A573D"/>
    <w:rsid w:val="008A57C4"/>
    <w:rsid w:val="008A64CE"/>
    <w:rsid w:val="008A6CEE"/>
    <w:rsid w:val="008B02A5"/>
    <w:rsid w:val="008B0F4F"/>
    <w:rsid w:val="008B6291"/>
    <w:rsid w:val="008C0BEF"/>
    <w:rsid w:val="008C0D10"/>
    <w:rsid w:val="008C0FE4"/>
    <w:rsid w:val="008C3B40"/>
    <w:rsid w:val="008C447E"/>
    <w:rsid w:val="008D070C"/>
    <w:rsid w:val="008D0B65"/>
    <w:rsid w:val="008D198E"/>
    <w:rsid w:val="008D29C4"/>
    <w:rsid w:val="008D4D01"/>
    <w:rsid w:val="008D67F7"/>
    <w:rsid w:val="008D7141"/>
    <w:rsid w:val="008E43FB"/>
    <w:rsid w:val="008E5349"/>
    <w:rsid w:val="008E5A03"/>
    <w:rsid w:val="008F0C2A"/>
    <w:rsid w:val="008F0D40"/>
    <w:rsid w:val="00900B9C"/>
    <w:rsid w:val="00904281"/>
    <w:rsid w:val="009055F9"/>
    <w:rsid w:val="00906D98"/>
    <w:rsid w:val="009071A3"/>
    <w:rsid w:val="00911B37"/>
    <w:rsid w:val="0091344F"/>
    <w:rsid w:val="00914776"/>
    <w:rsid w:val="009152E6"/>
    <w:rsid w:val="00916874"/>
    <w:rsid w:val="009206B4"/>
    <w:rsid w:val="009211C5"/>
    <w:rsid w:val="009219DB"/>
    <w:rsid w:val="00922593"/>
    <w:rsid w:val="009326EA"/>
    <w:rsid w:val="009341B0"/>
    <w:rsid w:val="00937894"/>
    <w:rsid w:val="00937CB9"/>
    <w:rsid w:val="00941D8A"/>
    <w:rsid w:val="00946F9D"/>
    <w:rsid w:val="00950B4A"/>
    <w:rsid w:val="0095393E"/>
    <w:rsid w:val="00955C92"/>
    <w:rsid w:val="00957D9E"/>
    <w:rsid w:val="00957EAF"/>
    <w:rsid w:val="0096006D"/>
    <w:rsid w:val="009601B0"/>
    <w:rsid w:val="009626C8"/>
    <w:rsid w:val="009634AD"/>
    <w:rsid w:val="00965AF6"/>
    <w:rsid w:val="009661D0"/>
    <w:rsid w:val="00966226"/>
    <w:rsid w:val="009703D3"/>
    <w:rsid w:val="00972754"/>
    <w:rsid w:val="009752C0"/>
    <w:rsid w:val="009757BB"/>
    <w:rsid w:val="00975838"/>
    <w:rsid w:val="00976103"/>
    <w:rsid w:val="00976548"/>
    <w:rsid w:val="00976B6F"/>
    <w:rsid w:val="00977EDD"/>
    <w:rsid w:val="00983ACC"/>
    <w:rsid w:val="00986DC8"/>
    <w:rsid w:val="00987679"/>
    <w:rsid w:val="00994C13"/>
    <w:rsid w:val="00996787"/>
    <w:rsid w:val="009A4C3E"/>
    <w:rsid w:val="009A7F3E"/>
    <w:rsid w:val="009B0294"/>
    <w:rsid w:val="009B4631"/>
    <w:rsid w:val="009B4681"/>
    <w:rsid w:val="009B50EA"/>
    <w:rsid w:val="009B6CDE"/>
    <w:rsid w:val="009C1F3D"/>
    <w:rsid w:val="009C4542"/>
    <w:rsid w:val="009C4E30"/>
    <w:rsid w:val="009C598C"/>
    <w:rsid w:val="009C5AC9"/>
    <w:rsid w:val="009D1992"/>
    <w:rsid w:val="009D3828"/>
    <w:rsid w:val="009D6B1B"/>
    <w:rsid w:val="009E012B"/>
    <w:rsid w:val="009E1BB0"/>
    <w:rsid w:val="009E553D"/>
    <w:rsid w:val="009E66F1"/>
    <w:rsid w:val="009F0341"/>
    <w:rsid w:val="009F288A"/>
    <w:rsid w:val="009F5C72"/>
    <w:rsid w:val="009F664C"/>
    <w:rsid w:val="00A01496"/>
    <w:rsid w:val="00A01648"/>
    <w:rsid w:val="00A02356"/>
    <w:rsid w:val="00A03101"/>
    <w:rsid w:val="00A03ADB"/>
    <w:rsid w:val="00A049C9"/>
    <w:rsid w:val="00A0689A"/>
    <w:rsid w:val="00A10751"/>
    <w:rsid w:val="00A1143B"/>
    <w:rsid w:val="00A12A8E"/>
    <w:rsid w:val="00A12CFB"/>
    <w:rsid w:val="00A1553B"/>
    <w:rsid w:val="00A16AD3"/>
    <w:rsid w:val="00A20351"/>
    <w:rsid w:val="00A20C95"/>
    <w:rsid w:val="00A21049"/>
    <w:rsid w:val="00A22AF1"/>
    <w:rsid w:val="00A233AE"/>
    <w:rsid w:val="00A2543C"/>
    <w:rsid w:val="00A2659B"/>
    <w:rsid w:val="00A33DE9"/>
    <w:rsid w:val="00A34048"/>
    <w:rsid w:val="00A35911"/>
    <w:rsid w:val="00A367DA"/>
    <w:rsid w:val="00A36C5B"/>
    <w:rsid w:val="00A37B12"/>
    <w:rsid w:val="00A41D7A"/>
    <w:rsid w:val="00A4480B"/>
    <w:rsid w:val="00A46BBF"/>
    <w:rsid w:val="00A46F8D"/>
    <w:rsid w:val="00A502A0"/>
    <w:rsid w:val="00A51B4D"/>
    <w:rsid w:val="00A53B59"/>
    <w:rsid w:val="00A556D6"/>
    <w:rsid w:val="00A55A00"/>
    <w:rsid w:val="00A601EE"/>
    <w:rsid w:val="00A619FB"/>
    <w:rsid w:val="00A63992"/>
    <w:rsid w:val="00A6426C"/>
    <w:rsid w:val="00A64C3D"/>
    <w:rsid w:val="00A652E4"/>
    <w:rsid w:val="00A657A8"/>
    <w:rsid w:val="00A66547"/>
    <w:rsid w:val="00A66ADA"/>
    <w:rsid w:val="00A713FA"/>
    <w:rsid w:val="00A7369D"/>
    <w:rsid w:val="00A7655F"/>
    <w:rsid w:val="00A81035"/>
    <w:rsid w:val="00A82E64"/>
    <w:rsid w:val="00A92B36"/>
    <w:rsid w:val="00A92CEA"/>
    <w:rsid w:val="00A93989"/>
    <w:rsid w:val="00A95DD6"/>
    <w:rsid w:val="00A96630"/>
    <w:rsid w:val="00A97EEA"/>
    <w:rsid w:val="00AA03B1"/>
    <w:rsid w:val="00AA0E63"/>
    <w:rsid w:val="00AA1602"/>
    <w:rsid w:val="00AA2563"/>
    <w:rsid w:val="00AA502C"/>
    <w:rsid w:val="00AB1027"/>
    <w:rsid w:val="00AB231E"/>
    <w:rsid w:val="00AB5147"/>
    <w:rsid w:val="00AB56BA"/>
    <w:rsid w:val="00AB6426"/>
    <w:rsid w:val="00AC03DC"/>
    <w:rsid w:val="00AC1C9F"/>
    <w:rsid w:val="00AC2F68"/>
    <w:rsid w:val="00AC3CD7"/>
    <w:rsid w:val="00AC4573"/>
    <w:rsid w:val="00AC5E36"/>
    <w:rsid w:val="00AC7FEB"/>
    <w:rsid w:val="00AD36F5"/>
    <w:rsid w:val="00AD41C7"/>
    <w:rsid w:val="00AD4890"/>
    <w:rsid w:val="00AD573E"/>
    <w:rsid w:val="00AD684D"/>
    <w:rsid w:val="00AE025F"/>
    <w:rsid w:val="00AE0F98"/>
    <w:rsid w:val="00AE1AA1"/>
    <w:rsid w:val="00AE3B81"/>
    <w:rsid w:val="00AE3F19"/>
    <w:rsid w:val="00AF0389"/>
    <w:rsid w:val="00AF0CD0"/>
    <w:rsid w:val="00AF1487"/>
    <w:rsid w:val="00AF2546"/>
    <w:rsid w:val="00AF26DE"/>
    <w:rsid w:val="00AF4A31"/>
    <w:rsid w:val="00AF5957"/>
    <w:rsid w:val="00B008AA"/>
    <w:rsid w:val="00B0104D"/>
    <w:rsid w:val="00B04E8B"/>
    <w:rsid w:val="00B06BB6"/>
    <w:rsid w:val="00B10BC0"/>
    <w:rsid w:val="00B117B1"/>
    <w:rsid w:val="00B12C71"/>
    <w:rsid w:val="00B139A1"/>
    <w:rsid w:val="00B14222"/>
    <w:rsid w:val="00B15243"/>
    <w:rsid w:val="00B161A7"/>
    <w:rsid w:val="00B21CD9"/>
    <w:rsid w:val="00B21DE3"/>
    <w:rsid w:val="00B23E7D"/>
    <w:rsid w:val="00B24CA6"/>
    <w:rsid w:val="00B262DA"/>
    <w:rsid w:val="00B26DF6"/>
    <w:rsid w:val="00B3047C"/>
    <w:rsid w:val="00B40655"/>
    <w:rsid w:val="00B4217C"/>
    <w:rsid w:val="00B461CA"/>
    <w:rsid w:val="00B46E5F"/>
    <w:rsid w:val="00B550AB"/>
    <w:rsid w:val="00B559C7"/>
    <w:rsid w:val="00B565DA"/>
    <w:rsid w:val="00B566C0"/>
    <w:rsid w:val="00B5752F"/>
    <w:rsid w:val="00B604F1"/>
    <w:rsid w:val="00B607F2"/>
    <w:rsid w:val="00B62DA8"/>
    <w:rsid w:val="00B63F3A"/>
    <w:rsid w:val="00B6406B"/>
    <w:rsid w:val="00B64606"/>
    <w:rsid w:val="00B666EC"/>
    <w:rsid w:val="00B723A0"/>
    <w:rsid w:val="00B737D2"/>
    <w:rsid w:val="00B849F3"/>
    <w:rsid w:val="00B873D4"/>
    <w:rsid w:val="00B94745"/>
    <w:rsid w:val="00B9474D"/>
    <w:rsid w:val="00B97241"/>
    <w:rsid w:val="00BA1ADE"/>
    <w:rsid w:val="00BA2D46"/>
    <w:rsid w:val="00BA52F2"/>
    <w:rsid w:val="00BA5A18"/>
    <w:rsid w:val="00BB1EE8"/>
    <w:rsid w:val="00BB2F78"/>
    <w:rsid w:val="00BB301D"/>
    <w:rsid w:val="00BB3B82"/>
    <w:rsid w:val="00BB5296"/>
    <w:rsid w:val="00BB6400"/>
    <w:rsid w:val="00BC0E3F"/>
    <w:rsid w:val="00BC3AEC"/>
    <w:rsid w:val="00BD02CE"/>
    <w:rsid w:val="00BD107B"/>
    <w:rsid w:val="00BD1D34"/>
    <w:rsid w:val="00BD2EC6"/>
    <w:rsid w:val="00BD3790"/>
    <w:rsid w:val="00BD3ACD"/>
    <w:rsid w:val="00BD446A"/>
    <w:rsid w:val="00BD5C56"/>
    <w:rsid w:val="00BD602F"/>
    <w:rsid w:val="00BD6FD8"/>
    <w:rsid w:val="00BD7C8C"/>
    <w:rsid w:val="00BD7C93"/>
    <w:rsid w:val="00BD7E67"/>
    <w:rsid w:val="00BE1135"/>
    <w:rsid w:val="00BE3D70"/>
    <w:rsid w:val="00BE4DD7"/>
    <w:rsid w:val="00BE57D0"/>
    <w:rsid w:val="00BF0FF7"/>
    <w:rsid w:val="00BF36AC"/>
    <w:rsid w:val="00BF43E1"/>
    <w:rsid w:val="00BF50BC"/>
    <w:rsid w:val="00C02477"/>
    <w:rsid w:val="00C0258F"/>
    <w:rsid w:val="00C13D32"/>
    <w:rsid w:val="00C15495"/>
    <w:rsid w:val="00C15A4C"/>
    <w:rsid w:val="00C15DC7"/>
    <w:rsid w:val="00C210C0"/>
    <w:rsid w:val="00C30976"/>
    <w:rsid w:val="00C30F01"/>
    <w:rsid w:val="00C3266B"/>
    <w:rsid w:val="00C33B1D"/>
    <w:rsid w:val="00C343C0"/>
    <w:rsid w:val="00C354F0"/>
    <w:rsid w:val="00C367E1"/>
    <w:rsid w:val="00C3765C"/>
    <w:rsid w:val="00C4153A"/>
    <w:rsid w:val="00C428EF"/>
    <w:rsid w:val="00C47522"/>
    <w:rsid w:val="00C51DDA"/>
    <w:rsid w:val="00C53D7A"/>
    <w:rsid w:val="00C57C89"/>
    <w:rsid w:val="00C57F9E"/>
    <w:rsid w:val="00C6041F"/>
    <w:rsid w:val="00C60F1B"/>
    <w:rsid w:val="00C60FED"/>
    <w:rsid w:val="00C62F1B"/>
    <w:rsid w:val="00C63011"/>
    <w:rsid w:val="00C6347C"/>
    <w:rsid w:val="00C63801"/>
    <w:rsid w:val="00C6579B"/>
    <w:rsid w:val="00C6617F"/>
    <w:rsid w:val="00C672F0"/>
    <w:rsid w:val="00C70D16"/>
    <w:rsid w:val="00C715E3"/>
    <w:rsid w:val="00C7196B"/>
    <w:rsid w:val="00C773DA"/>
    <w:rsid w:val="00C8018F"/>
    <w:rsid w:val="00C81874"/>
    <w:rsid w:val="00C81C23"/>
    <w:rsid w:val="00C836C9"/>
    <w:rsid w:val="00C85928"/>
    <w:rsid w:val="00C92F5E"/>
    <w:rsid w:val="00C9490D"/>
    <w:rsid w:val="00C95C20"/>
    <w:rsid w:val="00C96452"/>
    <w:rsid w:val="00CA1D3D"/>
    <w:rsid w:val="00CA204B"/>
    <w:rsid w:val="00CA2839"/>
    <w:rsid w:val="00CA37B0"/>
    <w:rsid w:val="00CA3941"/>
    <w:rsid w:val="00CA3DAB"/>
    <w:rsid w:val="00CA3F70"/>
    <w:rsid w:val="00CA5D32"/>
    <w:rsid w:val="00CB2660"/>
    <w:rsid w:val="00CB3713"/>
    <w:rsid w:val="00CB699F"/>
    <w:rsid w:val="00CC1D04"/>
    <w:rsid w:val="00CC1E51"/>
    <w:rsid w:val="00CC33A5"/>
    <w:rsid w:val="00CC354B"/>
    <w:rsid w:val="00CD0F1C"/>
    <w:rsid w:val="00CD172D"/>
    <w:rsid w:val="00CD4826"/>
    <w:rsid w:val="00CD7F4F"/>
    <w:rsid w:val="00CE37AA"/>
    <w:rsid w:val="00CE3A03"/>
    <w:rsid w:val="00CE3A73"/>
    <w:rsid w:val="00CE5550"/>
    <w:rsid w:val="00CE6710"/>
    <w:rsid w:val="00CE6CE1"/>
    <w:rsid w:val="00CE71AC"/>
    <w:rsid w:val="00CF0F06"/>
    <w:rsid w:val="00CF2CA5"/>
    <w:rsid w:val="00CF4A11"/>
    <w:rsid w:val="00CF603D"/>
    <w:rsid w:val="00D00F13"/>
    <w:rsid w:val="00D01FD9"/>
    <w:rsid w:val="00D06AF5"/>
    <w:rsid w:val="00D103EA"/>
    <w:rsid w:val="00D10929"/>
    <w:rsid w:val="00D15B64"/>
    <w:rsid w:val="00D16B4D"/>
    <w:rsid w:val="00D246DF"/>
    <w:rsid w:val="00D30F95"/>
    <w:rsid w:val="00D32BF2"/>
    <w:rsid w:val="00D32CB1"/>
    <w:rsid w:val="00D377C6"/>
    <w:rsid w:val="00D37B21"/>
    <w:rsid w:val="00D41ABE"/>
    <w:rsid w:val="00D421DF"/>
    <w:rsid w:val="00D45D2D"/>
    <w:rsid w:val="00D461C5"/>
    <w:rsid w:val="00D46534"/>
    <w:rsid w:val="00D47D0D"/>
    <w:rsid w:val="00D50852"/>
    <w:rsid w:val="00D50F9B"/>
    <w:rsid w:val="00D554FB"/>
    <w:rsid w:val="00D568E9"/>
    <w:rsid w:val="00D56CE2"/>
    <w:rsid w:val="00D56EB6"/>
    <w:rsid w:val="00D57DAA"/>
    <w:rsid w:val="00D6028A"/>
    <w:rsid w:val="00D60E93"/>
    <w:rsid w:val="00D60F60"/>
    <w:rsid w:val="00D61405"/>
    <w:rsid w:val="00D63332"/>
    <w:rsid w:val="00D63F19"/>
    <w:rsid w:val="00D64B20"/>
    <w:rsid w:val="00D66ABA"/>
    <w:rsid w:val="00D66BBC"/>
    <w:rsid w:val="00D70062"/>
    <w:rsid w:val="00D733EC"/>
    <w:rsid w:val="00D75A60"/>
    <w:rsid w:val="00D81EF8"/>
    <w:rsid w:val="00D81FE4"/>
    <w:rsid w:val="00D83634"/>
    <w:rsid w:val="00D83700"/>
    <w:rsid w:val="00D840B9"/>
    <w:rsid w:val="00D863DF"/>
    <w:rsid w:val="00D90416"/>
    <w:rsid w:val="00D90EBC"/>
    <w:rsid w:val="00D91761"/>
    <w:rsid w:val="00D92A45"/>
    <w:rsid w:val="00D933F9"/>
    <w:rsid w:val="00D93842"/>
    <w:rsid w:val="00D946E3"/>
    <w:rsid w:val="00D95737"/>
    <w:rsid w:val="00DA07FF"/>
    <w:rsid w:val="00DA3EF5"/>
    <w:rsid w:val="00DA511D"/>
    <w:rsid w:val="00DA7C24"/>
    <w:rsid w:val="00DB0AAC"/>
    <w:rsid w:val="00DB326C"/>
    <w:rsid w:val="00DB6018"/>
    <w:rsid w:val="00DB73C7"/>
    <w:rsid w:val="00DB7829"/>
    <w:rsid w:val="00DB7B45"/>
    <w:rsid w:val="00DC05C6"/>
    <w:rsid w:val="00DC1EC5"/>
    <w:rsid w:val="00DC1FB2"/>
    <w:rsid w:val="00DC2D71"/>
    <w:rsid w:val="00DC6B6C"/>
    <w:rsid w:val="00DC7372"/>
    <w:rsid w:val="00DD069D"/>
    <w:rsid w:val="00DD0D59"/>
    <w:rsid w:val="00DD21D8"/>
    <w:rsid w:val="00DD3491"/>
    <w:rsid w:val="00DE3930"/>
    <w:rsid w:val="00DE47D2"/>
    <w:rsid w:val="00DF299E"/>
    <w:rsid w:val="00DF376B"/>
    <w:rsid w:val="00DF38A1"/>
    <w:rsid w:val="00DF39BA"/>
    <w:rsid w:val="00DF7B67"/>
    <w:rsid w:val="00E04C61"/>
    <w:rsid w:val="00E05C29"/>
    <w:rsid w:val="00E07B5A"/>
    <w:rsid w:val="00E152D2"/>
    <w:rsid w:val="00E2028A"/>
    <w:rsid w:val="00E2145F"/>
    <w:rsid w:val="00E23DD4"/>
    <w:rsid w:val="00E246EB"/>
    <w:rsid w:val="00E24933"/>
    <w:rsid w:val="00E2562A"/>
    <w:rsid w:val="00E27BEC"/>
    <w:rsid w:val="00E31A15"/>
    <w:rsid w:val="00E31CE7"/>
    <w:rsid w:val="00E33C3A"/>
    <w:rsid w:val="00E34AE2"/>
    <w:rsid w:val="00E4247F"/>
    <w:rsid w:val="00E441FE"/>
    <w:rsid w:val="00E45E13"/>
    <w:rsid w:val="00E47006"/>
    <w:rsid w:val="00E47AEB"/>
    <w:rsid w:val="00E511BA"/>
    <w:rsid w:val="00E53021"/>
    <w:rsid w:val="00E56845"/>
    <w:rsid w:val="00E56BAB"/>
    <w:rsid w:val="00E60C76"/>
    <w:rsid w:val="00E619C5"/>
    <w:rsid w:val="00E63B12"/>
    <w:rsid w:val="00E6413A"/>
    <w:rsid w:val="00E716C4"/>
    <w:rsid w:val="00E77EEE"/>
    <w:rsid w:val="00E80731"/>
    <w:rsid w:val="00E834CB"/>
    <w:rsid w:val="00E8401B"/>
    <w:rsid w:val="00E84D42"/>
    <w:rsid w:val="00E85747"/>
    <w:rsid w:val="00E85B0E"/>
    <w:rsid w:val="00E8653E"/>
    <w:rsid w:val="00E8692D"/>
    <w:rsid w:val="00E86CEE"/>
    <w:rsid w:val="00E90F5C"/>
    <w:rsid w:val="00E96E81"/>
    <w:rsid w:val="00E97BC4"/>
    <w:rsid w:val="00EA2A43"/>
    <w:rsid w:val="00EA571F"/>
    <w:rsid w:val="00EA671C"/>
    <w:rsid w:val="00EA7015"/>
    <w:rsid w:val="00EB03FA"/>
    <w:rsid w:val="00EB1E01"/>
    <w:rsid w:val="00EB6E39"/>
    <w:rsid w:val="00EB74DE"/>
    <w:rsid w:val="00EB7CC4"/>
    <w:rsid w:val="00EB7FB9"/>
    <w:rsid w:val="00EC19C5"/>
    <w:rsid w:val="00EC3B7F"/>
    <w:rsid w:val="00EC7D60"/>
    <w:rsid w:val="00ED1345"/>
    <w:rsid w:val="00ED3396"/>
    <w:rsid w:val="00ED3CED"/>
    <w:rsid w:val="00ED60B7"/>
    <w:rsid w:val="00ED64A4"/>
    <w:rsid w:val="00ED73A7"/>
    <w:rsid w:val="00EE5940"/>
    <w:rsid w:val="00EE677B"/>
    <w:rsid w:val="00EE6A1A"/>
    <w:rsid w:val="00EE7118"/>
    <w:rsid w:val="00EE74C5"/>
    <w:rsid w:val="00EF0D0D"/>
    <w:rsid w:val="00EF0EDF"/>
    <w:rsid w:val="00EF38A6"/>
    <w:rsid w:val="00EF3BEA"/>
    <w:rsid w:val="00EF57E0"/>
    <w:rsid w:val="00EF6246"/>
    <w:rsid w:val="00F00FE1"/>
    <w:rsid w:val="00F02673"/>
    <w:rsid w:val="00F02D63"/>
    <w:rsid w:val="00F058F0"/>
    <w:rsid w:val="00F05F75"/>
    <w:rsid w:val="00F1187C"/>
    <w:rsid w:val="00F11C92"/>
    <w:rsid w:val="00F14D86"/>
    <w:rsid w:val="00F23997"/>
    <w:rsid w:val="00F25352"/>
    <w:rsid w:val="00F259A2"/>
    <w:rsid w:val="00F262CF"/>
    <w:rsid w:val="00F265BF"/>
    <w:rsid w:val="00F27048"/>
    <w:rsid w:val="00F27458"/>
    <w:rsid w:val="00F30260"/>
    <w:rsid w:val="00F31C26"/>
    <w:rsid w:val="00F32AC3"/>
    <w:rsid w:val="00F359DD"/>
    <w:rsid w:val="00F35E8C"/>
    <w:rsid w:val="00F371D3"/>
    <w:rsid w:val="00F37FE4"/>
    <w:rsid w:val="00F422D7"/>
    <w:rsid w:val="00F425AC"/>
    <w:rsid w:val="00F44C7E"/>
    <w:rsid w:val="00F512DB"/>
    <w:rsid w:val="00F521D3"/>
    <w:rsid w:val="00F56200"/>
    <w:rsid w:val="00F564FE"/>
    <w:rsid w:val="00F56663"/>
    <w:rsid w:val="00F62DD5"/>
    <w:rsid w:val="00F65C7F"/>
    <w:rsid w:val="00F67891"/>
    <w:rsid w:val="00F70155"/>
    <w:rsid w:val="00F72053"/>
    <w:rsid w:val="00F733D9"/>
    <w:rsid w:val="00F7372E"/>
    <w:rsid w:val="00F7440D"/>
    <w:rsid w:val="00F75E6F"/>
    <w:rsid w:val="00F760B0"/>
    <w:rsid w:val="00F813C6"/>
    <w:rsid w:val="00F81A4B"/>
    <w:rsid w:val="00F82922"/>
    <w:rsid w:val="00F82CAD"/>
    <w:rsid w:val="00F854E1"/>
    <w:rsid w:val="00F911BB"/>
    <w:rsid w:val="00F91CC3"/>
    <w:rsid w:val="00F922A5"/>
    <w:rsid w:val="00F942EF"/>
    <w:rsid w:val="00F95671"/>
    <w:rsid w:val="00FA032C"/>
    <w:rsid w:val="00FA153B"/>
    <w:rsid w:val="00FA1921"/>
    <w:rsid w:val="00FA395B"/>
    <w:rsid w:val="00FA3AA4"/>
    <w:rsid w:val="00FA3B1E"/>
    <w:rsid w:val="00FA7184"/>
    <w:rsid w:val="00FB096E"/>
    <w:rsid w:val="00FB0DC4"/>
    <w:rsid w:val="00FB3629"/>
    <w:rsid w:val="00FB47FA"/>
    <w:rsid w:val="00FB62CD"/>
    <w:rsid w:val="00FC1733"/>
    <w:rsid w:val="00FC181F"/>
    <w:rsid w:val="00FC31CA"/>
    <w:rsid w:val="00FC4058"/>
    <w:rsid w:val="00FC41F2"/>
    <w:rsid w:val="00FC79B4"/>
    <w:rsid w:val="00FD32CF"/>
    <w:rsid w:val="00FD4665"/>
    <w:rsid w:val="00FE02CA"/>
    <w:rsid w:val="00FE2A23"/>
    <w:rsid w:val="00FE60EC"/>
    <w:rsid w:val="00FE7E70"/>
    <w:rsid w:val="00FE7F42"/>
    <w:rsid w:val="00FF339A"/>
    <w:rsid w:val="00FF478C"/>
    <w:rsid w:val="00FF4913"/>
    <w:rsid w:val="00FF4C86"/>
    <w:rsid w:val="00FF4E04"/>
    <w:rsid w:val="00FF5D5C"/>
    <w:rsid w:val="0274E660"/>
    <w:rsid w:val="02F55A02"/>
    <w:rsid w:val="03D4D5BB"/>
    <w:rsid w:val="04A5C9EE"/>
    <w:rsid w:val="0524A522"/>
    <w:rsid w:val="054FE1FF"/>
    <w:rsid w:val="0F48EC87"/>
    <w:rsid w:val="11D3AF08"/>
    <w:rsid w:val="12068EEF"/>
    <w:rsid w:val="13839B97"/>
    <w:rsid w:val="14342DED"/>
    <w:rsid w:val="1623A8B6"/>
    <w:rsid w:val="187290E6"/>
    <w:rsid w:val="1BF22664"/>
    <w:rsid w:val="1C424055"/>
    <w:rsid w:val="1CE08F72"/>
    <w:rsid w:val="1DBF3E66"/>
    <w:rsid w:val="1DCE226A"/>
    <w:rsid w:val="1EA39347"/>
    <w:rsid w:val="20AD9E89"/>
    <w:rsid w:val="21B314CA"/>
    <w:rsid w:val="22FCC7F3"/>
    <w:rsid w:val="264695A2"/>
    <w:rsid w:val="2894ECF5"/>
    <w:rsid w:val="2ADE0170"/>
    <w:rsid w:val="2BCB29D0"/>
    <w:rsid w:val="2C4EDBF7"/>
    <w:rsid w:val="2E749552"/>
    <w:rsid w:val="2EA04238"/>
    <w:rsid w:val="30A9F814"/>
    <w:rsid w:val="310418ED"/>
    <w:rsid w:val="32B532E0"/>
    <w:rsid w:val="32E3F7D8"/>
    <w:rsid w:val="335F7787"/>
    <w:rsid w:val="345C9D4B"/>
    <w:rsid w:val="35166157"/>
    <w:rsid w:val="35B3D4B1"/>
    <w:rsid w:val="361F47AD"/>
    <w:rsid w:val="384B56AD"/>
    <w:rsid w:val="3A69BA5A"/>
    <w:rsid w:val="3B9A8D74"/>
    <w:rsid w:val="3CABC9E1"/>
    <w:rsid w:val="3CD899FE"/>
    <w:rsid w:val="3CE31DCD"/>
    <w:rsid w:val="3E3218D1"/>
    <w:rsid w:val="3F1AB8C9"/>
    <w:rsid w:val="43E39557"/>
    <w:rsid w:val="4719F7F9"/>
    <w:rsid w:val="48E3FBFA"/>
    <w:rsid w:val="49670761"/>
    <w:rsid w:val="49977352"/>
    <w:rsid w:val="4A280BB4"/>
    <w:rsid w:val="4C01EC75"/>
    <w:rsid w:val="4CC8DA82"/>
    <w:rsid w:val="4CCEBEB3"/>
    <w:rsid w:val="4D2C7FFE"/>
    <w:rsid w:val="51546A3F"/>
    <w:rsid w:val="5192B3D1"/>
    <w:rsid w:val="531D8E75"/>
    <w:rsid w:val="5514A6BE"/>
    <w:rsid w:val="55EF1DD9"/>
    <w:rsid w:val="5994B87F"/>
    <w:rsid w:val="5A8C6338"/>
    <w:rsid w:val="5AAA9B2A"/>
    <w:rsid w:val="5DBB863C"/>
    <w:rsid w:val="5E18ECAC"/>
    <w:rsid w:val="5E8BD2D9"/>
    <w:rsid w:val="5ECC3652"/>
    <w:rsid w:val="5F99138A"/>
    <w:rsid w:val="61E9FB04"/>
    <w:rsid w:val="62A9B2BB"/>
    <w:rsid w:val="640DE5BB"/>
    <w:rsid w:val="64B5B064"/>
    <w:rsid w:val="6686F427"/>
    <w:rsid w:val="668ECCD1"/>
    <w:rsid w:val="673D9BB0"/>
    <w:rsid w:val="68808760"/>
    <w:rsid w:val="692D3B34"/>
    <w:rsid w:val="6B4AF7F4"/>
    <w:rsid w:val="6CF4139C"/>
    <w:rsid w:val="6E22B5FE"/>
    <w:rsid w:val="6F13B22F"/>
    <w:rsid w:val="707F436F"/>
    <w:rsid w:val="70B2AA39"/>
    <w:rsid w:val="71F16FC2"/>
    <w:rsid w:val="738A3D4C"/>
    <w:rsid w:val="7431D045"/>
    <w:rsid w:val="746BD062"/>
    <w:rsid w:val="7715112C"/>
    <w:rsid w:val="7797D898"/>
    <w:rsid w:val="77C62A4A"/>
    <w:rsid w:val="7B18D1E6"/>
    <w:rsid w:val="7BDFCCDB"/>
    <w:rsid w:val="7CB270EA"/>
    <w:rsid w:val="7DDA5615"/>
    <w:rsid w:val="7E8DF6AF"/>
    <w:rsid w:val="7F896B3C"/>
    <w:rsid w:val="7FDE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432BD5B"/>
  <w14:defaultImageDpi w14:val="32767"/>
  <w15:chartTrackingRefBased/>
  <w15:docId w15:val="{A506EF73-AB2A-4634-8E0D-01403676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9" w:qFormat="1"/>
    <w:lsdException w:name="heading 5" w:semiHidden="1" w:uiPriority="19" w:qFormat="1"/>
    <w:lsdException w:name="heading 6" w:semiHidden="1" w:uiPriority="19" w:qFormat="1"/>
    <w:lsdException w:name="heading 7" w:semiHidden="1" w:uiPriority="19" w:qFormat="1"/>
    <w:lsdException w:name="heading 8" w:semiHidden="1" w:uiPriority="19" w:qFormat="1"/>
    <w:lsdException w:name="heading 9" w:semiHidden="1" w:uiPriority="1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6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iPriority w:val="1"/>
    <w:qFormat/>
    <w:rsid w:val="00253BA9"/>
    <w:pPr>
      <w:spacing w:line="280" w:lineRule="atLeast"/>
    </w:pPr>
    <w:rPr>
      <w:sz w:val="21"/>
      <w:lang w:val="nl-NL"/>
    </w:rPr>
  </w:style>
  <w:style w:type="paragraph" w:styleId="Kop1">
    <w:name w:val="heading 1"/>
    <w:basedOn w:val="Standaard"/>
    <w:next w:val="ItemTitel"/>
    <w:link w:val="Kop1Char"/>
    <w:uiPriority w:val="2"/>
    <w:qFormat/>
    <w:rsid w:val="0034696A"/>
    <w:pPr>
      <w:keepNext/>
      <w:keepLines/>
      <w:pageBreakBefore/>
      <w:numPr>
        <w:numId w:val="15"/>
      </w:numPr>
      <w:spacing w:after="280" w:line="360" w:lineRule="exact"/>
      <w:outlineLvl w:val="0"/>
    </w:pPr>
    <w:rPr>
      <w:rFonts w:asciiTheme="majorHAnsi" w:eastAsiaTheme="majorEastAsia" w:hAnsiTheme="majorHAnsi" w:cstheme="majorBidi"/>
      <w:color w:val="783293" w:themeColor="text2"/>
      <w:sz w:val="32"/>
      <w:szCs w:val="32"/>
    </w:rPr>
  </w:style>
  <w:style w:type="paragraph" w:styleId="Kop2">
    <w:name w:val="heading 2"/>
    <w:basedOn w:val="Standaard"/>
    <w:next w:val="Plattetekst"/>
    <w:link w:val="Kop2Char"/>
    <w:uiPriority w:val="2"/>
    <w:unhideWhenUsed/>
    <w:qFormat/>
    <w:rsid w:val="0025373E"/>
    <w:pPr>
      <w:keepNext/>
      <w:keepLines/>
      <w:numPr>
        <w:ilvl w:val="1"/>
        <w:numId w:val="15"/>
      </w:numPr>
      <w:tabs>
        <w:tab w:val="left" w:pos="851"/>
      </w:tabs>
      <w:outlineLvl w:val="1"/>
    </w:pPr>
    <w:rPr>
      <w:rFonts w:asciiTheme="majorHAnsi" w:eastAsiaTheme="majorEastAsia" w:hAnsiTheme="majorHAnsi" w:cstheme="majorBidi"/>
      <w:b/>
      <w:color w:val="783293" w:themeColor="text2"/>
      <w:szCs w:val="26"/>
    </w:rPr>
  </w:style>
  <w:style w:type="paragraph" w:styleId="Kop3">
    <w:name w:val="heading 3"/>
    <w:basedOn w:val="Standaard"/>
    <w:next w:val="Plattetekst"/>
    <w:link w:val="Kop3Char"/>
    <w:uiPriority w:val="2"/>
    <w:unhideWhenUsed/>
    <w:qFormat/>
    <w:rsid w:val="0025373E"/>
    <w:pPr>
      <w:keepNext/>
      <w:keepLines/>
      <w:numPr>
        <w:ilvl w:val="2"/>
        <w:numId w:val="15"/>
      </w:numPr>
      <w:tabs>
        <w:tab w:val="num" w:pos="567"/>
        <w:tab w:val="left" w:pos="851"/>
      </w:tabs>
      <w:ind w:left="567"/>
      <w:outlineLvl w:val="2"/>
    </w:pPr>
    <w:rPr>
      <w:rFonts w:asciiTheme="majorHAnsi" w:eastAsiaTheme="majorEastAsia" w:hAnsiTheme="majorHAnsi" w:cstheme="majorBidi"/>
      <w:b/>
      <w:i/>
      <w:color w:val="783293" w:themeColor="text2"/>
    </w:rPr>
  </w:style>
  <w:style w:type="paragraph" w:styleId="Kop4">
    <w:name w:val="heading 4"/>
    <w:basedOn w:val="Standaard"/>
    <w:next w:val="Standaard"/>
    <w:link w:val="Kop4Char"/>
    <w:uiPriority w:val="19"/>
    <w:semiHidden/>
    <w:qFormat/>
    <w:rsid w:val="00ED60B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1245A" w:themeColor="accent1" w:themeShade="BF"/>
    </w:rPr>
  </w:style>
  <w:style w:type="paragraph" w:styleId="Kop5">
    <w:name w:val="heading 5"/>
    <w:basedOn w:val="Standaard"/>
    <w:next w:val="Standaard"/>
    <w:link w:val="Kop5Char"/>
    <w:uiPriority w:val="19"/>
    <w:semiHidden/>
    <w:qFormat/>
    <w:rsid w:val="00D700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1245A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opsomteken">
    <w:name w:val="List Bullet"/>
    <w:basedOn w:val="Standaard"/>
    <w:uiPriority w:val="99"/>
    <w:semiHidden/>
    <w:unhideWhenUsed/>
    <w:rsid w:val="00647A70"/>
    <w:pPr>
      <w:numPr>
        <w:numId w:val="10"/>
      </w:numPr>
      <w:tabs>
        <w:tab w:val="left" w:pos="284"/>
      </w:tabs>
      <w:contextualSpacing/>
    </w:pPr>
  </w:style>
  <w:style w:type="paragraph" w:styleId="Lijstopsomteken2">
    <w:name w:val="List Bullet 2"/>
    <w:basedOn w:val="Standaard"/>
    <w:uiPriority w:val="99"/>
    <w:unhideWhenUsed/>
    <w:rsid w:val="00647A70"/>
    <w:pPr>
      <w:numPr>
        <w:numId w:val="9"/>
      </w:numPr>
      <w:tabs>
        <w:tab w:val="clear" w:pos="425"/>
        <w:tab w:val="num" w:pos="567"/>
      </w:tabs>
      <w:ind w:left="567"/>
      <w:contextualSpacing/>
    </w:pPr>
  </w:style>
  <w:style w:type="paragraph" w:styleId="Lijstopsomteken3">
    <w:name w:val="List Bullet 3"/>
    <w:basedOn w:val="Standaard"/>
    <w:uiPriority w:val="99"/>
    <w:semiHidden/>
    <w:unhideWhenUsed/>
    <w:rsid w:val="00647A70"/>
    <w:pPr>
      <w:numPr>
        <w:numId w:val="8"/>
      </w:numPr>
      <w:tabs>
        <w:tab w:val="left" w:pos="851"/>
      </w:tabs>
      <w:contextualSpacing/>
    </w:pPr>
  </w:style>
  <w:style w:type="paragraph" w:styleId="Lijstopsomteken4">
    <w:name w:val="List Bullet 4"/>
    <w:basedOn w:val="Standaard"/>
    <w:uiPriority w:val="99"/>
    <w:semiHidden/>
    <w:unhideWhenUsed/>
    <w:rsid w:val="00647A70"/>
    <w:pPr>
      <w:numPr>
        <w:numId w:val="7"/>
      </w:numPr>
      <w:tabs>
        <w:tab w:val="left" w:pos="1134"/>
      </w:tabs>
      <w:contextualSpacing/>
    </w:pPr>
  </w:style>
  <w:style w:type="paragraph" w:styleId="Lijstopsomteken5">
    <w:name w:val="List Bullet 5"/>
    <w:basedOn w:val="Standaard"/>
    <w:uiPriority w:val="99"/>
    <w:semiHidden/>
    <w:unhideWhenUsed/>
    <w:rsid w:val="00647A70"/>
    <w:pPr>
      <w:numPr>
        <w:numId w:val="6"/>
      </w:numPr>
      <w:tabs>
        <w:tab w:val="left" w:pos="1418"/>
      </w:tabs>
      <w:contextualSpacing/>
    </w:pPr>
  </w:style>
  <w:style w:type="paragraph" w:styleId="Lijst">
    <w:name w:val="List"/>
    <w:basedOn w:val="Standaard"/>
    <w:uiPriority w:val="99"/>
    <w:semiHidden/>
    <w:unhideWhenUsed/>
    <w:rsid w:val="00E441FE"/>
    <w:pPr>
      <w:tabs>
        <w:tab w:val="left" w:pos="284"/>
      </w:tabs>
      <w:ind w:left="284" w:hanging="284"/>
      <w:contextualSpacing/>
    </w:pPr>
  </w:style>
  <w:style w:type="paragraph" w:styleId="Lijst2">
    <w:name w:val="List 2"/>
    <w:basedOn w:val="Standaard"/>
    <w:uiPriority w:val="99"/>
    <w:semiHidden/>
    <w:unhideWhenUsed/>
    <w:rsid w:val="00E441FE"/>
    <w:pPr>
      <w:ind w:left="568" w:hanging="284"/>
      <w:contextualSpacing/>
    </w:pPr>
  </w:style>
  <w:style w:type="paragraph" w:styleId="Lijst3">
    <w:name w:val="List 3"/>
    <w:basedOn w:val="Standaard"/>
    <w:uiPriority w:val="99"/>
    <w:semiHidden/>
    <w:unhideWhenUsed/>
    <w:rsid w:val="00E441FE"/>
    <w:pPr>
      <w:ind w:left="849" w:hanging="283"/>
      <w:contextualSpacing/>
    </w:pPr>
  </w:style>
  <w:style w:type="paragraph" w:styleId="Lijst4">
    <w:name w:val="List 4"/>
    <w:basedOn w:val="Standaard"/>
    <w:uiPriority w:val="99"/>
    <w:semiHidden/>
    <w:unhideWhenUsed/>
    <w:rsid w:val="00E441FE"/>
    <w:pPr>
      <w:ind w:left="1132" w:hanging="283"/>
      <w:contextualSpacing/>
    </w:pPr>
  </w:style>
  <w:style w:type="paragraph" w:styleId="Lijst5">
    <w:name w:val="List 5"/>
    <w:basedOn w:val="Standaard"/>
    <w:uiPriority w:val="99"/>
    <w:semiHidden/>
    <w:unhideWhenUsed/>
    <w:rsid w:val="00E441FE"/>
    <w:pPr>
      <w:ind w:left="1415" w:hanging="283"/>
      <w:contextualSpacing/>
    </w:p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E441FE"/>
    <w:pPr>
      <w:ind w:left="284" w:hanging="284"/>
    </w:pPr>
  </w:style>
  <w:style w:type="paragraph" w:styleId="Index2">
    <w:name w:val="index 2"/>
    <w:basedOn w:val="Standaard"/>
    <w:next w:val="Standaard"/>
    <w:autoRedefine/>
    <w:uiPriority w:val="99"/>
    <w:semiHidden/>
    <w:unhideWhenUsed/>
    <w:rsid w:val="00E441FE"/>
    <w:pPr>
      <w:ind w:left="568" w:hanging="284"/>
    </w:pPr>
  </w:style>
  <w:style w:type="paragraph" w:styleId="Index3">
    <w:name w:val="index 3"/>
    <w:basedOn w:val="Standaard"/>
    <w:next w:val="Standaard"/>
    <w:autoRedefine/>
    <w:uiPriority w:val="99"/>
    <w:semiHidden/>
    <w:unhideWhenUsed/>
    <w:rsid w:val="00E441FE"/>
    <w:pPr>
      <w:ind w:left="851" w:hanging="284"/>
    </w:pPr>
  </w:style>
  <w:style w:type="paragraph" w:styleId="Index4">
    <w:name w:val="index 4"/>
    <w:basedOn w:val="Standaard"/>
    <w:next w:val="Standaard"/>
    <w:autoRedefine/>
    <w:uiPriority w:val="99"/>
    <w:semiHidden/>
    <w:unhideWhenUsed/>
    <w:rsid w:val="00E441FE"/>
    <w:pPr>
      <w:ind w:left="1135" w:hanging="284"/>
    </w:pPr>
  </w:style>
  <w:style w:type="paragraph" w:styleId="Index5">
    <w:name w:val="index 5"/>
    <w:basedOn w:val="Standaard"/>
    <w:next w:val="Standaard"/>
    <w:autoRedefine/>
    <w:uiPriority w:val="99"/>
    <w:semiHidden/>
    <w:unhideWhenUsed/>
    <w:rsid w:val="00E441FE"/>
    <w:pPr>
      <w:ind w:left="1418" w:hanging="284"/>
    </w:pPr>
  </w:style>
  <w:style w:type="paragraph" w:styleId="Index6">
    <w:name w:val="index 6"/>
    <w:basedOn w:val="Standaard"/>
    <w:next w:val="Standaard"/>
    <w:autoRedefine/>
    <w:uiPriority w:val="99"/>
    <w:semiHidden/>
    <w:unhideWhenUsed/>
    <w:rsid w:val="00E441FE"/>
    <w:pPr>
      <w:ind w:left="1702" w:hanging="284"/>
    </w:pPr>
  </w:style>
  <w:style w:type="paragraph" w:styleId="Index7">
    <w:name w:val="index 7"/>
    <w:basedOn w:val="Standaard"/>
    <w:next w:val="Standaard"/>
    <w:autoRedefine/>
    <w:uiPriority w:val="99"/>
    <w:semiHidden/>
    <w:unhideWhenUsed/>
    <w:rsid w:val="00647A70"/>
    <w:pPr>
      <w:ind w:left="1985" w:hanging="284"/>
    </w:pPr>
  </w:style>
  <w:style w:type="paragraph" w:styleId="Index8">
    <w:name w:val="index 8"/>
    <w:basedOn w:val="Standaard"/>
    <w:next w:val="Standaard"/>
    <w:autoRedefine/>
    <w:uiPriority w:val="99"/>
    <w:semiHidden/>
    <w:unhideWhenUsed/>
    <w:rsid w:val="00647A70"/>
    <w:pPr>
      <w:ind w:left="2269" w:hanging="284"/>
    </w:pPr>
  </w:style>
  <w:style w:type="paragraph" w:styleId="Index9">
    <w:name w:val="index 9"/>
    <w:basedOn w:val="Standaard"/>
    <w:next w:val="Standaard"/>
    <w:autoRedefine/>
    <w:uiPriority w:val="99"/>
    <w:semiHidden/>
    <w:unhideWhenUsed/>
    <w:rsid w:val="00647A70"/>
    <w:pPr>
      <w:ind w:left="2552" w:hanging="284"/>
    </w:pPr>
  </w:style>
  <w:style w:type="paragraph" w:styleId="Plattetekst">
    <w:name w:val="Body Text"/>
    <w:basedOn w:val="Standaard"/>
    <w:link w:val="PlattetekstChar"/>
    <w:uiPriority w:val="1"/>
    <w:rsid w:val="00516435"/>
    <w:pPr>
      <w:ind w:left="567"/>
    </w:pPr>
  </w:style>
  <w:style w:type="character" w:customStyle="1" w:styleId="PlattetekstChar">
    <w:name w:val="Platte tekst Char"/>
    <w:basedOn w:val="Standaardalinea-lettertype"/>
    <w:link w:val="Plattetekst"/>
    <w:uiPriority w:val="1"/>
    <w:rsid w:val="00516435"/>
    <w:rPr>
      <w:sz w:val="21"/>
      <w:lang w:val="nl-NL"/>
    </w:rPr>
  </w:style>
  <w:style w:type="paragraph" w:styleId="Plattetekstinspringen">
    <w:name w:val="Body Text Indent"/>
    <w:basedOn w:val="Standaard"/>
    <w:link w:val="PlattetekstinspringenChar"/>
    <w:uiPriority w:val="99"/>
    <w:semiHidden/>
    <w:unhideWhenUsed/>
    <w:rsid w:val="004070F9"/>
    <w:pPr>
      <w:ind w:left="284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4070F9"/>
    <w:rPr>
      <w:lang w:val="nl-NL"/>
    </w:rPr>
  </w:style>
  <w:style w:type="paragraph" w:styleId="Platteteksteersteinspringing">
    <w:name w:val="Body Text First Indent"/>
    <w:basedOn w:val="Plattetekst"/>
    <w:link w:val="PlatteteksteersteinspringingChar"/>
    <w:uiPriority w:val="99"/>
    <w:semiHidden/>
    <w:unhideWhenUsed/>
    <w:rsid w:val="004070F9"/>
    <w:pPr>
      <w:ind w:firstLine="284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4070F9"/>
    <w:rPr>
      <w:sz w:val="19"/>
      <w:lang w:val="nl-NL"/>
    </w:rPr>
  </w:style>
  <w:style w:type="paragraph" w:styleId="Platteteksteersteinspringing2">
    <w:name w:val="Body Text First Indent 2"/>
    <w:basedOn w:val="Plattetekstinspringen"/>
    <w:link w:val="Platteteksteersteinspringing2Char"/>
    <w:uiPriority w:val="99"/>
    <w:semiHidden/>
    <w:rsid w:val="00647A70"/>
    <w:pPr>
      <w:ind w:firstLine="567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021D7D"/>
    <w:rPr>
      <w:sz w:val="20"/>
      <w:lang w:val="nl-NL"/>
    </w:rPr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4070F9"/>
    <w:pPr>
      <w:ind w:left="851" w:hanging="284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4070F9"/>
    <w:rPr>
      <w:lang w:val="nl-NL"/>
    </w:rPr>
  </w:style>
  <w:style w:type="paragraph" w:styleId="Plattetekst2">
    <w:name w:val="Body Text 2"/>
    <w:basedOn w:val="Standaard"/>
    <w:link w:val="Plattetekst2Char"/>
    <w:uiPriority w:val="99"/>
    <w:semiHidden/>
    <w:unhideWhenUsed/>
    <w:rsid w:val="00647A70"/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647A70"/>
    <w:rPr>
      <w:lang w:val="nl-NL"/>
    </w:rPr>
  </w:style>
  <w:style w:type="paragraph" w:styleId="Standaardinspringing">
    <w:name w:val="Normal Indent"/>
    <w:basedOn w:val="Standaard"/>
    <w:uiPriority w:val="99"/>
    <w:semiHidden/>
    <w:unhideWhenUsed/>
    <w:rsid w:val="004070F9"/>
    <w:pPr>
      <w:ind w:left="284"/>
    </w:pPr>
  </w:style>
  <w:style w:type="paragraph" w:styleId="Lijstnummering">
    <w:name w:val="List Number"/>
    <w:basedOn w:val="Standaard"/>
    <w:uiPriority w:val="99"/>
    <w:semiHidden/>
    <w:unhideWhenUsed/>
    <w:rsid w:val="004070F9"/>
    <w:pPr>
      <w:numPr>
        <w:numId w:val="5"/>
      </w:numPr>
      <w:tabs>
        <w:tab w:val="left" w:pos="284"/>
      </w:tabs>
      <w:contextualSpacing/>
    </w:pPr>
  </w:style>
  <w:style w:type="paragraph" w:styleId="Lijstnummering2">
    <w:name w:val="List Number 2"/>
    <w:basedOn w:val="Standaard"/>
    <w:uiPriority w:val="99"/>
    <w:semiHidden/>
    <w:rsid w:val="004070F9"/>
    <w:pPr>
      <w:numPr>
        <w:numId w:val="4"/>
      </w:numPr>
      <w:tabs>
        <w:tab w:val="left" w:pos="567"/>
      </w:tabs>
      <w:contextualSpacing/>
    </w:pPr>
  </w:style>
  <w:style w:type="paragraph" w:styleId="Lijstnummering3">
    <w:name w:val="List Number 3"/>
    <w:basedOn w:val="Standaard"/>
    <w:uiPriority w:val="99"/>
    <w:semiHidden/>
    <w:unhideWhenUsed/>
    <w:rsid w:val="004070F9"/>
    <w:pPr>
      <w:numPr>
        <w:numId w:val="3"/>
      </w:numPr>
      <w:contextualSpacing/>
    </w:pPr>
  </w:style>
  <w:style w:type="paragraph" w:styleId="Lijstnummering4">
    <w:name w:val="List Number 4"/>
    <w:basedOn w:val="Standaard"/>
    <w:uiPriority w:val="99"/>
    <w:semiHidden/>
    <w:unhideWhenUsed/>
    <w:rsid w:val="004070F9"/>
    <w:pPr>
      <w:numPr>
        <w:numId w:val="2"/>
      </w:numPr>
      <w:tabs>
        <w:tab w:val="left" w:pos="1134"/>
      </w:tabs>
      <w:contextualSpacing/>
    </w:pPr>
  </w:style>
  <w:style w:type="paragraph" w:styleId="Lijstnummering5">
    <w:name w:val="List Number 5"/>
    <w:basedOn w:val="Standaard"/>
    <w:uiPriority w:val="99"/>
    <w:semiHidden/>
    <w:unhideWhenUsed/>
    <w:rsid w:val="004070F9"/>
    <w:pPr>
      <w:numPr>
        <w:numId w:val="1"/>
      </w:numPr>
      <w:tabs>
        <w:tab w:val="left" w:pos="1418"/>
      </w:tabs>
      <w:contextualSpacing/>
    </w:pPr>
  </w:style>
  <w:style w:type="paragraph" w:styleId="Lijstvoortzetting">
    <w:name w:val="List Continue"/>
    <w:basedOn w:val="Standaard"/>
    <w:uiPriority w:val="99"/>
    <w:semiHidden/>
    <w:unhideWhenUsed/>
    <w:rsid w:val="004070F9"/>
    <w:pPr>
      <w:ind w:left="284"/>
      <w:contextualSpacing/>
    </w:pPr>
  </w:style>
  <w:style w:type="paragraph" w:styleId="Lijstvoortzetting2">
    <w:name w:val="List Continue 2"/>
    <w:basedOn w:val="Standaard"/>
    <w:uiPriority w:val="99"/>
    <w:semiHidden/>
    <w:unhideWhenUsed/>
    <w:rsid w:val="004070F9"/>
    <w:pPr>
      <w:ind w:left="567"/>
      <w:contextualSpacing/>
    </w:pPr>
  </w:style>
  <w:style w:type="paragraph" w:styleId="Lijstvoortzetting3">
    <w:name w:val="List Continue 3"/>
    <w:basedOn w:val="Standaard"/>
    <w:uiPriority w:val="99"/>
    <w:semiHidden/>
    <w:unhideWhenUsed/>
    <w:rsid w:val="004070F9"/>
    <w:pPr>
      <w:ind w:left="851"/>
      <w:contextualSpacing/>
    </w:pPr>
  </w:style>
  <w:style w:type="paragraph" w:styleId="Lijstvoortzetting4">
    <w:name w:val="List Continue 4"/>
    <w:basedOn w:val="Standaard"/>
    <w:uiPriority w:val="99"/>
    <w:semiHidden/>
    <w:unhideWhenUsed/>
    <w:rsid w:val="004070F9"/>
    <w:pPr>
      <w:ind w:left="1134"/>
      <w:contextualSpacing/>
    </w:pPr>
  </w:style>
  <w:style w:type="paragraph" w:styleId="Lijstvoortzetting5">
    <w:name w:val="List Continue 5"/>
    <w:basedOn w:val="Standaard"/>
    <w:uiPriority w:val="99"/>
    <w:semiHidden/>
    <w:unhideWhenUsed/>
    <w:rsid w:val="004070F9"/>
    <w:pPr>
      <w:ind w:left="1418"/>
      <w:contextualSpacing/>
    </w:pPr>
  </w:style>
  <w:style w:type="paragraph" w:styleId="Inhopg1">
    <w:name w:val="toc 1"/>
    <w:basedOn w:val="Standaard"/>
    <w:next w:val="Standaard"/>
    <w:autoRedefine/>
    <w:uiPriority w:val="39"/>
    <w:unhideWhenUsed/>
    <w:rsid w:val="00B4217C"/>
    <w:pPr>
      <w:tabs>
        <w:tab w:val="left" w:pos="284"/>
        <w:tab w:val="left" w:pos="630"/>
        <w:tab w:val="right" w:pos="8488"/>
      </w:tabs>
      <w:spacing w:before="280"/>
      <w:ind w:left="284" w:hanging="284"/>
    </w:pPr>
    <w:rPr>
      <w:rFonts w:cstheme="minorHAnsi"/>
      <w:noProof/>
      <w:szCs w:val="20"/>
    </w:rPr>
  </w:style>
  <w:style w:type="paragraph" w:styleId="Inhopg2">
    <w:name w:val="toc 2"/>
    <w:basedOn w:val="Standaard"/>
    <w:next w:val="Standaard"/>
    <w:autoRedefine/>
    <w:uiPriority w:val="39"/>
    <w:unhideWhenUsed/>
    <w:rsid w:val="001B32AE"/>
    <w:pPr>
      <w:tabs>
        <w:tab w:val="left" w:pos="851"/>
        <w:tab w:val="right" w:pos="8488"/>
      </w:tabs>
      <w:ind w:left="851" w:hanging="567"/>
    </w:pPr>
    <w:rPr>
      <w:rFonts w:cs="Calibri (Hoofdtekst)"/>
      <w:iCs/>
      <w:szCs w:val="20"/>
    </w:rPr>
  </w:style>
  <w:style w:type="paragraph" w:styleId="Inhopg3">
    <w:name w:val="toc 3"/>
    <w:basedOn w:val="Standaard"/>
    <w:next w:val="Standaard"/>
    <w:autoRedefine/>
    <w:uiPriority w:val="39"/>
    <w:unhideWhenUsed/>
    <w:rsid w:val="001B32AE"/>
    <w:pPr>
      <w:tabs>
        <w:tab w:val="left" w:pos="851"/>
        <w:tab w:val="left" w:pos="1260"/>
        <w:tab w:val="right" w:pos="8488"/>
      </w:tabs>
      <w:ind w:left="851" w:hanging="567"/>
    </w:pPr>
    <w:rPr>
      <w:rFonts w:cstheme="minorHAnsi"/>
      <w:i/>
      <w:sz w:val="20"/>
      <w:szCs w:val="20"/>
    </w:r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4070F9"/>
    <w:pPr>
      <w:ind w:left="630"/>
    </w:pPr>
    <w:rPr>
      <w:rFonts w:cstheme="minorHAnsi"/>
      <w:sz w:val="20"/>
      <w:szCs w:val="20"/>
    </w:r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4070F9"/>
    <w:pPr>
      <w:ind w:left="840"/>
    </w:pPr>
    <w:rPr>
      <w:rFonts w:cstheme="minorHAnsi"/>
      <w:sz w:val="20"/>
      <w:szCs w:val="20"/>
    </w:r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4070F9"/>
    <w:pPr>
      <w:ind w:left="1050"/>
    </w:pPr>
    <w:rPr>
      <w:rFonts w:cstheme="minorHAnsi"/>
      <w:sz w:val="20"/>
      <w:szCs w:val="20"/>
    </w:r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4070F9"/>
    <w:pPr>
      <w:ind w:left="1260"/>
    </w:pPr>
    <w:rPr>
      <w:rFonts w:cstheme="minorHAnsi"/>
      <w:sz w:val="20"/>
      <w:szCs w:val="20"/>
    </w:r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4070F9"/>
    <w:pPr>
      <w:ind w:left="1470"/>
    </w:pPr>
    <w:rPr>
      <w:rFonts w:cstheme="minorHAnsi"/>
      <w:sz w:val="20"/>
      <w:szCs w:val="20"/>
    </w:r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4070F9"/>
    <w:pPr>
      <w:ind w:left="1680"/>
    </w:pPr>
    <w:rPr>
      <w:rFonts w:cstheme="minorHAnsi"/>
      <w:sz w:val="20"/>
      <w:szCs w:val="20"/>
    </w:rPr>
  </w:style>
  <w:style w:type="paragraph" w:styleId="Adresenvelop">
    <w:name w:val="envelope address"/>
    <w:basedOn w:val="Standaard"/>
    <w:uiPriority w:val="99"/>
    <w:semiHidden/>
    <w:unhideWhenUsed/>
    <w:rsid w:val="004070F9"/>
    <w:pPr>
      <w:framePr w:w="7920" w:h="1980" w:hRule="exact" w:hSpace="141" w:wrap="auto" w:hAnchor="page" w:xAlign="center" w:yAlign="bottom"/>
    </w:pPr>
    <w:rPr>
      <w:rFonts w:asciiTheme="majorHAnsi" w:eastAsiaTheme="majorEastAsia" w:hAnsiTheme="majorHAnsi" w:cstheme="majorBidi"/>
    </w:rPr>
  </w:style>
  <w:style w:type="paragraph" w:styleId="Afsluiting">
    <w:name w:val="Closing"/>
    <w:basedOn w:val="Standaard"/>
    <w:link w:val="AfsluitingChar"/>
    <w:uiPriority w:val="99"/>
    <w:semiHidden/>
    <w:unhideWhenUsed/>
    <w:rsid w:val="004070F9"/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4070F9"/>
    <w:rPr>
      <w:lang w:val="nl-NL"/>
    </w:rPr>
  </w:style>
  <w:style w:type="paragraph" w:styleId="Lijstalinea">
    <w:name w:val="List Paragraph"/>
    <w:aliases w:val="-_BOMW,standaard,Bullet 1,Bullet Points,Dot pt,F5 List Paragraph,Indicator Text,List Paragraph Char Char Char,List Paragraph1,List Paragraph2,MAIN CONTENT,No Spacing1,Normal numbere,Numbered Para 1,Párrafo de lista,Recommendation"/>
    <w:basedOn w:val="Standaard"/>
    <w:link w:val="LijstalineaChar"/>
    <w:uiPriority w:val="34"/>
    <w:qFormat/>
    <w:rsid w:val="004070F9"/>
    <w:pPr>
      <w:contextualSpacing/>
    </w:pPr>
  </w:style>
  <w:style w:type="table" w:styleId="Tabelraster">
    <w:name w:val="Table Grid"/>
    <w:basedOn w:val="Standaardtabel"/>
    <w:uiPriority w:val="39"/>
    <w:rsid w:val="006676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xtrainfo">
    <w:name w:val="Extra info"/>
    <w:basedOn w:val="Standaard"/>
    <w:uiPriority w:val="11"/>
    <w:qFormat/>
    <w:rsid w:val="00941D8A"/>
    <w:pPr>
      <w:tabs>
        <w:tab w:val="left" w:pos="170"/>
      </w:tabs>
    </w:pPr>
    <w:rPr>
      <w:sz w:val="15"/>
    </w:rPr>
  </w:style>
  <w:style w:type="character" w:customStyle="1" w:styleId="zsysVeldMarkering">
    <w:name w:val="zsysVeldMarkering"/>
    <w:basedOn w:val="Standaardalinea-lettertype"/>
    <w:uiPriority w:val="40"/>
    <w:semiHidden/>
    <w:rsid w:val="00667661"/>
    <w:rPr>
      <w:bdr w:val="none" w:sz="0" w:space="0" w:color="auto"/>
      <w:shd w:val="clear" w:color="auto" w:fill="A0C4E8"/>
    </w:rPr>
  </w:style>
  <w:style w:type="paragraph" w:customStyle="1" w:styleId="OpsommingN1Bullet">
    <w:name w:val="Opsomming N1 Bullet"/>
    <w:basedOn w:val="Plattetekst"/>
    <w:uiPriority w:val="4"/>
    <w:qFormat/>
    <w:rsid w:val="00C02477"/>
    <w:pPr>
      <w:numPr>
        <w:numId w:val="13"/>
      </w:numPr>
      <w:tabs>
        <w:tab w:val="clear" w:pos="284"/>
      </w:tabs>
      <w:ind w:left="851"/>
    </w:pPr>
  </w:style>
  <w:style w:type="paragraph" w:customStyle="1" w:styleId="NummeringN1">
    <w:name w:val="Nummering N1"/>
    <w:basedOn w:val="Plattetekst"/>
    <w:uiPriority w:val="5"/>
    <w:qFormat/>
    <w:rsid w:val="00C02477"/>
    <w:pPr>
      <w:numPr>
        <w:numId w:val="12"/>
      </w:numPr>
      <w:tabs>
        <w:tab w:val="clear" w:pos="284"/>
      </w:tabs>
      <w:ind w:left="851"/>
    </w:pPr>
  </w:style>
  <w:style w:type="paragraph" w:customStyle="1" w:styleId="Tussenkop">
    <w:name w:val="Tussenkop"/>
    <w:basedOn w:val="Standaard"/>
    <w:next w:val="Plattetekst"/>
    <w:uiPriority w:val="3"/>
    <w:qFormat/>
    <w:rsid w:val="00762882"/>
    <w:pPr>
      <w:keepNext/>
      <w:tabs>
        <w:tab w:val="left" w:pos="284"/>
        <w:tab w:val="left" w:pos="567"/>
      </w:tabs>
      <w:ind w:left="567"/>
    </w:pPr>
    <w:rPr>
      <w:b/>
    </w:rPr>
  </w:style>
  <w:style w:type="paragraph" w:customStyle="1" w:styleId="NummeringN2">
    <w:name w:val="Nummering N2"/>
    <w:basedOn w:val="Plattetekst"/>
    <w:uiPriority w:val="5"/>
    <w:qFormat/>
    <w:rsid w:val="001003F2"/>
    <w:pPr>
      <w:numPr>
        <w:numId w:val="14"/>
      </w:numPr>
      <w:ind w:left="1135" w:hanging="284"/>
    </w:pPr>
  </w:style>
  <w:style w:type="paragraph" w:customStyle="1" w:styleId="OpsommingN2Streep">
    <w:name w:val="Opsomming N2 Streep"/>
    <w:basedOn w:val="Plattetekst"/>
    <w:uiPriority w:val="4"/>
    <w:qFormat/>
    <w:rsid w:val="001003F2"/>
    <w:pPr>
      <w:numPr>
        <w:numId w:val="11"/>
      </w:numPr>
      <w:tabs>
        <w:tab w:val="num" w:pos="284"/>
      </w:tabs>
      <w:ind w:left="1135" w:hanging="284"/>
    </w:pPr>
  </w:style>
  <w:style w:type="paragraph" w:styleId="Koptekst">
    <w:name w:val="header"/>
    <w:basedOn w:val="Standaard"/>
    <w:link w:val="KoptekstChar"/>
    <w:uiPriority w:val="99"/>
    <w:unhideWhenUsed/>
    <w:rsid w:val="00F82922"/>
    <w:pPr>
      <w:spacing w:line="200" w:lineRule="atLeast"/>
    </w:pPr>
    <w:rPr>
      <w:color w:val="783293" w:themeColor="text2"/>
      <w:sz w:val="16"/>
    </w:rPr>
  </w:style>
  <w:style w:type="character" w:customStyle="1" w:styleId="KoptekstChar">
    <w:name w:val="Koptekst Char"/>
    <w:basedOn w:val="Standaardalinea-lettertype"/>
    <w:link w:val="Koptekst"/>
    <w:uiPriority w:val="99"/>
    <w:rsid w:val="00F82922"/>
    <w:rPr>
      <w:color w:val="783293" w:themeColor="text2"/>
      <w:sz w:val="16"/>
      <w:lang w:val="nl-NL"/>
    </w:rPr>
  </w:style>
  <w:style w:type="paragraph" w:styleId="Voettekst">
    <w:name w:val="footer"/>
    <w:basedOn w:val="Standaard"/>
    <w:link w:val="VoettekstChar"/>
    <w:uiPriority w:val="99"/>
    <w:unhideWhenUsed/>
    <w:rsid w:val="00C02477"/>
    <w:pPr>
      <w:tabs>
        <w:tab w:val="left" w:pos="284"/>
      </w:tabs>
      <w:spacing w:line="240" w:lineRule="auto"/>
      <w:ind w:left="284" w:hanging="284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2477"/>
    <w:rPr>
      <w:sz w:val="21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67661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67661"/>
    <w:rPr>
      <w:rFonts w:ascii="Times New Roman" w:hAnsi="Times New Roman" w:cs="Times New Roman"/>
      <w:sz w:val="18"/>
      <w:szCs w:val="18"/>
      <w:lang w:val="nl-NL"/>
    </w:rPr>
  </w:style>
  <w:style w:type="paragraph" w:styleId="Titel">
    <w:name w:val="Title"/>
    <w:basedOn w:val="Kop1"/>
    <w:next w:val="Standaard"/>
    <w:link w:val="TitelChar"/>
    <w:uiPriority w:val="6"/>
    <w:qFormat/>
    <w:rsid w:val="00BD3ACD"/>
    <w:pPr>
      <w:numPr>
        <w:numId w:val="0"/>
      </w:numPr>
      <w:spacing w:after="0" w:line="560" w:lineRule="exact"/>
      <w:contextualSpacing/>
    </w:pPr>
    <w:rPr>
      <w:rFonts w:cs="Times New Roman (Koppen CS)"/>
      <w:b/>
      <w:kern w:val="28"/>
      <w:sz w:val="40"/>
      <w:szCs w:val="56"/>
    </w:rPr>
  </w:style>
  <w:style w:type="character" w:customStyle="1" w:styleId="TitelChar">
    <w:name w:val="Titel Char"/>
    <w:basedOn w:val="Standaardalinea-lettertype"/>
    <w:link w:val="Titel"/>
    <w:uiPriority w:val="6"/>
    <w:rsid w:val="00BD3ACD"/>
    <w:rPr>
      <w:rFonts w:asciiTheme="majorHAnsi" w:eastAsiaTheme="majorEastAsia" w:hAnsiTheme="majorHAnsi" w:cs="Times New Roman (Koppen CS)"/>
      <w:b/>
      <w:color w:val="783293" w:themeColor="text2"/>
      <w:kern w:val="28"/>
      <w:sz w:val="40"/>
      <w:szCs w:val="56"/>
      <w:lang w:val="nl-NL"/>
    </w:rPr>
  </w:style>
  <w:style w:type="paragraph" w:styleId="Ondertitel">
    <w:name w:val="Subtitle"/>
    <w:basedOn w:val="Kop2"/>
    <w:next w:val="Standaard"/>
    <w:link w:val="OndertitelChar"/>
    <w:uiPriority w:val="7"/>
    <w:qFormat/>
    <w:rsid w:val="00BD3ACD"/>
    <w:pPr>
      <w:numPr>
        <w:ilvl w:val="0"/>
        <w:numId w:val="0"/>
      </w:numPr>
      <w:spacing w:after="280" w:line="560" w:lineRule="exact"/>
    </w:pPr>
    <w:rPr>
      <w:rFonts w:eastAsiaTheme="minorEastAsia" w:cs="Times New Roman (Hoofdtekst CS)"/>
      <w:b w:val="0"/>
      <w:sz w:val="40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7"/>
    <w:rsid w:val="00BD3ACD"/>
    <w:rPr>
      <w:rFonts w:asciiTheme="majorHAnsi" w:eastAsiaTheme="minorEastAsia" w:hAnsiTheme="majorHAnsi" w:cs="Times New Roman (Hoofdtekst CS)"/>
      <w:color w:val="783293" w:themeColor="text2"/>
      <w:sz w:val="40"/>
      <w:szCs w:val="22"/>
      <w:lang w:val="nl-NL"/>
    </w:rPr>
  </w:style>
  <w:style w:type="paragraph" w:customStyle="1" w:styleId="Inleiding">
    <w:name w:val="Inleiding"/>
    <w:basedOn w:val="Standaard"/>
    <w:next w:val="Plattetekst"/>
    <w:uiPriority w:val="1"/>
    <w:qFormat/>
    <w:rsid w:val="004160C5"/>
    <w:pPr>
      <w:tabs>
        <w:tab w:val="left" w:pos="284"/>
        <w:tab w:val="left" w:pos="567"/>
        <w:tab w:val="left" w:pos="4820"/>
      </w:tabs>
    </w:pPr>
    <w:rPr>
      <w:b/>
      <w:color w:val="783293" w:themeColor="text2"/>
    </w:rPr>
  </w:style>
  <w:style w:type="character" w:customStyle="1" w:styleId="Kop2Char">
    <w:name w:val="Kop 2 Char"/>
    <w:basedOn w:val="Standaardalinea-lettertype"/>
    <w:link w:val="Kop2"/>
    <w:uiPriority w:val="2"/>
    <w:rsid w:val="0025373E"/>
    <w:rPr>
      <w:rFonts w:asciiTheme="majorHAnsi" w:eastAsiaTheme="majorEastAsia" w:hAnsiTheme="majorHAnsi" w:cstheme="majorBidi"/>
      <w:b/>
      <w:color w:val="783293" w:themeColor="text2"/>
      <w:sz w:val="21"/>
      <w:szCs w:val="26"/>
      <w:lang w:val="nl-NL"/>
    </w:rPr>
  </w:style>
  <w:style w:type="character" w:customStyle="1" w:styleId="Kop1Char">
    <w:name w:val="Kop 1 Char"/>
    <w:basedOn w:val="Standaardalinea-lettertype"/>
    <w:link w:val="Kop1"/>
    <w:uiPriority w:val="2"/>
    <w:rsid w:val="00CB2660"/>
    <w:rPr>
      <w:rFonts w:asciiTheme="majorHAnsi" w:eastAsiaTheme="majorEastAsia" w:hAnsiTheme="majorHAnsi" w:cstheme="majorBidi"/>
      <w:color w:val="783293" w:themeColor="text2"/>
      <w:sz w:val="32"/>
      <w:szCs w:val="32"/>
      <w:lang w:val="nl-NL"/>
    </w:rPr>
  </w:style>
  <w:style w:type="character" w:customStyle="1" w:styleId="Kop3Char">
    <w:name w:val="Kop 3 Char"/>
    <w:basedOn w:val="Standaardalinea-lettertype"/>
    <w:link w:val="Kop3"/>
    <w:uiPriority w:val="2"/>
    <w:rsid w:val="0025373E"/>
    <w:rPr>
      <w:rFonts w:asciiTheme="majorHAnsi" w:eastAsiaTheme="majorEastAsia" w:hAnsiTheme="majorHAnsi" w:cstheme="majorBidi"/>
      <w:b/>
      <w:i/>
      <w:color w:val="783293" w:themeColor="text2"/>
      <w:sz w:val="21"/>
      <w:lang w:val="nl-NL"/>
    </w:rPr>
  </w:style>
  <w:style w:type="paragraph" w:styleId="Citaat">
    <w:name w:val="Quote"/>
    <w:basedOn w:val="Standaard"/>
    <w:next w:val="Standaard"/>
    <w:link w:val="CitaatChar"/>
    <w:uiPriority w:val="6"/>
    <w:qFormat/>
    <w:rsid w:val="00F82922"/>
    <w:pPr>
      <w:spacing w:before="280" w:after="560" w:line="560" w:lineRule="exact"/>
      <w:ind w:left="567" w:right="567"/>
    </w:pPr>
    <w:rPr>
      <w:i/>
      <w:iCs/>
      <w:color w:val="783293" w:themeColor="accent2"/>
      <w:sz w:val="48"/>
    </w:rPr>
  </w:style>
  <w:style w:type="character" w:customStyle="1" w:styleId="CitaatChar">
    <w:name w:val="Citaat Char"/>
    <w:basedOn w:val="Standaardalinea-lettertype"/>
    <w:link w:val="Citaat"/>
    <w:uiPriority w:val="6"/>
    <w:rsid w:val="00F82922"/>
    <w:rPr>
      <w:i/>
      <w:iCs/>
      <w:color w:val="783293" w:themeColor="accent2"/>
      <w:sz w:val="48"/>
      <w:lang w:val="nl-NL"/>
    </w:rPr>
  </w:style>
  <w:style w:type="paragraph" w:customStyle="1" w:styleId="Contactgegevens">
    <w:name w:val="Contactgegevens"/>
    <w:basedOn w:val="Voettekst"/>
    <w:uiPriority w:val="12"/>
    <w:qFormat/>
    <w:rsid w:val="007B4E82"/>
    <w:pPr>
      <w:spacing w:line="200" w:lineRule="exact"/>
      <w:jc w:val="center"/>
    </w:pPr>
    <w:rPr>
      <w:sz w:val="16"/>
    </w:rPr>
  </w:style>
  <w:style w:type="character" w:styleId="Paginanummer">
    <w:name w:val="page number"/>
    <w:basedOn w:val="Standaardalinea-lettertype"/>
    <w:uiPriority w:val="99"/>
    <w:unhideWhenUsed/>
    <w:rsid w:val="00284C07"/>
    <w:rPr>
      <w:sz w:val="20"/>
    </w:rPr>
  </w:style>
  <w:style w:type="paragraph" w:customStyle="1" w:styleId="ContactgegevensKop">
    <w:name w:val="Contactgegevens Kop"/>
    <w:basedOn w:val="Contactgegevens"/>
    <w:uiPriority w:val="12"/>
    <w:qFormat/>
    <w:rsid w:val="007B4E82"/>
    <w:rPr>
      <w:rFonts w:asciiTheme="majorHAnsi" w:hAnsiTheme="majorHAnsi"/>
      <w:b/>
      <w:color w:val="783293" w:themeColor="text2"/>
    </w:rPr>
  </w:style>
  <w:style w:type="paragraph" w:customStyle="1" w:styleId="Kenmerken">
    <w:name w:val="Kenmerken"/>
    <w:basedOn w:val="Standaard"/>
    <w:uiPriority w:val="11"/>
    <w:qFormat/>
    <w:rsid w:val="002D6480"/>
    <w:pPr>
      <w:spacing w:line="240" w:lineRule="exact"/>
    </w:pPr>
    <w:rPr>
      <w:sz w:val="18"/>
    </w:rPr>
  </w:style>
  <w:style w:type="paragraph" w:customStyle="1" w:styleId="KenmerkKop">
    <w:name w:val="Kenmerk Kop"/>
    <w:basedOn w:val="Kenmerken"/>
    <w:uiPriority w:val="11"/>
    <w:qFormat/>
    <w:rsid w:val="007B4E82"/>
    <w:rPr>
      <w:rFonts w:asciiTheme="majorHAnsi" w:hAnsiTheme="majorHAnsi"/>
      <w:b/>
    </w:rPr>
  </w:style>
  <w:style w:type="paragraph" w:customStyle="1" w:styleId="KenmerkenDatum">
    <w:name w:val="Kenmerken Datum"/>
    <w:basedOn w:val="Kenmerken"/>
    <w:uiPriority w:val="11"/>
    <w:qFormat/>
    <w:rsid w:val="007B4E82"/>
  </w:style>
  <w:style w:type="paragraph" w:customStyle="1" w:styleId="KenmerkenOnskenmerk">
    <w:name w:val="Kenmerken Ons kenmerk"/>
    <w:basedOn w:val="Kenmerken"/>
    <w:uiPriority w:val="11"/>
    <w:qFormat/>
    <w:rsid w:val="007B4E82"/>
  </w:style>
  <w:style w:type="paragraph" w:customStyle="1" w:styleId="KenmerkenUwkenmerk">
    <w:name w:val="Kenmerken Uw kenmerk"/>
    <w:basedOn w:val="Kenmerken"/>
    <w:uiPriority w:val="11"/>
    <w:qFormat/>
    <w:rsid w:val="007B4E82"/>
  </w:style>
  <w:style w:type="paragraph" w:customStyle="1" w:styleId="KenmerkenOnderwerp">
    <w:name w:val="Kenmerken Onderwerp"/>
    <w:basedOn w:val="Kenmerken"/>
    <w:uiPriority w:val="11"/>
    <w:qFormat/>
    <w:rsid w:val="004160C5"/>
    <w:rPr>
      <w:b/>
      <w:sz w:val="20"/>
    </w:rPr>
  </w:style>
  <w:style w:type="paragraph" w:customStyle="1" w:styleId="ItemTitel">
    <w:name w:val="Item Titel"/>
    <w:basedOn w:val="Standaard"/>
    <w:uiPriority w:val="19"/>
    <w:semiHidden/>
    <w:qFormat/>
    <w:rsid w:val="004160C5"/>
    <w:pPr>
      <w:spacing w:line="520" w:lineRule="exact"/>
    </w:pPr>
    <w:rPr>
      <w:rFonts w:cs="Times New Roman (Hoofdtekst CS)"/>
      <w:color w:val="783293" w:themeColor="text2"/>
      <w:spacing w:val="10"/>
      <w:sz w:val="48"/>
    </w:rPr>
  </w:style>
  <w:style w:type="table" w:customStyle="1" w:styleId="i-SDTabel1">
    <w:name w:val="i-SD_Tabel 1"/>
    <w:basedOn w:val="Standaardtabel"/>
    <w:uiPriority w:val="99"/>
    <w:rsid w:val="00A82E64"/>
    <w:pPr>
      <w:spacing w:line="240" w:lineRule="exact"/>
    </w:pPr>
    <w:rPr>
      <w:sz w:val="21"/>
    </w:rPr>
    <w:tblPr>
      <w:tblInd w:w="567" w:type="dxa"/>
      <w:tblBorders>
        <w:top w:val="single" w:sz="4" w:space="0" w:color="783293" w:themeColor="text2"/>
        <w:bottom w:val="single" w:sz="4" w:space="0" w:color="783293" w:themeColor="text2"/>
        <w:insideH w:val="single" w:sz="4" w:space="0" w:color="783293" w:themeColor="text2"/>
      </w:tblBorders>
      <w:tblCellMar>
        <w:top w:w="57" w:type="dxa"/>
        <w:left w:w="0" w:type="dxa"/>
        <w:bottom w:w="57" w:type="dxa"/>
        <w:right w:w="0" w:type="dxa"/>
      </w:tblCellMar>
    </w:tblPr>
    <w:tblStylePr w:type="firstRow">
      <w:rPr>
        <w:rFonts w:asciiTheme="majorHAnsi" w:hAnsiTheme="majorHAnsi"/>
        <w:b/>
        <w:color w:val="783293" w:themeColor="text2"/>
        <w:sz w:val="21"/>
      </w:rPr>
    </w:tblStylePr>
    <w:tblStylePr w:type="firstCol">
      <w:rPr>
        <w:color w:val="783293" w:themeColor="text2"/>
      </w:rPr>
    </w:tblStylePr>
  </w:style>
  <w:style w:type="paragraph" w:styleId="Kopvaninhoudsopgave">
    <w:name w:val="TOC Heading"/>
    <w:basedOn w:val="Kop1"/>
    <w:next w:val="Plattetekst"/>
    <w:uiPriority w:val="39"/>
    <w:unhideWhenUsed/>
    <w:qFormat/>
    <w:rsid w:val="00E834CB"/>
    <w:pPr>
      <w:numPr>
        <w:numId w:val="0"/>
      </w:numPr>
      <w:tabs>
        <w:tab w:val="left" w:pos="567"/>
      </w:tabs>
      <w:outlineLvl w:val="9"/>
    </w:pPr>
    <w:rPr>
      <w:bCs/>
      <w:szCs w:val="28"/>
      <w:lang w:eastAsia="nl-NL"/>
    </w:rPr>
  </w:style>
  <w:style w:type="character" w:styleId="Hyperlink">
    <w:name w:val="Hyperlink"/>
    <w:basedOn w:val="Standaardalinea-lettertype"/>
    <w:uiPriority w:val="99"/>
    <w:unhideWhenUsed/>
    <w:rsid w:val="00FC181F"/>
    <w:rPr>
      <w:color w:val="000000" w:themeColor="hyperlink"/>
      <w:u w:val="single"/>
    </w:rPr>
  </w:style>
  <w:style w:type="paragraph" w:customStyle="1" w:styleId="BijlageKop">
    <w:name w:val="Bijlage Kop"/>
    <w:basedOn w:val="Kop1"/>
    <w:next w:val="Plattetekst"/>
    <w:uiPriority w:val="8"/>
    <w:qFormat/>
    <w:rsid w:val="00A82E64"/>
    <w:pPr>
      <w:numPr>
        <w:numId w:val="0"/>
      </w:numPr>
      <w:ind w:left="567"/>
    </w:pPr>
    <w:rPr>
      <w:noProof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C02477"/>
    <w:pPr>
      <w:tabs>
        <w:tab w:val="left" w:pos="284"/>
      </w:tabs>
      <w:spacing w:line="180" w:lineRule="exact"/>
      <w:ind w:left="284" w:hanging="284"/>
    </w:pPr>
    <w:rPr>
      <w:sz w:val="14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C02477"/>
    <w:rPr>
      <w:sz w:val="14"/>
      <w:szCs w:val="20"/>
      <w:lang w:val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0D2375"/>
    <w:rPr>
      <w:vertAlign w:val="superscript"/>
    </w:rPr>
  </w:style>
  <w:style w:type="paragraph" w:customStyle="1" w:styleId="VoetnootScheidingslijn">
    <w:name w:val="Voetnoot Scheidingslijn"/>
    <w:basedOn w:val="Standaard"/>
    <w:uiPriority w:val="19"/>
    <w:semiHidden/>
    <w:qFormat/>
    <w:rsid w:val="00C02477"/>
    <w:pPr>
      <w:spacing w:before="200" w:after="80" w:line="180" w:lineRule="exact"/>
    </w:pPr>
    <w:rPr>
      <w:color w:val="783293" w:themeColor="text2"/>
      <w:sz w:val="14"/>
    </w:rPr>
  </w:style>
  <w:style w:type="paragraph" w:styleId="Datum">
    <w:name w:val="Date"/>
    <w:basedOn w:val="Standaard"/>
    <w:next w:val="Standaard"/>
    <w:link w:val="DatumChar"/>
    <w:uiPriority w:val="99"/>
    <w:unhideWhenUsed/>
    <w:rsid w:val="00221FB1"/>
    <w:pPr>
      <w:spacing w:line="360" w:lineRule="auto"/>
    </w:pPr>
    <w:rPr>
      <w:color w:val="783293" w:themeColor="text2"/>
      <w:sz w:val="24"/>
    </w:rPr>
  </w:style>
  <w:style w:type="character" w:customStyle="1" w:styleId="DatumChar">
    <w:name w:val="Datum Char"/>
    <w:basedOn w:val="Standaardalinea-lettertype"/>
    <w:link w:val="Datum"/>
    <w:uiPriority w:val="99"/>
    <w:rsid w:val="00221FB1"/>
    <w:rPr>
      <w:color w:val="783293" w:themeColor="text2"/>
      <w:lang w:val="nl-NL"/>
    </w:rPr>
  </w:style>
  <w:style w:type="paragraph" w:customStyle="1" w:styleId="Plattetekstinspring">
    <w:name w:val="Platte tekst inspring"/>
    <w:basedOn w:val="Plattetekst"/>
    <w:uiPriority w:val="1"/>
    <w:qFormat/>
    <w:rsid w:val="00C02477"/>
    <w:pPr>
      <w:ind w:left="851"/>
    </w:pPr>
  </w:style>
  <w:style w:type="paragraph" w:customStyle="1" w:styleId="Tabeltekst">
    <w:name w:val="Tabel tekst"/>
    <w:basedOn w:val="Plattetekst"/>
    <w:uiPriority w:val="9"/>
    <w:qFormat/>
    <w:rsid w:val="006D4930"/>
    <w:pPr>
      <w:spacing w:line="240" w:lineRule="exact"/>
      <w:ind w:left="0"/>
    </w:pPr>
  </w:style>
  <w:style w:type="paragraph" w:customStyle="1" w:styleId="Tabeltekstkleinkop">
    <w:name w:val="Tabel tekst klein kop"/>
    <w:basedOn w:val="Tabeltekstklein"/>
    <w:uiPriority w:val="9"/>
    <w:qFormat/>
    <w:rsid w:val="00A82E64"/>
    <w:rPr>
      <w:color w:val="783293" w:themeColor="text2"/>
    </w:rPr>
  </w:style>
  <w:style w:type="paragraph" w:customStyle="1" w:styleId="Tabeltekstklein">
    <w:name w:val="Tabel tekst klein"/>
    <w:basedOn w:val="Tabeltekst"/>
    <w:uiPriority w:val="9"/>
    <w:qFormat/>
    <w:rsid w:val="006D4930"/>
    <w:pPr>
      <w:spacing w:line="220" w:lineRule="exact"/>
    </w:pPr>
    <w:rPr>
      <w:rFonts w:asciiTheme="majorHAnsi" w:hAnsiTheme="majorHAnsi"/>
      <w:color w:val="000000" w:themeColor="text1"/>
      <w:sz w:val="18"/>
    </w:rPr>
  </w:style>
  <w:style w:type="paragraph" w:customStyle="1" w:styleId="Kadertekst">
    <w:name w:val="Kader tekst"/>
    <w:basedOn w:val="Plattetekst"/>
    <w:uiPriority w:val="9"/>
    <w:qFormat/>
    <w:rsid w:val="00E85747"/>
    <w:pPr>
      <w:ind w:left="0"/>
    </w:pPr>
  </w:style>
  <w:style w:type="table" w:customStyle="1" w:styleId="i-SDTabel3tekstklein">
    <w:name w:val="i-SD_Tabel 3 tekst klein"/>
    <w:basedOn w:val="Standaardtabel"/>
    <w:uiPriority w:val="99"/>
    <w:rsid w:val="0025373E"/>
    <w:rPr>
      <w:sz w:val="18"/>
    </w:rPr>
    <w:tblPr>
      <w:tblInd w:w="567" w:type="dxa"/>
      <w:tblBorders>
        <w:top w:val="single" w:sz="4" w:space="0" w:color="783293" w:themeColor="text2"/>
        <w:bottom w:val="single" w:sz="4" w:space="0" w:color="783293" w:themeColor="text2"/>
        <w:insideH w:val="single" w:sz="4" w:space="0" w:color="783293" w:themeColor="text2"/>
      </w:tblBorders>
      <w:tblCellMar>
        <w:top w:w="28" w:type="dxa"/>
        <w:left w:w="0" w:type="dxa"/>
        <w:bottom w:w="28" w:type="dxa"/>
        <w:right w:w="0" w:type="dxa"/>
      </w:tblCellMar>
    </w:tblPr>
    <w:tblStylePr w:type="firstRow">
      <w:rPr>
        <w:b/>
        <w:color w:val="783293" w:themeColor="text2"/>
        <w:sz w:val="18"/>
      </w:rPr>
    </w:tblStylePr>
    <w:tblStylePr w:type="firstCol">
      <w:rPr>
        <w:color w:val="783293" w:themeColor="text2"/>
        <w:sz w:val="18"/>
      </w:rPr>
    </w:tblStylePr>
  </w:style>
  <w:style w:type="table" w:customStyle="1" w:styleId="i-SDKader1lichtblauw">
    <w:name w:val="i-SD_Kader 1 lichtblauw"/>
    <w:basedOn w:val="Standaardtabel"/>
    <w:uiPriority w:val="99"/>
    <w:rsid w:val="00F30260"/>
    <w:rPr>
      <w:color w:val="000000" w:themeColor="text1"/>
      <w:sz w:val="21"/>
    </w:rPr>
    <w:tblPr>
      <w:tblInd w:w="567" w:type="dxa"/>
      <w:tblCellMar>
        <w:top w:w="113" w:type="dxa"/>
        <w:left w:w="170" w:type="dxa"/>
        <w:bottom w:w="198" w:type="dxa"/>
        <w:right w:w="142" w:type="dxa"/>
      </w:tblCellMar>
    </w:tblPr>
    <w:tcPr>
      <w:shd w:val="clear" w:color="auto" w:fill="96DDFD" w:themeFill="accent3" w:themeFillTint="66"/>
    </w:tcPr>
  </w:style>
  <w:style w:type="table" w:customStyle="1" w:styleId="i-SDKader2Lichtpaars">
    <w:name w:val="i-SD_Kader 2 Lichtpaars"/>
    <w:basedOn w:val="i-SDKader1lichtblauw"/>
    <w:uiPriority w:val="99"/>
    <w:rsid w:val="00E85747"/>
    <w:tblPr/>
    <w:tcPr>
      <w:shd w:val="clear" w:color="auto" w:fill="CEA1DF" w:themeFill="accent2" w:themeFillTint="66"/>
    </w:tcPr>
  </w:style>
  <w:style w:type="table" w:customStyle="1" w:styleId="i-SDTabel2Breed">
    <w:name w:val="i-SD_Tabel 2 Breed"/>
    <w:basedOn w:val="i-SDTabel1"/>
    <w:uiPriority w:val="99"/>
    <w:rsid w:val="00384581"/>
    <w:tblPr>
      <w:tblInd w:w="0" w:type="dxa"/>
    </w:tblPr>
    <w:tblStylePr w:type="firstRow">
      <w:rPr>
        <w:rFonts w:asciiTheme="majorHAnsi" w:hAnsiTheme="majorHAnsi"/>
        <w:b/>
        <w:color w:val="783293" w:themeColor="text2"/>
        <w:sz w:val="21"/>
      </w:rPr>
    </w:tblStylePr>
    <w:tblStylePr w:type="firstCol">
      <w:rPr>
        <w:color w:val="783293" w:themeColor="text2"/>
      </w:rPr>
    </w:tblStylePr>
  </w:style>
  <w:style w:type="table" w:customStyle="1" w:styleId="i-SDTabel4tekstkleinBreed">
    <w:name w:val="i-SD_Tabel 4 tekst klein Breed"/>
    <w:basedOn w:val="i-SDTabel3tekstklein"/>
    <w:uiPriority w:val="99"/>
    <w:rsid w:val="0025373E"/>
    <w:tblPr>
      <w:tblInd w:w="0" w:type="dxa"/>
    </w:tblPr>
    <w:tblStylePr w:type="firstRow">
      <w:rPr>
        <w:b/>
        <w:color w:val="783293" w:themeColor="text2"/>
        <w:sz w:val="18"/>
      </w:rPr>
    </w:tblStylePr>
    <w:tblStylePr w:type="firstCol">
      <w:rPr>
        <w:color w:val="783293" w:themeColor="text2"/>
        <w:sz w:val="18"/>
      </w:rPr>
    </w:tblStylePr>
  </w:style>
  <w:style w:type="character" w:customStyle="1" w:styleId="Kop4Char">
    <w:name w:val="Kop 4 Char"/>
    <w:basedOn w:val="Standaardalinea-lettertype"/>
    <w:link w:val="Kop4"/>
    <w:uiPriority w:val="19"/>
    <w:semiHidden/>
    <w:rsid w:val="00ED60B7"/>
    <w:rPr>
      <w:rFonts w:asciiTheme="majorHAnsi" w:eastAsiaTheme="majorEastAsia" w:hAnsiTheme="majorHAnsi" w:cstheme="majorBidi"/>
      <w:i/>
      <w:iCs/>
      <w:color w:val="21245A" w:themeColor="accent1" w:themeShade="BF"/>
      <w:sz w:val="21"/>
      <w:lang w:val="nl-NL"/>
    </w:rPr>
  </w:style>
  <w:style w:type="character" w:styleId="Zwaar">
    <w:name w:val="Strong"/>
    <w:basedOn w:val="Standaardalinea-lettertype"/>
    <w:uiPriority w:val="22"/>
    <w:qFormat/>
    <w:rsid w:val="00F70155"/>
    <w:rPr>
      <w:b/>
      <w:bCs/>
    </w:rPr>
  </w:style>
  <w:style w:type="paragraph" w:customStyle="1" w:styleId="KadertekstKop">
    <w:name w:val="Kadertekst Kop"/>
    <w:basedOn w:val="Kadertekst"/>
    <w:uiPriority w:val="7"/>
    <w:qFormat/>
    <w:rsid w:val="00B04E8B"/>
    <w:pPr>
      <w:keepNext/>
    </w:pPr>
    <w:rPr>
      <w:b/>
    </w:rPr>
  </w:style>
  <w:style w:type="paragraph" w:customStyle="1" w:styleId="Reserve2">
    <w:name w:val="Reserve 2"/>
    <w:basedOn w:val="Standaard"/>
    <w:uiPriority w:val="7"/>
    <w:qFormat/>
    <w:rsid w:val="0010275C"/>
    <w:pPr>
      <w:spacing w:line="240" w:lineRule="atLeast"/>
    </w:pPr>
    <w:rPr>
      <w:sz w:val="18"/>
    </w:rPr>
  </w:style>
  <w:style w:type="paragraph" w:customStyle="1" w:styleId="Reserve3">
    <w:name w:val="Reserve 3"/>
    <w:basedOn w:val="Standaard"/>
    <w:uiPriority w:val="7"/>
    <w:qFormat/>
    <w:rsid w:val="0010275C"/>
    <w:pPr>
      <w:spacing w:line="240" w:lineRule="atLeast"/>
    </w:pPr>
    <w:rPr>
      <w:sz w:val="18"/>
    </w:rPr>
  </w:style>
  <w:style w:type="table" w:customStyle="1" w:styleId="Tabelraster2">
    <w:name w:val="Tabelraster2"/>
    <w:basedOn w:val="Standaardtabel"/>
    <w:next w:val="Tabelraster"/>
    <w:uiPriority w:val="59"/>
    <w:rsid w:val="0011053F"/>
    <w:rPr>
      <w:rFonts w:eastAsia="Calibri"/>
      <w:sz w:val="22"/>
      <w:szCs w:val="22"/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5Char">
    <w:name w:val="Kop 5 Char"/>
    <w:basedOn w:val="Standaardalinea-lettertype"/>
    <w:link w:val="Kop5"/>
    <w:uiPriority w:val="1"/>
    <w:rsid w:val="00D70062"/>
    <w:rPr>
      <w:rFonts w:asciiTheme="majorHAnsi" w:eastAsiaTheme="majorEastAsia" w:hAnsiTheme="majorHAnsi" w:cstheme="majorBidi"/>
      <w:color w:val="21245A" w:themeColor="accent1" w:themeShade="BF"/>
      <w:sz w:val="21"/>
      <w:lang w:val="nl-NL"/>
    </w:rPr>
  </w:style>
  <w:style w:type="character" w:styleId="Intensievebenadrukking">
    <w:name w:val="Intense Emphasis"/>
    <w:basedOn w:val="Standaardalinea-lettertype"/>
    <w:uiPriority w:val="21"/>
    <w:qFormat/>
    <w:rsid w:val="000F2316"/>
    <w:rPr>
      <w:i/>
      <w:iCs/>
      <w:color w:val="2D3079" w:themeColor="accent1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AC457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AC4573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AC4573"/>
    <w:rPr>
      <w:sz w:val="20"/>
      <w:szCs w:val="20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C4573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C4573"/>
    <w:rPr>
      <w:b/>
      <w:bCs/>
      <w:sz w:val="20"/>
      <w:szCs w:val="20"/>
      <w:lang w:val="nl-NL"/>
    </w:rPr>
  </w:style>
  <w:style w:type="paragraph" w:styleId="Revisie">
    <w:name w:val="Revision"/>
    <w:hidden/>
    <w:uiPriority w:val="99"/>
    <w:semiHidden/>
    <w:rsid w:val="00FB62CD"/>
    <w:rPr>
      <w:sz w:val="21"/>
      <w:lang w:val="nl-NL"/>
    </w:rPr>
  </w:style>
  <w:style w:type="table" w:styleId="Rastertabel4-Accent2">
    <w:name w:val="Grid Table 4 Accent 2"/>
    <w:basedOn w:val="Standaardtabel"/>
    <w:uiPriority w:val="49"/>
    <w:rsid w:val="00490E95"/>
    <w:rPr>
      <w:kern w:val="2"/>
      <w:sz w:val="22"/>
      <w:szCs w:val="22"/>
      <w:lang w:val="nl-NL"/>
      <w14:ligatures w14:val="standardContextual"/>
    </w:rPr>
    <w:tblPr>
      <w:tblStyleRowBandSize w:val="1"/>
      <w:tblStyleColBandSize w:val="1"/>
      <w:tblBorders>
        <w:top w:val="single" w:sz="4" w:space="0" w:color="B572CF" w:themeColor="accent2" w:themeTint="99"/>
        <w:left w:val="single" w:sz="4" w:space="0" w:color="B572CF" w:themeColor="accent2" w:themeTint="99"/>
        <w:bottom w:val="single" w:sz="4" w:space="0" w:color="B572CF" w:themeColor="accent2" w:themeTint="99"/>
        <w:right w:val="single" w:sz="4" w:space="0" w:color="B572CF" w:themeColor="accent2" w:themeTint="99"/>
        <w:insideH w:val="single" w:sz="4" w:space="0" w:color="B572CF" w:themeColor="accent2" w:themeTint="99"/>
        <w:insideV w:val="single" w:sz="4" w:space="0" w:color="B572C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83293" w:themeColor="accent2"/>
          <w:left w:val="single" w:sz="4" w:space="0" w:color="783293" w:themeColor="accent2"/>
          <w:bottom w:val="single" w:sz="4" w:space="0" w:color="783293" w:themeColor="accent2"/>
          <w:right w:val="single" w:sz="4" w:space="0" w:color="783293" w:themeColor="accent2"/>
          <w:insideH w:val="nil"/>
          <w:insideV w:val="nil"/>
        </w:tcBorders>
        <w:shd w:val="clear" w:color="auto" w:fill="783293" w:themeFill="accent2"/>
      </w:tcPr>
    </w:tblStylePr>
    <w:tblStylePr w:type="lastRow">
      <w:rPr>
        <w:b/>
        <w:bCs/>
      </w:rPr>
      <w:tblPr/>
      <w:tcPr>
        <w:tcBorders>
          <w:top w:val="double" w:sz="4" w:space="0" w:color="78329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0EF" w:themeFill="accent2" w:themeFillTint="33"/>
      </w:tcPr>
    </w:tblStylePr>
    <w:tblStylePr w:type="band1Horz">
      <w:tblPr/>
      <w:tcPr>
        <w:shd w:val="clear" w:color="auto" w:fill="E6D0EF" w:themeFill="accent2" w:themeFillTint="33"/>
      </w:tcPr>
    </w:tblStylePr>
  </w:style>
  <w:style w:type="paragraph" w:styleId="Normaalweb">
    <w:name w:val="Normal (Web)"/>
    <w:basedOn w:val="Standaard"/>
    <w:uiPriority w:val="99"/>
    <w:unhideWhenUsed/>
    <w:rsid w:val="0087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paragraph" w:customStyle="1" w:styleId="paragraph">
    <w:name w:val="paragraph"/>
    <w:basedOn w:val="Standaard"/>
    <w:rsid w:val="008E5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character" w:customStyle="1" w:styleId="normaltextrun">
    <w:name w:val="normaltextrun"/>
    <w:basedOn w:val="Standaardalinea-lettertype"/>
    <w:rsid w:val="008E5349"/>
  </w:style>
  <w:style w:type="character" w:customStyle="1" w:styleId="eop">
    <w:name w:val="eop"/>
    <w:basedOn w:val="Standaardalinea-lettertype"/>
    <w:rsid w:val="008E5349"/>
  </w:style>
  <w:style w:type="character" w:customStyle="1" w:styleId="wacimagecontainer">
    <w:name w:val="wacimagecontainer"/>
    <w:basedOn w:val="Standaardalinea-lettertype"/>
    <w:rsid w:val="008E5349"/>
  </w:style>
  <w:style w:type="character" w:styleId="Vermelding">
    <w:name w:val="Mention"/>
    <w:basedOn w:val="Standaardalinea-lettertype"/>
    <w:uiPriority w:val="99"/>
    <w:unhideWhenUsed/>
    <w:rsid w:val="005B4C1A"/>
    <w:rPr>
      <w:color w:val="2B579A"/>
      <w:shd w:val="clear" w:color="auto" w:fill="E1DFDD"/>
    </w:rPr>
  </w:style>
  <w:style w:type="paragraph" w:customStyle="1" w:styleId="Default">
    <w:name w:val="Default"/>
    <w:rsid w:val="0007148C"/>
    <w:pPr>
      <w:autoSpaceDE w:val="0"/>
      <w:autoSpaceDN w:val="0"/>
      <w:adjustRightInd w:val="0"/>
    </w:pPr>
    <w:rPr>
      <w:rFonts w:ascii="Calibri" w:hAnsi="Calibri" w:cs="Calibri"/>
      <w:color w:val="000000"/>
      <w:lang w:val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63332"/>
    <w:rPr>
      <w:color w:val="605E5C"/>
      <w:shd w:val="clear" w:color="auto" w:fill="E1DFDD"/>
    </w:rPr>
  </w:style>
  <w:style w:type="character" w:customStyle="1" w:styleId="scxw22742899">
    <w:name w:val="scxw22742899"/>
    <w:basedOn w:val="Standaardalinea-lettertype"/>
    <w:rsid w:val="000B443E"/>
  </w:style>
  <w:style w:type="character" w:customStyle="1" w:styleId="LijstalineaChar">
    <w:name w:val="Lijstalinea Char"/>
    <w:aliases w:val="-_BOMW Char,standaard Char,Bullet 1 Char,Bullet Points Char,Dot pt Char,F5 List Paragraph Char,Indicator Text Char,List Paragraph Char Char Char Char,List Paragraph1 Char,List Paragraph2 Char,MAIN CONTENT Char,No Spacing1 Char"/>
    <w:basedOn w:val="Standaardalinea-lettertype"/>
    <w:link w:val="Lijstalinea"/>
    <w:uiPriority w:val="34"/>
    <w:rsid w:val="00281E89"/>
    <w:rPr>
      <w:sz w:val="21"/>
      <w:lang w:val="nl-NL"/>
    </w:rPr>
  </w:style>
  <w:style w:type="paragraph" w:customStyle="1" w:styleId="StandaardRegelafstand">
    <w:name w:val="Standaard + Regelafstand"/>
    <w:basedOn w:val="Standaard"/>
    <w:rsid w:val="00281E89"/>
    <w:pPr>
      <w:spacing w:line="280" w:lineRule="exact"/>
      <w:jc w:val="both"/>
    </w:pPr>
    <w:rPr>
      <w:rFonts w:ascii="Univers" w:eastAsia="Times New Roman" w:hAnsi="Univers" w:cs="Times New Roman"/>
      <w:sz w:val="20"/>
      <w:szCs w:val="20"/>
      <w:lang w:eastAsia="nl-NL"/>
    </w:rPr>
  </w:style>
  <w:style w:type="table" w:styleId="Tabelrasterlicht">
    <w:name w:val="Grid Table Light"/>
    <w:basedOn w:val="Standaardtabel"/>
    <w:uiPriority w:val="40"/>
    <w:rsid w:val="00A367DA"/>
    <w:rPr>
      <w:kern w:val="2"/>
      <w:sz w:val="22"/>
      <w:szCs w:val="22"/>
      <w:lang w:val="nl-N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Geenafstand">
    <w:name w:val="No Spacing"/>
    <w:uiPriority w:val="1"/>
    <w:qFormat/>
    <w:rsid w:val="004B1E4C"/>
    <w:rPr>
      <w:kern w:val="2"/>
      <w:sz w:val="22"/>
      <w:szCs w:val="22"/>
      <w:lang w:val="nl-NL"/>
      <w14:ligatures w14:val="standardContextual"/>
    </w:rPr>
  </w:style>
  <w:style w:type="character" w:styleId="GevolgdeHyperlink">
    <w:name w:val="FollowedHyperlink"/>
    <w:basedOn w:val="Standaardalinea-lettertype"/>
    <w:uiPriority w:val="99"/>
    <w:semiHidden/>
    <w:unhideWhenUsed/>
    <w:rsid w:val="004060B8"/>
    <w:rPr>
      <w:color w:val="000000" w:themeColor="followedHyperlink"/>
      <w:u w:val="single"/>
    </w:rPr>
  </w:style>
  <w:style w:type="character" w:styleId="Tekstvantijdelijkeaanduiding">
    <w:name w:val="Placeholder Text"/>
    <w:basedOn w:val="Standaardalinea-lettertype"/>
    <w:uiPriority w:val="99"/>
    <w:semiHidden/>
    <w:rsid w:val="00AF254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6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327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4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53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3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3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94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2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9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7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9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3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2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9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7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0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97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65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18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7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02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5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84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40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8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7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84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8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3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24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07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67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58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0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89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2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53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26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0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44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03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95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7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98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87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98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3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82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9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95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4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73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3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5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23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2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08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7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88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2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31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8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04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36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79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0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1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9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6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74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00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08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5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73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6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35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0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8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4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26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9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8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8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7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9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2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6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8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5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6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9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3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0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6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6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2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6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4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4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33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5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5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86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4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4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6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5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6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4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3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5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9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9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2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61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99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75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6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98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1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24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7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6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4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2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3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78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0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9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57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90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4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1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85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85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35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8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57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2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8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87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42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2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4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1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33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74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92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0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04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84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2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41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64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9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76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0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8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4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54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56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2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18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1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73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93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1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37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8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56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34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69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37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6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0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57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8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8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40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39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75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88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58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0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58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80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0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86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4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98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48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5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5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0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45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35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41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3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2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05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56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9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0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71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53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59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4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16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87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80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6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07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31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8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57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93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22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4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61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52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8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9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3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14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43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1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10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22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90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52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64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89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76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42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74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0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52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96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4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27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90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7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66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61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2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592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344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8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5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0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0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34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9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1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34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74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29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37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22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8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73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57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25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0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65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81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64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91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83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60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53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86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1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76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58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97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29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11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57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0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26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68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18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2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34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05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62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5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1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91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13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37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8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19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96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35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0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09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44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87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87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8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17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8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85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4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40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30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19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08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16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0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9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73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0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38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0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4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62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1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33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81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7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1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9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96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7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44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27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53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5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67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9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0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4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47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28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97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6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1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23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85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27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2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13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28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06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95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1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1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17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47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3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52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88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1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24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66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53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9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45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9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42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73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44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22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27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21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4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0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0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4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4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1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6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21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8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4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3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9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1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4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1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5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7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3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0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8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6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2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7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3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9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5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5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4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1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4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1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7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0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7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9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8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2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4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32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9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82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6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3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8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5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65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7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1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69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4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9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37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33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0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83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7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1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65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5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32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21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7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99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1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9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92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9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25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42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15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53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1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57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46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37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7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51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30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9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51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41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65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69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6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63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8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40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93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16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5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14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42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43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9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77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7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94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03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1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2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94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8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09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74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19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1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95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32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72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90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99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0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49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18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82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10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67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0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35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17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7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21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6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12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70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7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68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45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42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78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0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15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76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6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44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02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69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40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34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91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28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54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77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52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69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49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8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76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08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60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85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46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7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6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2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33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98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86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0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83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80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87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81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42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2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7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31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83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57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4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0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67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9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95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45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88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2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3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5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3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3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8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1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8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6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6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3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6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9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5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7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0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0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0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07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4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9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8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5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1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7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8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6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3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2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579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7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9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82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7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8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6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1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8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7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5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6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55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63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12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70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9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99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8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77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68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9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0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1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1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60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2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47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9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35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8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94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86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4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0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43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95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58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47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8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6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9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6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4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0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3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3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9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2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3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5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0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7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6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2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9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7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5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7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0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4038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8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6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68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9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35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37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2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0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9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5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1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2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14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38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65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57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96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69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99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9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5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2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30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8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25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3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40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7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42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5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83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54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42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86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88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79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3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0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54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8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6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6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57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01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18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04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8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6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5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6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2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9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9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1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7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0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14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46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3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1468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5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3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94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60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75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2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3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46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7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71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3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0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66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65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90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5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0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8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1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2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0573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5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9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22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15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1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55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0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1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9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99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1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55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8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7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08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0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29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6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7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38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6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60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52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44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98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48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1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16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3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84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90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3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41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0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73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0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5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54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26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92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11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26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73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61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8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88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1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35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6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90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6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14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91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93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64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68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58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38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1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0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1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85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54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45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13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6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3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8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79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92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7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57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48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17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8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92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37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58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6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98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8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7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14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43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8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79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42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76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43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55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4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1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9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71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1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38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50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38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9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1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5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8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3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0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12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93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35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63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1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3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6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0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5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18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33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2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9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56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00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1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9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38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37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14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36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06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9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91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30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09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22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55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69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9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5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9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8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5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2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6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9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3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1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6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5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8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8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3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95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7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7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0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7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2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9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8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43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3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83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75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2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9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0734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41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39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51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10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1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72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69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26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1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78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7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54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85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8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46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01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4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72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9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92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30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80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68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99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4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65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7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0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3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20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0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48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7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44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1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4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69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1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90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01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6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90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39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4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61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0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1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3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90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27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4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96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5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7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45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7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2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2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80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78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94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1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1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6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8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64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94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3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5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8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5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5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9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2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8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6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62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46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93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51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60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13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1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05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9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63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83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1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97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95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83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02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76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2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47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0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34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44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63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04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8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8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8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44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51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13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9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70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5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44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27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47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4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48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67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78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55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27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39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93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54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06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05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24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8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70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2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14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06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06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47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29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02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1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81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65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17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35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75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6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58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3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7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99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4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82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79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54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4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1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66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67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76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30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31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9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91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8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15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7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53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5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33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5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7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3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1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83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5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83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32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75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9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94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48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49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9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41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07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69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62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16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22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60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9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18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22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7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19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19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7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3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92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1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67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75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43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9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77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7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6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0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26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4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12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05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22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53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58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62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67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53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07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61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33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2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91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4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39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9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1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9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33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3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82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77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7675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0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8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75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37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60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36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19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21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9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99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35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9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04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91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85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02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1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5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2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82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79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86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5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9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405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33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52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5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92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6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90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4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65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15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65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1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9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8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667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8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7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1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4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8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7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8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1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4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97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9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1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50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94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0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9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1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78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9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83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78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0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8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00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9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9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9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8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8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5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2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0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03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12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8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84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6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03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7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269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5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5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3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9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2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8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5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8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39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6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i-sociaal_domein_Kleuren">
      <a:dk1>
        <a:srgbClr val="000000"/>
      </a:dk1>
      <a:lt1>
        <a:srgbClr val="FFFFFF"/>
      </a:lt1>
      <a:dk2>
        <a:srgbClr val="783293"/>
      </a:dk2>
      <a:lt2>
        <a:srgbClr val="C9C9C9"/>
      </a:lt2>
      <a:accent1>
        <a:srgbClr val="2D3079"/>
      </a:accent1>
      <a:accent2>
        <a:srgbClr val="783293"/>
      </a:accent2>
      <a:accent3>
        <a:srgbClr val="03A9F4"/>
      </a:accent3>
      <a:accent4>
        <a:srgbClr val="EC008C"/>
      </a:accent4>
      <a:accent5>
        <a:srgbClr val="CDDC39"/>
      </a:accent5>
      <a:accent6>
        <a:srgbClr val="F9A825"/>
      </a:accent6>
      <a:hlink>
        <a:srgbClr val="000000"/>
      </a:hlink>
      <a:folHlink>
        <a:srgbClr val="00000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2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  <a:ln w="6350">
          <a:noFill/>
        </a:ln>
      </a:spPr>
      <a:bodyPr wrap="square" lIns="0" tIns="0" r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2758E5A3D67B48A0618680F49F6ACA" ma:contentTypeVersion="3" ma:contentTypeDescription="Een nieuw document maken." ma:contentTypeScope="" ma:versionID="ddbee08c4c6aeda3e7c6271dd0911401">
  <xsd:schema xmlns:xsd="http://www.w3.org/2001/XMLSchema" xmlns:xs="http://www.w3.org/2001/XMLSchema" xmlns:p="http://schemas.microsoft.com/office/2006/metadata/properties" xmlns:ns2="093f29f2-f45d-43ad-bcbd-b45e916d9044" targetNamespace="http://schemas.microsoft.com/office/2006/metadata/properties" ma:root="true" ma:fieldsID="f64bf5bc3d38ac7ad9d83c07d109e084" ns2:_="">
    <xsd:import namespace="093f29f2-f45d-43ad-bcbd-b45e916d90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f29f2-f45d-43ad-bcbd-b45e916d90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B62BBD-2910-4135-AD84-9C2A5BC65A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3f29f2-f45d-43ad-bcbd-b45e916d90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C8A206-16A5-4147-B561-65C53D625D1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79DB23-CA45-4E12-ACD7-5C91C4C40BE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66302B1-9D54-4884-A616-975E64AEA0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1658</Characters>
  <Application>Microsoft Office Word</Application>
  <DocSecurity>0</DocSecurity>
  <Lines>13</Lines>
  <Paragraphs>3</Paragraphs>
  <ScaleCrop>false</ScaleCrop>
  <Manager/>
  <Company>Ketenbureau i-Sociaal Domein</Company>
  <LinksUpToDate>false</LinksUpToDate>
  <CharactersWithSpaces>1956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Inkoopdocument met EMVI</dc:title>
  <dc:subject/>
  <dc:creator>Microsoft Office User</dc:creator>
  <cp:keywords/>
  <dc:description>Ketenbureau i-Sociaal Domein - Inkoopdocument met EMVI - versie 1 - oktober 2022
Ontwerp: Humming
Template: Ton Persoon</dc:description>
  <cp:lastModifiedBy>Marjolein van Zonneveld</cp:lastModifiedBy>
  <cp:revision>2</cp:revision>
  <cp:lastPrinted>2023-11-15T16:19:00Z</cp:lastPrinted>
  <dcterms:created xsi:type="dcterms:W3CDTF">2025-06-27T10:02:00Z</dcterms:created>
  <dcterms:modified xsi:type="dcterms:W3CDTF">2025-06-27T10:02:00Z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0x010100562758E5A3D67B48A0618680F49F6ACA</vt:lpwstr>
  </property>
  <property fmtid="{D5CDD505-2E9C-101B-9397-08002B2CF9AE}" pid="3" name="MediaServiceImageTags">
    <vt:lpwstr/>
  </property>
  <property fmtid="{D5CDD505-2E9C-101B-9397-08002B2CF9AE}" pid="4" name="Order">
    <vt:r8>38086600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