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8383" w14:textId="2376768F" w:rsidR="00614D64" w:rsidRPr="00136B96" w:rsidRDefault="00614D64" w:rsidP="5903086F">
      <w:pPr>
        <w:rPr>
          <w:rFonts w:asciiTheme="majorHAnsi" w:eastAsiaTheme="majorEastAsia" w:hAnsiTheme="majorHAnsi" w:cstheme="majorBidi"/>
          <w:noProof/>
          <w:color w:val="783293" w:themeColor="text2"/>
          <w:sz w:val="32"/>
          <w:szCs w:val="32"/>
          <w:lang w:eastAsia="nl-NL"/>
        </w:rPr>
      </w:pPr>
      <w:bookmarkStart w:id="0" w:name="_Toc189134156"/>
      <w:r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Bijlage </w:t>
      </w:r>
      <w:r w:rsidR="00136B96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1</w:t>
      </w:r>
      <w:r w:rsidR="09C3A1DF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5</w:t>
      </w:r>
      <w:r w:rsidR="0092016A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a</w:t>
      </w:r>
      <w:r w:rsidR="00136B96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  <w:r w:rsidR="004060B8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–</w:t>
      </w:r>
      <w:r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  <w:r w:rsidR="00E8401B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Inschrijf</w:t>
      </w:r>
      <w:r w:rsidR="008C0FE4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formulier</w:t>
      </w:r>
      <w:r w:rsidR="001C7214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  <w:r w:rsidR="005A7A38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  <w:r w:rsidR="008C0FE4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Perceel </w:t>
      </w:r>
      <w:r w:rsidR="0092016A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1</w:t>
      </w:r>
      <w:r w:rsidR="00E05C29" w:rsidRPr="5903086F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</w:p>
    <w:bookmarkEnd w:id="0"/>
    <w:p w14:paraId="01B806E2" w14:textId="77777777" w:rsidR="001C7214" w:rsidRDefault="001C7214" w:rsidP="001C7214">
      <w:pPr>
        <w:pStyle w:val="Plattetekst"/>
        <w:ind w:left="0"/>
      </w:pPr>
    </w:p>
    <w:p w14:paraId="3E072C2A" w14:textId="4B8BAF4F" w:rsidR="00E8401B" w:rsidRDefault="00E8401B" w:rsidP="00EB7FB9">
      <w:pPr>
        <w:pStyle w:val="Inleiding"/>
        <w:numPr>
          <w:ilvl w:val="0"/>
          <w:numId w:val="20"/>
        </w:numPr>
      </w:pPr>
      <w:r>
        <w:t xml:space="preserve">Gegevens inschrijving </w:t>
      </w:r>
    </w:p>
    <w:p w14:paraId="5477B565" w14:textId="77777777" w:rsidR="00E8401B" w:rsidRPr="00524645" w:rsidRDefault="00E8401B" w:rsidP="00E8401B">
      <w:pPr>
        <w:jc w:val="both"/>
        <w:rPr>
          <w:rFonts w:cstheme="minorHAnsi"/>
        </w:rPr>
      </w:pPr>
    </w:p>
    <w:tbl>
      <w:tblPr>
        <w:tblStyle w:val="Tabelraster"/>
        <w:tblW w:w="9541" w:type="dxa"/>
        <w:tblLayout w:type="fixed"/>
        <w:tblLook w:val="04A0" w:firstRow="1" w:lastRow="0" w:firstColumn="1" w:lastColumn="0" w:noHBand="0" w:noVBand="1"/>
      </w:tblPr>
      <w:tblGrid>
        <w:gridCol w:w="4770"/>
        <w:gridCol w:w="4771"/>
      </w:tblGrid>
      <w:tr w:rsidR="00E8401B" w14:paraId="7B142C8F" w14:textId="77777777" w:rsidTr="00E8401B">
        <w:tc>
          <w:tcPr>
            <w:tcW w:w="4770" w:type="dxa"/>
            <w:shd w:val="clear" w:color="auto" w:fill="auto"/>
          </w:tcPr>
          <w:p w14:paraId="5CA8A5A8" w14:textId="22DA4275" w:rsidR="00E8401B" w:rsidRPr="00E8401B" w:rsidRDefault="00E8401B" w:rsidP="00961F01">
            <w:pPr>
              <w:rPr>
                <w:b/>
                <w:bCs/>
                <w:color w:val="783293" w:themeColor="text2"/>
              </w:rPr>
            </w:pPr>
            <w:r w:rsidRPr="00E8401B">
              <w:rPr>
                <w:b/>
                <w:bCs/>
                <w:color w:val="783293" w:themeColor="text2"/>
              </w:rPr>
              <w:t xml:space="preserve">Vraag </w:t>
            </w:r>
          </w:p>
        </w:tc>
        <w:tc>
          <w:tcPr>
            <w:tcW w:w="4771" w:type="dxa"/>
          </w:tcPr>
          <w:p w14:paraId="4CE7FE50" w14:textId="508B7C6F" w:rsidR="00E8401B" w:rsidRPr="00E8401B" w:rsidRDefault="00E8401B" w:rsidP="00961F01">
            <w:pPr>
              <w:rPr>
                <w:b/>
                <w:bCs/>
                <w:color w:val="783293" w:themeColor="text2"/>
              </w:rPr>
            </w:pPr>
            <w:r w:rsidRPr="00E8401B">
              <w:rPr>
                <w:b/>
                <w:bCs/>
                <w:color w:val="783293" w:themeColor="text2"/>
              </w:rPr>
              <w:t>Gegevens Inschrijving</w:t>
            </w:r>
          </w:p>
        </w:tc>
      </w:tr>
      <w:tr w:rsidR="00E8401B" w14:paraId="2C59E582" w14:textId="77777777" w:rsidTr="00E8401B">
        <w:tc>
          <w:tcPr>
            <w:tcW w:w="4770" w:type="dxa"/>
            <w:shd w:val="clear" w:color="auto" w:fill="auto"/>
          </w:tcPr>
          <w:p w14:paraId="3E4B554C" w14:textId="77777777" w:rsidR="00E8401B" w:rsidRPr="00F57745" w:rsidRDefault="00E8401B" w:rsidP="00961F01">
            <w:pPr>
              <w:rPr>
                <w:rFonts w:cstheme="minorHAnsi"/>
              </w:rPr>
            </w:pPr>
            <w:r w:rsidRPr="00F57745">
              <w:rPr>
                <w:rFonts w:cstheme="minorHAnsi"/>
              </w:rPr>
              <w:t>Naam van Inschrijver</w:t>
            </w:r>
          </w:p>
        </w:tc>
        <w:tc>
          <w:tcPr>
            <w:tcW w:w="4771" w:type="dxa"/>
          </w:tcPr>
          <w:p w14:paraId="7C824339" w14:textId="77777777" w:rsidR="00E8401B" w:rsidRPr="00E8401B" w:rsidRDefault="00E8401B" w:rsidP="00961F01">
            <w:pPr>
              <w:rPr>
                <w:rFonts w:cstheme="minorHAnsi"/>
                <w:b/>
                <w:bCs/>
              </w:rPr>
            </w:pPr>
            <w:r w:rsidRPr="00E8401B">
              <w:rPr>
                <w:color w:val="783293" w:themeColor="text2"/>
              </w:rPr>
              <w:t>&lt;naam van Inschrijver&gt;</w:t>
            </w:r>
          </w:p>
        </w:tc>
      </w:tr>
      <w:tr w:rsidR="00E8401B" w14:paraId="4AAF2ED6" w14:textId="77777777" w:rsidTr="00E8401B">
        <w:trPr>
          <w:trHeight w:val="121"/>
        </w:trPr>
        <w:tc>
          <w:tcPr>
            <w:tcW w:w="4770" w:type="dxa"/>
            <w:shd w:val="clear" w:color="auto" w:fill="auto"/>
          </w:tcPr>
          <w:p w14:paraId="0FC67330" w14:textId="0FDA8007" w:rsidR="00E8401B" w:rsidRPr="00F57745" w:rsidRDefault="00E8401B" w:rsidP="00961F01">
            <w:pPr>
              <w:rPr>
                <w:rFonts w:cstheme="minorHAnsi"/>
              </w:rPr>
            </w:pPr>
            <w:r w:rsidRPr="00F57745">
              <w:rPr>
                <w:rFonts w:cstheme="minorHAnsi"/>
              </w:rPr>
              <w:t>Wijze van inschrijven</w:t>
            </w:r>
            <w:r>
              <w:rPr>
                <w:rFonts w:cstheme="minorHAnsi"/>
              </w:rPr>
              <w:t xml:space="preserve"> </w:t>
            </w:r>
            <w:r w:rsidRPr="00E8401B">
              <w:rPr>
                <w:rFonts w:cstheme="minorHAnsi"/>
                <w:i/>
                <w:iCs/>
              </w:rPr>
              <w:t>(verwijder wat niet van toepassing is)</w:t>
            </w:r>
          </w:p>
        </w:tc>
        <w:tc>
          <w:tcPr>
            <w:tcW w:w="4771" w:type="dxa"/>
          </w:tcPr>
          <w:p w14:paraId="180D20C7" w14:textId="56CF6950" w:rsidR="00E8401B" w:rsidRPr="00AF2546" w:rsidRDefault="00AF2546" w:rsidP="00961F01">
            <w:pPr>
              <w:rPr>
                <w:color w:val="783293" w:themeColor="text2"/>
              </w:rPr>
            </w:pPr>
            <w:r w:rsidRPr="00AF2546">
              <w:rPr>
                <w:color w:val="783293" w:themeColor="text2"/>
              </w:rPr>
              <w:t>Zelfstandig/ hoofdaannemer met onderaannemers/ combinatie</w:t>
            </w:r>
          </w:p>
        </w:tc>
      </w:tr>
      <w:tr w:rsidR="00E8401B" w14:paraId="46AA3341" w14:textId="77777777" w:rsidTr="00E8401B">
        <w:tc>
          <w:tcPr>
            <w:tcW w:w="4770" w:type="dxa"/>
            <w:shd w:val="clear" w:color="auto" w:fill="auto"/>
          </w:tcPr>
          <w:p w14:paraId="3DA49897" w14:textId="226D7766" w:rsidR="00E8401B" w:rsidRPr="00F57745" w:rsidRDefault="00E8401B" w:rsidP="00961F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Hoofdaannemer/ penvoerder van de combinatie </w:t>
            </w:r>
            <w:r w:rsidRPr="00E8401B">
              <w:rPr>
                <w:rFonts w:cstheme="minorHAnsi"/>
                <w:i/>
                <w:iCs/>
              </w:rPr>
              <w:t>(verwijder wat niet van toepassing is)</w:t>
            </w:r>
          </w:p>
        </w:tc>
        <w:tc>
          <w:tcPr>
            <w:tcW w:w="4771" w:type="dxa"/>
          </w:tcPr>
          <w:p w14:paraId="0D8BC8FC" w14:textId="56CA9641" w:rsidR="00E8401B" w:rsidRPr="00AF2546" w:rsidRDefault="00E8401B" w:rsidP="00961F01">
            <w:pPr>
              <w:rPr>
                <w:color w:val="783293" w:themeColor="text2"/>
              </w:rPr>
            </w:pPr>
            <w:r w:rsidRPr="00E8401B">
              <w:rPr>
                <w:color w:val="783293" w:themeColor="text2"/>
              </w:rPr>
              <w:t>&lt;naam van hoofdaannemer/ penvoerder&gt;</w:t>
            </w:r>
          </w:p>
        </w:tc>
      </w:tr>
      <w:tr w:rsidR="00E8401B" w14:paraId="3516323A" w14:textId="77777777" w:rsidTr="00E8401B">
        <w:tc>
          <w:tcPr>
            <w:tcW w:w="4770" w:type="dxa"/>
            <w:shd w:val="clear" w:color="auto" w:fill="auto"/>
          </w:tcPr>
          <w:p w14:paraId="0A7D17F0" w14:textId="2EC08803" w:rsidR="00E8401B" w:rsidRDefault="00E8401B" w:rsidP="00961F01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Combinantleden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375742">
              <w:rPr>
                <w:rFonts w:cstheme="minorHAnsi"/>
                <w:i/>
                <w:iCs/>
              </w:rPr>
              <w:t>(vul alleen in indien van toepassing)</w:t>
            </w:r>
          </w:p>
        </w:tc>
        <w:tc>
          <w:tcPr>
            <w:tcW w:w="4771" w:type="dxa"/>
          </w:tcPr>
          <w:p w14:paraId="742B1D76" w14:textId="66225A01" w:rsidR="00E8401B" w:rsidRPr="00E8401B" w:rsidRDefault="00E8401B" w:rsidP="00961F01">
            <w:pPr>
              <w:rPr>
                <w:rFonts w:cstheme="minorHAnsi"/>
              </w:rPr>
            </w:pPr>
            <w:r w:rsidRPr="00E8401B">
              <w:rPr>
                <w:color w:val="783293" w:themeColor="text2"/>
              </w:rPr>
              <w:t xml:space="preserve">&lt;naam </w:t>
            </w:r>
            <w:proofErr w:type="spellStart"/>
            <w:r w:rsidRPr="00E8401B">
              <w:rPr>
                <w:color w:val="783293" w:themeColor="text2"/>
              </w:rPr>
              <w:t>combinantlid</w:t>
            </w:r>
            <w:proofErr w:type="spellEnd"/>
            <w:r w:rsidRPr="00E8401B">
              <w:rPr>
                <w:color w:val="783293" w:themeColor="text2"/>
              </w:rPr>
              <w:t>/leden&gt;</w:t>
            </w:r>
          </w:p>
        </w:tc>
      </w:tr>
      <w:tr w:rsidR="00E8401B" w14:paraId="219204D1" w14:textId="77777777" w:rsidTr="00E8401B">
        <w:tc>
          <w:tcPr>
            <w:tcW w:w="4770" w:type="dxa"/>
            <w:shd w:val="clear" w:color="auto" w:fill="auto"/>
          </w:tcPr>
          <w:p w14:paraId="2F91A660" w14:textId="6AC674AB" w:rsidR="00E8401B" w:rsidRDefault="00E8401B" w:rsidP="00961F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Onderaannemers op wie een beroep wordt gedaan in het kader van de geschiktheid </w:t>
            </w:r>
            <w:r w:rsidRPr="00E8401B">
              <w:rPr>
                <w:rFonts w:cstheme="minorHAnsi"/>
                <w:i/>
                <w:iCs/>
              </w:rPr>
              <w:t>(vul alleen in indien van toepassing)</w:t>
            </w:r>
          </w:p>
        </w:tc>
        <w:tc>
          <w:tcPr>
            <w:tcW w:w="4771" w:type="dxa"/>
          </w:tcPr>
          <w:p w14:paraId="37465E07" w14:textId="1DA58E30" w:rsidR="00E8401B" w:rsidRPr="00E8401B" w:rsidRDefault="00E8401B" w:rsidP="00961F01">
            <w:pPr>
              <w:rPr>
                <w:rFonts w:cstheme="minorHAnsi"/>
              </w:rPr>
            </w:pPr>
            <w:r w:rsidRPr="00E8401B">
              <w:rPr>
                <w:color w:val="783293" w:themeColor="text2"/>
              </w:rPr>
              <w:t>&lt;naam/namen van onderaannemer(s)&gt;</w:t>
            </w:r>
          </w:p>
        </w:tc>
      </w:tr>
      <w:tr w:rsidR="00E8401B" w14:paraId="13F5AF56" w14:textId="77777777" w:rsidTr="00E8401B">
        <w:tc>
          <w:tcPr>
            <w:tcW w:w="4770" w:type="dxa"/>
            <w:shd w:val="clear" w:color="auto" w:fill="auto"/>
          </w:tcPr>
          <w:p w14:paraId="79CF95CC" w14:textId="3F399602" w:rsidR="00E8401B" w:rsidRPr="00F57745" w:rsidRDefault="00E8401B" w:rsidP="00961F0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Onderaannemers op wie geen beroep wordt gedaan in het kader van de geschiktheid </w:t>
            </w:r>
            <w:r w:rsidRPr="00E8401B">
              <w:rPr>
                <w:rFonts w:cstheme="minorHAnsi"/>
                <w:i/>
                <w:iCs/>
              </w:rPr>
              <w:t>(vul alleen in indien van toepassing)</w:t>
            </w:r>
          </w:p>
        </w:tc>
        <w:tc>
          <w:tcPr>
            <w:tcW w:w="4771" w:type="dxa"/>
          </w:tcPr>
          <w:p w14:paraId="7F73AE61" w14:textId="7F13F8AE" w:rsidR="00E8401B" w:rsidRPr="00E8401B" w:rsidRDefault="00E8401B" w:rsidP="00961F01">
            <w:pPr>
              <w:rPr>
                <w:rFonts w:cstheme="minorHAnsi"/>
              </w:rPr>
            </w:pPr>
            <w:r w:rsidRPr="00E8401B">
              <w:rPr>
                <w:color w:val="783293" w:themeColor="text2"/>
              </w:rPr>
              <w:t>&lt;naam/namen van onderaannemer(s)&gt;</w:t>
            </w:r>
          </w:p>
        </w:tc>
      </w:tr>
    </w:tbl>
    <w:p w14:paraId="3ECC1494" w14:textId="40F01256" w:rsidR="007265C5" w:rsidRDefault="007265C5" w:rsidP="00E8401B">
      <w:pPr>
        <w:pStyle w:val="Plattetekst"/>
        <w:ind w:left="0"/>
        <w:rPr>
          <w:i/>
          <w:iCs/>
        </w:rPr>
      </w:pPr>
      <w:r w:rsidRPr="007265C5">
        <w:rPr>
          <w:i/>
          <w:iCs/>
        </w:rPr>
        <w:t xml:space="preserve">*Zie hoofdstuk </w:t>
      </w:r>
      <w:r w:rsidR="00710F31">
        <w:rPr>
          <w:i/>
          <w:iCs/>
        </w:rPr>
        <w:t>4</w:t>
      </w:r>
      <w:r w:rsidRPr="007265C5">
        <w:rPr>
          <w:i/>
          <w:iCs/>
        </w:rPr>
        <w:t xml:space="preserve"> van het Inkoopdocument voor mogelijkheden op welke manieren er ingeschreven kan worden</w:t>
      </w:r>
    </w:p>
    <w:p w14:paraId="23B24896" w14:textId="77777777" w:rsidR="007265C5" w:rsidRDefault="007265C5" w:rsidP="00E8401B">
      <w:pPr>
        <w:pStyle w:val="Plattetekst"/>
        <w:ind w:left="0"/>
        <w:rPr>
          <w:i/>
          <w:iCs/>
        </w:rPr>
      </w:pPr>
    </w:p>
    <w:p w14:paraId="0FD5053B" w14:textId="64AAD43C" w:rsidR="007265C5" w:rsidRDefault="00914776" w:rsidP="007265C5">
      <w:pPr>
        <w:pStyle w:val="Inleiding"/>
        <w:numPr>
          <w:ilvl w:val="0"/>
          <w:numId w:val="20"/>
        </w:numPr>
      </w:pPr>
      <w:r>
        <w:t>Vink aan op welke Percelen u inschrijft</w:t>
      </w:r>
    </w:p>
    <w:p w14:paraId="25009972" w14:textId="77777777" w:rsidR="00AF2546" w:rsidRDefault="00AF2546" w:rsidP="00AF2546">
      <w:pPr>
        <w:pStyle w:val="Plattetekst"/>
        <w:ind w:left="0"/>
      </w:pPr>
    </w:p>
    <w:tbl>
      <w:tblPr>
        <w:tblStyle w:val="Tabelraster"/>
        <w:tblW w:w="8784" w:type="dxa"/>
        <w:tblLook w:val="04A0" w:firstRow="1" w:lastRow="0" w:firstColumn="1" w:lastColumn="0" w:noHBand="0" w:noVBand="1"/>
      </w:tblPr>
      <w:tblGrid>
        <w:gridCol w:w="426"/>
        <w:gridCol w:w="1416"/>
        <w:gridCol w:w="3398"/>
        <w:gridCol w:w="3544"/>
      </w:tblGrid>
      <w:tr w:rsidR="00AF2546" w14:paraId="2C2A6E46" w14:textId="77777777" w:rsidTr="00CB699F">
        <w:tc>
          <w:tcPr>
            <w:tcW w:w="1842" w:type="dxa"/>
            <w:gridSpan w:val="2"/>
            <w:shd w:val="clear" w:color="auto" w:fill="E6D0EF" w:themeFill="accent2" w:themeFillTint="33"/>
          </w:tcPr>
          <w:p w14:paraId="71B0738C" w14:textId="4EE196FE" w:rsidR="00AF2546" w:rsidRPr="00914776" w:rsidRDefault="00AF2546" w:rsidP="00AF2546">
            <w:pPr>
              <w:pStyle w:val="Plattetekst"/>
              <w:ind w:left="0"/>
              <w:rPr>
                <w:b/>
                <w:bCs/>
                <w:sz w:val="20"/>
                <w:szCs w:val="22"/>
              </w:rPr>
            </w:pPr>
            <w:r w:rsidRPr="00914776">
              <w:rPr>
                <w:b/>
                <w:bCs/>
                <w:sz w:val="20"/>
                <w:szCs w:val="22"/>
              </w:rPr>
              <w:t>Vink aan op wel</w:t>
            </w:r>
            <w:r w:rsidR="00914776">
              <w:rPr>
                <w:b/>
                <w:bCs/>
                <w:sz w:val="20"/>
                <w:szCs w:val="22"/>
              </w:rPr>
              <w:t>k</w:t>
            </w:r>
            <w:r w:rsidRPr="00914776">
              <w:rPr>
                <w:b/>
                <w:bCs/>
                <w:sz w:val="20"/>
                <w:szCs w:val="22"/>
              </w:rPr>
              <w:t xml:space="preserve"> Perceel u inschrijft</w:t>
            </w:r>
          </w:p>
        </w:tc>
        <w:tc>
          <w:tcPr>
            <w:tcW w:w="3398" w:type="dxa"/>
            <w:shd w:val="clear" w:color="auto" w:fill="E6D0EF" w:themeFill="accent2" w:themeFillTint="33"/>
          </w:tcPr>
          <w:p w14:paraId="15BDD5A5" w14:textId="574F0F64" w:rsidR="00AF2546" w:rsidRPr="00914776" w:rsidRDefault="00096321" w:rsidP="00AF2546">
            <w:pPr>
              <w:pStyle w:val="Plattetekst"/>
              <w:ind w:left="0"/>
              <w:rPr>
                <w:b/>
                <w:bCs/>
                <w:sz w:val="20"/>
                <w:szCs w:val="22"/>
              </w:rPr>
            </w:pPr>
            <w:r w:rsidRPr="00914776">
              <w:rPr>
                <w:b/>
                <w:bCs/>
                <w:i/>
                <w:iCs/>
                <w:sz w:val="20"/>
                <w:szCs w:val="22"/>
              </w:rPr>
              <w:t>Indien van toepassing:</w:t>
            </w:r>
            <w:r w:rsidRPr="00914776">
              <w:rPr>
                <w:b/>
                <w:bCs/>
                <w:sz w:val="20"/>
                <w:szCs w:val="22"/>
              </w:rPr>
              <w:t xml:space="preserve"> </w:t>
            </w:r>
            <w:r w:rsidRPr="00914776">
              <w:rPr>
                <w:b/>
                <w:bCs/>
                <w:sz w:val="20"/>
                <w:szCs w:val="22"/>
              </w:rPr>
              <w:br/>
            </w:r>
            <w:r w:rsidR="00AF2546" w:rsidRPr="00914776">
              <w:rPr>
                <w:b/>
                <w:bCs/>
                <w:sz w:val="20"/>
                <w:szCs w:val="22"/>
              </w:rPr>
              <w:t>Vink aan voor welke subregio(‘s) u inschrijft</w:t>
            </w:r>
          </w:p>
        </w:tc>
        <w:tc>
          <w:tcPr>
            <w:tcW w:w="3544" w:type="dxa"/>
            <w:shd w:val="clear" w:color="auto" w:fill="E6D0EF" w:themeFill="accent2" w:themeFillTint="33"/>
          </w:tcPr>
          <w:p w14:paraId="2EB9E246" w14:textId="20810AEF" w:rsidR="00AF2546" w:rsidRPr="00914776" w:rsidRDefault="00AF2546" w:rsidP="00AF2546">
            <w:pPr>
              <w:pStyle w:val="Plattetekst"/>
              <w:ind w:left="0"/>
              <w:rPr>
                <w:b/>
                <w:bCs/>
                <w:sz w:val="20"/>
                <w:szCs w:val="22"/>
              </w:rPr>
            </w:pPr>
            <w:r w:rsidRPr="00914776">
              <w:rPr>
                <w:b/>
                <w:bCs/>
                <w:i/>
                <w:iCs/>
                <w:sz w:val="20"/>
                <w:szCs w:val="22"/>
              </w:rPr>
              <w:t>Indien van toepassing:</w:t>
            </w:r>
            <w:r w:rsidRPr="00914776">
              <w:rPr>
                <w:b/>
                <w:bCs/>
                <w:sz w:val="20"/>
                <w:szCs w:val="22"/>
              </w:rPr>
              <w:t xml:space="preserve"> </w:t>
            </w:r>
            <w:r w:rsidR="00096321" w:rsidRPr="00914776">
              <w:rPr>
                <w:b/>
                <w:bCs/>
                <w:sz w:val="20"/>
                <w:szCs w:val="22"/>
              </w:rPr>
              <w:br/>
            </w:r>
            <w:r w:rsidRPr="00914776">
              <w:rPr>
                <w:b/>
                <w:bCs/>
                <w:sz w:val="20"/>
                <w:szCs w:val="22"/>
              </w:rPr>
              <w:t xml:space="preserve">Vink aan voor welk product u inschrijft </w:t>
            </w:r>
          </w:p>
        </w:tc>
      </w:tr>
      <w:tr w:rsidR="00AF2546" w14:paraId="7C8EC436" w14:textId="77777777" w:rsidTr="00CB699F">
        <w:sdt>
          <w:sdtPr>
            <w:id w:val="-1247957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6" w:type="dxa"/>
              </w:tcPr>
              <w:p w14:paraId="72D53AE9" w14:textId="59F7AD23" w:rsidR="00AF2546" w:rsidRDefault="00AF2546" w:rsidP="00AF2546">
                <w:pPr>
                  <w:pStyle w:val="Plattetekst"/>
                  <w:ind w:left="0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416" w:type="dxa"/>
          </w:tcPr>
          <w:p w14:paraId="56379BB3" w14:textId="389231E6" w:rsidR="00AF2546" w:rsidRDefault="00AF2546" w:rsidP="00AF2546">
            <w:pPr>
              <w:pStyle w:val="Plattetekst"/>
              <w:ind w:left="0"/>
            </w:pPr>
            <w:r>
              <w:t>Perceel 1</w:t>
            </w:r>
          </w:p>
        </w:tc>
        <w:tc>
          <w:tcPr>
            <w:tcW w:w="3398" w:type="dxa"/>
          </w:tcPr>
          <w:p w14:paraId="7941E16B" w14:textId="72DB80F2" w:rsidR="00AF2546" w:rsidRDefault="00096321" w:rsidP="00AF2546">
            <w:pPr>
              <w:pStyle w:val="Plattetekst"/>
              <w:ind w:left="0"/>
            </w:pPr>
            <w:r w:rsidRPr="00096321">
              <w:rPr>
                <w:i/>
                <w:iCs/>
                <w:color w:val="7F7F7F" w:themeColor="text1" w:themeTint="80"/>
                <w:sz w:val="18"/>
                <w:szCs w:val="20"/>
              </w:rPr>
              <w:t>Inschrijving geldt voor hele regio</w:t>
            </w:r>
            <w:r>
              <w:t xml:space="preserve"> </w:t>
            </w:r>
            <w:r w:rsidR="00AF2546">
              <w:t xml:space="preserve"> </w:t>
            </w:r>
          </w:p>
        </w:tc>
        <w:tc>
          <w:tcPr>
            <w:tcW w:w="3544" w:type="dxa"/>
          </w:tcPr>
          <w:p w14:paraId="6F71D1E9" w14:textId="7B844D4D" w:rsidR="00AF2546" w:rsidRPr="00096321" w:rsidRDefault="00096321" w:rsidP="00AF2546">
            <w:pPr>
              <w:pStyle w:val="Plattetekst"/>
              <w:ind w:left="0"/>
              <w:rPr>
                <w:color w:val="7F7F7F" w:themeColor="text1" w:themeTint="80"/>
              </w:rPr>
            </w:pPr>
            <w:r w:rsidRPr="00096321">
              <w:rPr>
                <w:i/>
                <w:iCs/>
                <w:color w:val="7F7F7F" w:themeColor="text1" w:themeTint="80"/>
                <w:sz w:val="18"/>
                <w:szCs w:val="20"/>
              </w:rPr>
              <w:t>Inschrijving geldt voor alle producten binnen het perceel</w:t>
            </w:r>
          </w:p>
        </w:tc>
      </w:tr>
    </w:tbl>
    <w:p w14:paraId="46929B24" w14:textId="77777777" w:rsidR="00D933F9" w:rsidRDefault="00D933F9" w:rsidP="007265C5">
      <w:pPr>
        <w:pStyle w:val="Plattetekst"/>
        <w:ind w:left="0"/>
      </w:pPr>
    </w:p>
    <w:p w14:paraId="5CED7A7B" w14:textId="77777777" w:rsidR="0020469D" w:rsidRDefault="0020469D" w:rsidP="32B532E0">
      <w:pPr>
        <w:pStyle w:val="Plattetekst"/>
        <w:ind w:left="0"/>
      </w:pPr>
    </w:p>
    <w:p w14:paraId="00F877F8" w14:textId="06B85483" w:rsidR="1DBF3E66" w:rsidRDefault="00363140" w:rsidP="32B532E0">
      <w:pPr>
        <w:pStyle w:val="Plattetekst"/>
        <w:ind w:left="0"/>
      </w:pPr>
      <w:r>
        <w:t>H</w:t>
      </w:r>
      <w:r w:rsidR="1DBF3E66">
        <w:t>oeveel plekken</w:t>
      </w:r>
      <w:r>
        <w:t xml:space="preserve"> </w:t>
      </w:r>
      <w:r w:rsidR="1DBF3E66">
        <w:t>verwacht</w:t>
      </w:r>
      <w:r>
        <w:t xml:space="preserve"> u</w:t>
      </w:r>
      <w:r w:rsidR="1DBF3E66">
        <w:t xml:space="preserve"> te kunnen leveren gedurende de looptijd van de opdracht</w:t>
      </w:r>
      <w:r>
        <w:t>?</w:t>
      </w:r>
      <w:r w:rsidR="1DBF3E66">
        <w:t xml:space="preserve"> Deze opgave mag een inschatting zijn; de genoemde aantallen zijn </w:t>
      </w:r>
      <w:r w:rsidR="1DBF3E66" w:rsidRPr="0020469D">
        <w:rPr>
          <w:u w:val="single"/>
        </w:rPr>
        <w:t xml:space="preserve">niet </w:t>
      </w:r>
      <w:r w:rsidR="1DBF3E66">
        <w:t xml:space="preserve">bindend. Wij vragen deze informatie uit om te inventariseren of we met alle inschrijvingen gezamenlijk een dekkend zorglandschap in Zeeland kunnen realiseren. </w:t>
      </w:r>
    </w:p>
    <w:p w14:paraId="067EC6AD" w14:textId="5CFA6F06" w:rsidR="001A3A10" w:rsidRDefault="001A3A10" w:rsidP="007265C5">
      <w:pPr>
        <w:pStyle w:val="Plattetekst"/>
        <w:ind w:left="0"/>
      </w:pPr>
    </w:p>
    <w:tbl>
      <w:tblPr>
        <w:tblStyle w:val="Tabelraster"/>
        <w:tblW w:w="8488" w:type="dxa"/>
        <w:tblLook w:val="04A0" w:firstRow="1" w:lastRow="0" w:firstColumn="1" w:lastColumn="0" w:noHBand="0" w:noVBand="1"/>
      </w:tblPr>
      <w:tblGrid>
        <w:gridCol w:w="5070"/>
        <w:gridCol w:w="3418"/>
      </w:tblGrid>
      <w:tr w:rsidR="001A3A10" w14:paraId="165736F9" w14:textId="77777777" w:rsidTr="32B532E0">
        <w:tc>
          <w:tcPr>
            <w:tcW w:w="5070" w:type="dxa"/>
          </w:tcPr>
          <w:p w14:paraId="0C63CE60" w14:textId="3E96268B" w:rsidR="001A3A10" w:rsidRDefault="001A3A10" w:rsidP="001A3A10">
            <w:r w:rsidRPr="001A3A10">
              <w:rPr>
                <w:b/>
                <w:bCs/>
                <w:color w:val="783293" w:themeColor="text2"/>
              </w:rPr>
              <w:t xml:space="preserve">Product </w:t>
            </w:r>
          </w:p>
        </w:tc>
        <w:tc>
          <w:tcPr>
            <w:tcW w:w="3418" w:type="dxa"/>
          </w:tcPr>
          <w:p w14:paraId="6BF0F796" w14:textId="05AF309F" w:rsidR="001A3A10" w:rsidRDefault="001A3A10" w:rsidP="009206B4">
            <w:r w:rsidRPr="009206B4">
              <w:rPr>
                <w:b/>
                <w:bCs/>
                <w:color w:val="783293" w:themeColor="text2"/>
              </w:rPr>
              <w:t xml:space="preserve">Aantal </w:t>
            </w:r>
            <w:r w:rsidR="009206B4" w:rsidRPr="009206B4">
              <w:rPr>
                <w:b/>
                <w:bCs/>
                <w:color w:val="783293" w:themeColor="text2"/>
              </w:rPr>
              <w:t>plaatsen dat u kunt leveren</w:t>
            </w:r>
            <w:r w:rsidR="009206B4">
              <w:t xml:space="preserve"> </w:t>
            </w:r>
          </w:p>
        </w:tc>
      </w:tr>
      <w:tr w:rsidR="001A3A10" w14:paraId="399BAB86" w14:textId="77777777" w:rsidTr="32B532E0">
        <w:tc>
          <w:tcPr>
            <w:tcW w:w="5070" w:type="dxa"/>
          </w:tcPr>
          <w:p w14:paraId="2AE49D24" w14:textId="182FEA8C" w:rsidR="001A3A10" w:rsidRDefault="3E3218D1" w:rsidP="32B532E0">
            <w:r w:rsidRPr="32B532E0">
              <w:rPr>
                <w:rFonts w:eastAsiaTheme="minorEastAsia"/>
                <w:szCs w:val="21"/>
              </w:rPr>
              <w:t>54006 – Verblijf GGZ</w:t>
            </w:r>
          </w:p>
        </w:tc>
        <w:tc>
          <w:tcPr>
            <w:tcW w:w="3418" w:type="dxa"/>
          </w:tcPr>
          <w:p w14:paraId="1F6D27C6" w14:textId="77777777" w:rsidR="001A3A10" w:rsidRDefault="001A3A10" w:rsidP="007265C5">
            <w:pPr>
              <w:pStyle w:val="Plattetekst"/>
              <w:ind w:left="0"/>
            </w:pPr>
          </w:p>
        </w:tc>
      </w:tr>
      <w:tr w:rsidR="001A3A10" w14:paraId="1FD2A942" w14:textId="77777777" w:rsidTr="32B532E0">
        <w:tc>
          <w:tcPr>
            <w:tcW w:w="5070" w:type="dxa"/>
          </w:tcPr>
          <w:p w14:paraId="2410104B" w14:textId="1E7AE258" w:rsidR="001A3A10" w:rsidRDefault="3E3218D1" w:rsidP="32B532E0">
            <w:r w:rsidRPr="32B532E0">
              <w:rPr>
                <w:rFonts w:eastAsiaTheme="minorEastAsia"/>
                <w:szCs w:val="21"/>
              </w:rPr>
              <w:t>45A68 – Specialistische J-GGZ – dagbehandeling – zwaar, incl. individuele behandeling</w:t>
            </w:r>
          </w:p>
        </w:tc>
        <w:tc>
          <w:tcPr>
            <w:tcW w:w="3418" w:type="dxa"/>
          </w:tcPr>
          <w:p w14:paraId="174DD435" w14:textId="77777777" w:rsidR="001A3A10" w:rsidRDefault="001A3A10" w:rsidP="007265C5">
            <w:pPr>
              <w:pStyle w:val="Plattetekst"/>
              <w:ind w:left="0"/>
            </w:pPr>
          </w:p>
        </w:tc>
      </w:tr>
      <w:tr w:rsidR="001A3A10" w14:paraId="7653D0AB" w14:textId="77777777" w:rsidTr="32B532E0">
        <w:tc>
          <w:tcPr>
            <w:tcW w:w="5070" w:type="dxa"/>
          </w:tcPr>
          <w:p w14:paraId="6FB3FEB3" w14:textId="574AAA21" w:rsidR="001A3A10" w:rsidRDefault="3E3218D1" w:rsidP="32B532E0">
            <w:r w:rsidRPr="32B532E0">
              <w:rPr>
                <w:rFonts w:eastAsiaTheme="minorEastAsia"/>
                <w:szCs w:val="21"/>
              </w:rPr>
              <w:t>44A31 – Verblijf extra zwaar, inclusief behandeling</w:t>
            </w:r>
          </w:p>
        </w:tc>
        <w:tc>
          <w:tcPr>
            <w:tcW w:w="3418" w:type="dxa"/>
          </w:tcPr>
          <w:p w14:paraId="673EFBEE" w14:textId="77777777" w:rsidR="001A3A10" w:rsidRDefault="001A3A10" w:rsidP="007265C5">
            <w:pPr>
              <w:pStyle w:val="Plattetekst"/>
              <w:ind w:left="0"/>
            </w:pPr>
          </w:p>
        </w:tc>
      </w:tr>
      <w:tr w:rsidR="001A3A10" w14:paraId="7B35B396" w14:textId="77777777" w:rsidTr="32B532E0">
        <w:tc>
          <w:tcPr>
            <w:tcW w:w="5070" w:type="dxa"/>
          </w:tcPr>
          <w:p w14:paraId="08792FF4" w14:textId="1C174462" w:rsidR="001A3A10" w:rsidRDefault="3E3218D1" w:rsidP="32B532E0">
            <w:r w:rsidRPr="32B532E0">
              <w:rPr>
                <w:rFonts w:eastAsiaTheme="minorEastAsia"/>
                <w:szCs w:val="21"/>
              </w:rPr>
              <w:t>50Z36 – Verblijf extra zwaar, inclusief individuele behandeling – concept per 2028 voorzien</w:t>
            </w:r>
          </w:p>
        </w:tc>
        <w:tc>
          <w:tcPr>
            <w:tcW w:w="3418" w:type="dxa"/>
          </w:tcPr>
          <w:p w14:paraId="2C315279" w14:textId="77777777" w:rsidR="001A3A10" w:rsidRDefault="001A3A10" w:rsidP="007265C5">
            <w:pPr>
              <w:pStyle w:val="Plattetekst"/>
              <w:ind w:left="0"/>
            </w:pPr>
          </w:p>
        </w:tc>
      </w:tr>
      <w:tr w:rsidR="001A3A10" w14:paraId="3678372F" w14:textId="77777777" w:rsidTr="32B532E0">
        <w:tc>
          <w:tcPr>
            <w:tcW w:w="5070" w:type="dxa"/>
          </w:tcPr>
          <w:p w14:paraId="56377435" w14:textId="7C294C4B" w:rsidR="001A3A10" w:rsidRDefault="3E3218D1" w:rsidP="32B532E0">
            <w:r w:rsidRPr="32B532E0">
              <w:rPr>
                <w:rFonts w:eastAsiaTheme="minorEastAsia"/>
                <w:szCs w:val="21"/>
              </w:rPr>
              <w:t>44A30 – Verblijf zwaar, inclusief behandeling</w:t>
            </w:r>
          </w:p>
        </w:tc>
        <w:tc>
          <w:tcPr>
            <w:tcW w:w="3418" w:type="dxa"/>
          </w:tcPr>
          <w:p w14:paraId="2871F2B1" w14:textId="77777777" w:rsidR="001A3A10" w:rsidRDefault="001A3A10" w:rsidP="007265C5">
            <w:pPr>
              <w:pStyle w:val="Plattetekst"/>
              <w:ind w:left="0"/>
            </w:pPr>
          </w:p>
        </w:tc>
      </w:tr>
      <w:tr w:rsidR="001A3A10" w14:paraId="69B38B00" w14:textId="77777777" w:rsidTr="32B532E0">
        <w:tc>
          <w:tcPr>
            <w:tcW w:w="5070" w:type="dxa"/>
          </w:tcPr>
          <w:p w14:paraId="3CE9D978" w14:textId="0F0CCBC8" w:rsidR="001A3A10" w:rsidRDefault="3E3218D1" w:rsidP="32B532E0">
            <w:r w:rsidRPr="32B532E0">
              <w:rPr>
                <w:rFonts w:eastAsiaTheme="minorEastAsia"/>
                <w:szCs w:val="21"/>
              </w:rPr>
              <w:t>43A31 – Gezinshuis – behandelvariant</w:t>
            </w:r>
          </w:p>
        </w:tc>
        <w:tc>
          <w:tcPr>
            <w:tcW w:w="3418" w:type="dxa"/>
          </w:tcPr>
          <w:p w14:paraId="7248B0CD" w14:textId="77777777" w:rsidR="001A3A10" w:rsidRDefault="001A3A10" w:rsidP="007265C5">
            <w:pPr>
              <w:pStyle w:val="Plattetekst"/>
              <w:ind w:left="0"/>
            </w:pPr>
          </w:p>
        </w:tc>
      </w:tr>
      <w:tr w:rsidR="001A3A10" w14:paraId="64AF8AB2" w14:textId="77777777" w:rsidTr="32B532E0">
        <w:tc>
          <w:tcPr>
            <w:tcW w:w="5070" w:type="dxa"/>
          </w:tcPr>
          <w:p w14:paraId="5998BE77" w14:textId="06E503A6" w:rsidR="001A3A10" w:rsidRPr="00A20351" w:rsidRDefault="00A20351" w:rsidP="007265C5">
            <w:pPr>
              <w:pStyle w:val="Plattetek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Totaal aantal plaatsen </w:t>
            </w:r>
          </w:p>
        </w:tc>
        <w:tc>
          <w:tcPr>
            <w:tcW w:w="3418" w:type="dxa"/>
          </w:tcPr>
          <w:p w14:paraId="53CFC46E" w14:textId="77777777" w:rsidR="001A3A10" w:rsidRDefault="001A3A10" w:rsidP="007265C5">
            <w:pPr>
              <w:pStyle w:val="Plattetekst"/>
              <w:ind w:left="0"/>
            </w:pPr>
          </w:p>
        </w:tc>
      </w:tr>
    </w:tbl>
    <w:p w14:paraId="665A1E46" w14:textId="77777777" w:rsidR="0020469D" w:rsidRDefault="0020469D" w:rsidP="32B532E0">
      <w:pPr>
        <w:pStyle w:val="Plattetekst"/>
      </w:pPr>
    </w:p>
    <w:p w14:paraId="2BB23F40" w14:textId="77777777" w:rsidR="0020469D" w:rsidRDefault="0020469D" w:rsidP="32B532E0">
      <w:pPr>
        <w:pStyle w:val="Plattetekst"/>
      </w:pPr>
    </w:p>
    <w:p w14:paraId="292382DE" w14:textId="53CE9A79" w:rsidR="006D0B39" w:rsidRDefault="006D0B39" w:rsidP="006D0B39">
      <w:pPr>
        <w:pStyle w:val="Inleiding"/>
        <w:numPr>
          <w:ilvl w:val="0"/>
          <w:numId w:val="20"/>
        </w:numPr>
      </w:pPr>
      <w:r>
        <w:t xml:space="preserve">Ondertekening </w:t>
      </w:r>
    </w:p>
    <w:p w14:paraId="4A371294" w14:textId="77777777" w:rsidR="006D0B39" w:rsidRDefault="006D0B39" w:rsidP="006D0B39">
      <w:pPr>
        <w:pStyle w:val="Plattetekst"/>
        <w:ind w:left="0"/>
      </w:pPr>
    </w:p>
    <w:p w14:paraId="7DCB3E28" w14:textId="77777777" w:rsidR="00914776" w:rsidRDefault="006D0B39" w:rsidP="00914776">
      <w:pPr>
        <w:pStyle w:val="Plattetekst"/>
        <w:ind w:left="0"/>
      </w:pPr>
      <w:r>
        <w:t xml:space="preserve">Ondergetekende verklaart namens de Inschrijver:  </w:t>
      </w:r>
    </w:p>
    <w:p w14:paraId="40C52D67" w14:textId="77777777" w:rsidR="006D0B39" w:rsidRDefault="006D0B39" w:rsidP="00914776">
      <w:pPr>
        <w:pStyle w:val="Plattetekst"/>
        <w:numPr>
          <w:ilvl w:val="0"/>
          <w:numId w:val="22"/>
        </w:numPr>
      </w:pPr>
      <w:r>
        <w:t xml:space="preserve">Kennis te hebben genomen van de aanbestedingsstukken en akkoord te gaan met de voorwaarden. </w:t>
      </w:r>
    </w:p>
    <w:p w14:paraId="636EE3DE" w14:textId="78F4A27E" w:rsidR="006D0B39" w:rsidRDefault="006D0B39" w:rsidP="006D0B39">
      <w:pPr>
        <w:pStyle w:val="Plattetekst"/>
        <w:numPr>
          <w:ilvl w:val="0"/>
          <w:numId w:val="22"/>
        </w:numPr>
      </w:pPr>
      <w:r>
        <w:t xml:space="preserve">Dat deze inschrijving volledig en naar waarheid is ingevuld.  </w:t>
      </w:r>
    </w:p>
    <w:p w14:paraId="217CDCC1" w14:textId="77777777" w:rsidR="006D0B39" w:rsidRDefault="006D0B39" w:rsidP="006D0B39">
      <w:pPr>
        <w:pStyle w:val="Plattetekst"/>
        <w:ind w:left="0"/>
      </w:pPr>
    </w:p>
    <w:p w14:paraId="5FEF3C08" w14:textId="30289F87" w:rsidR="006D0B39" w:rsidRDefault="006D0B39" w:rsidP="006D0B39">
      <w:pPr>
        <w:pStyle w:val="Plattetekst"/>
        <w:ind w:left="0"/>
      </w:pPr>
      <w:r>
        <w:t xml:space="preserve">Datum: </w:t>
      </w:r>
    </w:p>
    <w:p w14:paraId="717209DE" w14:textId="77777777" w:rsidR="006D0B39" w:rsidRDefault="006D0B39" w:rsidP="006D0B39">
      <w:pPr>
        <w:pStyle w:val="Plattetekst"/>
        <w:ind w:left="0"/>
      </w:pPr>
    </w:p>
    <w:p w14:paraId="7B6A34A5" w14:textId="25D1CC0E" w:rsidR="006D0B39" w:rsidRDefault="006D0B39" w:rsidP="006D0B39">
      <w:pPr>
        <w:pStyle w:val="Plattetekst"/>
        <w:ind w:left="0"/>
      </w:pPr>
      <w:r>
        <w:t xml:space="preserve">Naam ondertekenaar:  </w:t>
      </w:r>
      <w:r>
        <w:br/>
      </w:r>
    </w:p>
    <w:p w14:paraId="660F11B3" w14:textId="7BB02EBA" w:rsidR="00E8401B" w:rsidRDefault="006D0B39" w:rsidP="00D933F9">
      <w:pPr>
        <w:pStyle w:val="Plattetekst"/>
        <w:ind w:left="0"/>
      </w:pPr>
      <w:r>
        <w:t xml:space="preserve">Functie ondertekenaar: </w:t>
      </w:r>
      <w:r w:rsidR="00EB7FB9">
        <w:tab/>
      </w:r>
      <w:r w:rsidR="00EB7FB9">
        <w:tab/>
      </w:r>
      <w:r w:rsidR="00EB7FB9">
        <w:tab/>
      </w:r>
      <w:r w:rsidR="00EB7FB9">
        <w:tab/>
      </w:r>
      <w:r w:rsidR="00EB7FB9">
        <w:tab/>
        <w:t xml:space="preserve"> </w:t>
      </w:r>
      <w:r>
        <w:t xml:space="preserve">Handtekening: </w:t>
      </w:r>
      <w:r>
        <w:br/>
      </w:r>
      <w:r>
        <w:br/>
      </w:r>
    </w:p>
    <w:sectPr w:rsidR="00E8401B" w:rsidSect="00DD57C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701" w:right="1701" w:bottom="1701" w:left="1701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750A5" w14:textId="77777777" w:rsidR="00C2059B" w:rsidRDefault="00C2059B" w:rsidP="00667661">
      <w:pPr>
        <w:spacing w:line="240" w:lineRule="auto"/>
      </w:pPr>
      <w:r>
        <w:separator/>
      </w:r>
    </w:p>
  </w:endnote>
  <w:endnote w:type="continuationSeparator" w:id="0">
    <w:p w14:paraId="5906D19F" w14:textId="77777777" w:rsidR="00C2059B" w:rsidRDefault="00C2059B" w:rsidP="00667661">
      <w:pPr>
        <w:spacing w:line="240" w:lineRule="auto"/>
      </w:pPr>
      <w:r>
        <w:continuationSeparator/>
      </w:r>
    </w:p>
  </w:endnote>
  <w:endnote w:type="continuationNotice" w:id="1">
    <w:p w14:paraId="49CE4BF6" w14:textId="77777777" w:rsidR="00C2059B" w:rsidRDefault="00C2059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Hoofdtekst)">
    <w:altName w:val="Calibri"/>
    <w:charset w:val="00"/>
    <w:family w:val="roman"/>
    <w:pitch w:val="default"/>
  </w:font>
  <w:font w:name="Times New Roman (Koppen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09486560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0163E5E" w14:textId="653D7250" w:rsidR="00584C5E" w:rsidRDefault="00584C5E" w:rsidP="001E1698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 w:rsidR="00E8401B"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3DF7376E" w14:textId="77777777" w:rsidR="00584C5E" w:rsidRDefault="00584C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52825312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A2B1EE7" w14:textId="30546250" w:rsidR="00584C5E" w:rsidRDefault="00584C5E" w:rsidP="001E1698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  <w:noProof/>
          </w:rPr>
          <w:t>1</w:t>
        </w:r>
        <w:r>
          <w:rPr>
            <w:rStyle w:val="Paginanummer"/>
          </w:rPr>
          <w:fldChar w:fldCharType="end"/>
        </w:r>
      </w:p>
    </w:sdtContent>
  </w:sdt>
  <w:p w14:paraId="53CAE7CA" w14:textId="77777777" w:rsidR="00584C5E" w:rsidRDefault="00584C5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2151322"/>
      <w:docPartObj>
        <w:docPartGallery w:val="Page Numbers (Bottom of Page)"/>
        <w:docPartUnique/>
      </w:docPartObj>
    </w:sdtPr>
    <w:sdtContent>
      <w:p w14:paraId="65BEB597" w14:textId="1165E9C3" w:rsidR="00DD57C5" w:rsidRDefault="00DD57C5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8157B0" w14:textId="77777777" w:rsidR="00DD57C5" w:rsidRDefault="00DD57C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81FF3" w14:textId="77777777" w:rsidR="00C2059B" w:rsidRDefault="00C2059B" w:rsidP="005B4E7D">
      <w:pPr>
        <w:pStyle w:val="VoetnootScheidingslijn"/>
      </w:pPr>
      <w: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</w:footnote>
  <w:footnote w:type="continuationSeparator" w:id="0">
    <w:p w14:paraId="1954D32E" w14:textId="77777777" w:rsidR="00C2059B" w:rsidRDefault="00C2059B" w:rsidP="00667661">
      <w:pPr>
        <w:spacing w:line="240" w:lineRule="auto"/>
      </w:pPr>
      <w:r>
        <w:continuationSeparator/>
      </w:r>
    </w:p>
  </w:footnote>
  <w:footnote w:type="continuationNotice" w:id="1">
    <w:p w14:paraId="49C12A82" w14:textId="77777777" w:rsidR="00C2059B" w:rsidRDefault="00C2059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F93AD" w14:textId="77777777" w:rsidR="00DD57C5" w:rsidRDefault="00DD57C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7A833" w14:textId="324E8237" w:rsidR="00CE6710" w:rsidRDefault="00CE671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9FF94" w14:textId="0BD7F7EB" w:rsidR="00CE6710" w:rsidRDefault="00DD57C5" w:rsidP="00DD57C5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774EBA39" wp14:editId="224B2454">
          <wp:extent cx="2270084" cy="890466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IOJZ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1117" cy="898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1240125932" o:spid="_x0000_i1635" type="#_x0000_t75" style="width:90.8pt;height:118.7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1819BA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EAE1E2"/>
    <w:lvl w:ilvl="0">
      <w:start w:val="1"/>
      <w:numFmt w:val="bullet"/>
      <w:pStyle w:val="Lijstopsomteken2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23A9BDA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D02E76"/>
    <w:multiLevelType w:val="hybridMultilevel"/>
    <w:tmpl w:val="37B45352"/>
    <w:lvl w:ilvl="0" w:tplc="0FC8B93E">
      <w:start w:val="1"/>
      <w:numFmt w:val="bullet"/>
      <w:pStyle w:val="OpsommingN2Streep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DD26E7"/>
    <w:multiLevelType w:val="hybridMultilevel"/>
    <w:tmpl w:val="AFF0054E"/>
    <w:lvl w:ilvl="0" w:tplc="9620CBC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1A4B57C">
      <w:start w:val="1"/>
      <w:numFmt w:val="bullet"/>
      <w:lvlText w:val="o"/>
      <w:lvlJc w:val="left"/>
      <w:pPr>
        <w:ind w:left="643" w:hanging="360"/>
      </w:pPr>
      <w:rPr>
        <w:rFonts w:asciiTheme="majorHAnsi" w:hAnsiTheme="majorHAnsi" w:cstheme="majorHAns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CE0954"/>
    <w:multiLevelType w:val="hybridMultilevel"/>
    <w:tmpl w:val="C9D81390"/>
    <w:lvl w:ilvl="0" w:tplc="C78E163E">
      <w:start w:val="1"/>
      <w:numFmt w:val="bullet"/>
      <w:pStyle w:val="OpsommingN1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286F18"/>
    <w:multiLevelType w:val="hybridMultilevel"/>
    <w:tmpl w:val="6C906250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9210A"/>
    <w:multiLevelType w:val="hybridMultilevel"/>
    <w:tmpl w:val="6E4611B2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6B69FC"/>
    <w:multiLevelType w:val="hybridMultilevel"/>
    <w:tmpl w:val="6F6855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F6503"/>
    <w:multiLevelType w:val="multilevel"/>
    <w:tmpl w:val="30F22636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BB92262"/>
    <w:multiLevelType w:val="hybridMultilevel"/>
    <w:tmpl w:val="A59858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4215D7"/>
    <w:multiLevelType w:val="hybridMultilevel"/>
    <w:tmpl w:val="93B6564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35273B"/>
    <w:multiLevelType w:val="hybridMultilevel"/>
    <w:tmpl w:val="D2EAFA0E"/>
    <w:lvl w:ilvl="0" w:tplc="C9D2F78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02881"/>
    <w:multiLevelType w:val="hybridMultilevel"/>
    <w:tmpl w:val="2B549F50"/>
    <w:lvl w:ilvl="0" w:tplc="C24209F0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520B4E"/>
    <w:multiLevelType w:val="hybridMultilevel"/>
    <w:tmpl w:val="C7C08986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FA0F9D"/>
    <w:multiLevelType w:val="hybridMultilevel"/>
    <w:tmpl w:val="BF9E8C9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5EEFC02">
      <w:start w:val="1"/>
      <w:numFmt w:val="bullet"/>
      <w:lvlText w:val="o"/>
      <w:lvlJc w:val="left"/>
      <w:pPr>
        <w:ind w:left="785" w:hanging="360"/>
      </w:pPr>
      <w:rPr>
        <w:rFonts w:asciiTheme="majorHAnsi" w:hAnsiTheme="majorHAnsi" w:cstheme="majorHAnsi" w:hint="default"/>
        <w:sz w:val="20"/>
        <w:szCs w:val="24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CB4E19"/>
    <w:multiLevelType w:val="hybridMultilevel"/>
    <w:tmpl w:val="0D36418A"/>
    <w:lvl w:ilvl="0" w:tplc="44B430A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  <w:sz w:val="21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9F6155"/>
    <w:multiLevelType w:val="hybridMultilevel"/>
    <w:tmpl w:val="94562CB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35450015">
    <w:abstractNumId w:val="0"/>
  </w:num>
  <w:num w:numId="2" w16cid:durableId="281695681">
    <w:abstractNumId w:val="1"/>
  </w:num>
  <w:num w:numId="3" w16cid:durableId="361783492">
    <w:abstractNumId w:val="2"/>
  </w:num>
  <w:num w:numId="4" w16cid:durableId="1683243614">
    <w:abstractNumId w:val="3"/>
  </w:num>
  <w:num w:numId="5" w16cid:durableId="599293905">
    <w:abstractNumId w:val="8"/>
  </w:num>
  <w:num w:numId="6" w16cid:durableId="1094788637">
    <w:abstractNumId w:val="4"/>
  </w:num>
  <w:num w:numId="7" w16cid:durableId="282462613">
    <w:abstractNumId w:val="5"/>
  </w:num>
  <w:num w:numId="8" w16cid:durableId="774592218">
    <w:abstractNumId w:val="6"/>
  </w:num>
  <w:num w:numId="9" w16cid:durableId="310907560">
    <w:abstractNumId w:val="7"/>
  </w:num>
  <w:num w:numId="10" w16cid:durableId="382947100">
    <w:abstractNumId w:val="9"/>
  </w:num>
  <w:num w:numId="11" w16cid:durableId="362900066">
    <w:abstractNumId w:val="10"/>
  </w:num>
  <w:num w:numId="12" w16cid:durableId="212891483">
    <w:abstractNumId w:val="21"/>
  </w:num>
  <w:num w:numId="13" w16cid:durableId="192619252">
    <w:abstractNumId w:val="12"/>
  </w:num>
  <w:num w:numId="14" w16cid:durableId="1863781674">
    <w:abstractNumId w:val="20"/>
  </w:num>
  <w:num w:numId="15" w16cid:durableId="839929001">
    <w:abstractNumId w:val="16"/>
  </w:num>
  <w:num w:numId="16" w16cid:durableId="2022774131">
    <w:abstractNumId w:val="13"/>
  </w:num>
  <w:num w:numId="17" w16cid:durableId="1224482107">
    <w:abstractNumId w:val="14"/>
  </w:num>
  <w:num w:numId="18" w16cid:durableId="518467478">
    <w:abstractNumId w:val="23"/>
  </w:num>
  <w:num w:numId="19" w16cid:durableId="824399051">
    <w:abstractNumId w:val="17"/>
  </w:num>
  <w:num w:numId="20" w16cid:durableId="1353260762">
    <w:abstractNumId w:val="26"/>
  </w:num>
  <w:num w:numId="21" w16cid:durableId="1341077222">
    <w:abstractNumId w:val="19"/>
  </w:num>
  <w:num w:numId="22" w16cid:durableId="2075081659">
    <w:abstractNumId w:val="15"/>
  </w:num>
  <w:num w:numId="23" w16cid:durableId="354504864">
    <w:abstractNumId w:val="18"/>
  </w:num>
  <w:num w:numId="24" w16cid:durableId="301541763">
    <w:abstractNumId w:val="11"/>
  </w:num>
  <w:num w:numId="25" w16cid:durableId="1192256941">
    <w:abstractNumId w:val="22"/>
  </w:num>
  <w:num w:numId="26" w16cid:durableId="870260344">
    <w:abstractNumId w:val="25"/>
  </w:num>
  <w:num w:numId="27" w16cid:durableId="1658218782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FC"/>
    <w:rsid w:val="00001BBF"/>
    <w:rsid w:val="0001020E"/>
    <w:rsid w:val="0001103A"/>
    <w:rsid w:val="00011446"/>
    <w:rsid w:val="00012B14"/>
    <w:rsid w:val="00013B57"/>
    <w:rsid w:val="00017B6E"/>
    <w:rsid w:val="00017CFC"/>
    <w:rsid w:val="00021D7D"/>
    <w:rsid w:val="0002515C"/>
    <w:rsid w:val="0002584A"/>
    <w:rsid w:val="000267C3"/>
    <w:rsid w:val="00026BFC"/>
    <w:rsid w:val="00030119"/>
    <w:rsid w:val="00036D00"/>
    <w:rsid w:val="000417F8"/>
    <w:rsid w:val="000439A6"/>
    <w:rsid w:val="000526C0"/>
    <w:rsid w:val="0005391B"/>
    <w:rsid w:val="00056AAE"/>
    <w:rsid w:val="00062DF7"/>
    <w:rsid w:val="00063468"/>
    <w:rsid w:val="000661FA"/>
    <w:rsid w:val="0006634B"/>
    <w:rsid w:val="00067F3B"/>
    <w:rsid w:val="000708C7"/>
    <w:rsid w:val="0007148C"/>
    <w:rsid w:val="00082B69"/>
    <w:rsid w:val="00085E5A"/>
    <w:rsid w:val="000860CB"/>
    <w:rsid w:val="00091669"/>
    <w:rsid w:val="000922CC"/>
    <w:rsid w:val="00092402"/>
    <w:rsid w:val="00096321"/>
    <w:rsid w:val="00096EEF"/>
    <w:rsid w:val="000A1C72"/>
    <w:rsid w:val="000A49DC"/>
    <w:rsid w:val="000A6A6C"/>
    <w:rsid w:val="000A6F72"/>
    <w:rsid w:val="000A7C35"/>
    <w:rsid w:val="000B0833"/>
    <w:rsid w:val="000B33EC"/>
    <w:rsid w:val="000B4027"/>
    <w:rsid w:val="000B443E"/>
    <w:rsid w:val="000B57F7"/>
    <w:rsid w:val="000B7B52"/>
    <w:rsid w:val="000C1DAD"/>
    <w:rsid w:val="000C4F33"/>
    <w:rsid w:val="000C6904"/>
    <w:rsid w:val="000D1064"/>
    <w:rsid w:val="000D2375"/>
    <w:rsid w:val="000D2C23"/>
    <w:rsid w:val="000D4551"/>
    <w:rsid w:val="000E3C9F"/>
    <w:rsid w:val="000E3F57"/>
    <w:rsid w:val="000E5514"/>
    <w:rsid w:val="000E575E"/>
    <w:rsid w:val="000F1C5A"/>
    <w:rsid w:val="000F2316"/>
    <w:rsid w:val="000F7F9B"/>
    <w:rsid w:val="001000F0"/>
    <w:rsid w:val="001003F2"/>
    <w:rsid w:val="001016FA"/>
    <w:rsid w:val="0010275C"/>
    <w:rsid w:val="00104082"/>
    <w:rsid w:val="0010600C"/>
    <w:rsid w:val="0011053F"/>
    <w:rsid w:val="001107E9"/>
    <w:rsid w:val="00113A0D"/>
    <w:rsid w:val="001171EA"/>
    <w:rsid w:val="00122E9A"/>
    <w:rsid w:val="00125C10"/>
    <w:rsid w:val="00126C19"/>
    <w:rsid w:val="0013089A"/>
    <w:rsid w:val="0013268A"/>
    <w:rsid w:val="00132CA2"/>
    <w:rsid w:val="00133AAA"/>
    <w:rsid w:val="00133CB0"/>
    <w:rsid w:val="00133D13"/>
    <w:rsid w:val="00136B68"/>
    <w:rsid w:val="00136B96"/>
    <w:rsid w:val="001407BE"/>
    <w:rsid w:val="00150B50"/>
    <w:rsid w:val="001512E4"/>
    <w:rsid w:val="001534CD"/>
    <w:rsid w:val="001536F3"/>
    <w:rsid w:val="00156853"/>
    <w:rsid w:val="00156E8D"/>
    <w:rsid w:val="00160FB0"/>
    <w:rsid w:val="001644D2"/>
    <w:rsid w:val="001656E6"/>
    <w:rsid w:val="001657A6"/>
    <w:rsid w:val="00165BEE"/>
    <w:rsid w:val="00165CB9"/>
    <w:rsid w:val="0016761F"/>
    <w:rsid w:val="00167CDE"/>
    <w:rsid w:val="001738FA"/>
    <w:rsid w:val="00173FF2"/>
    <w:rsid w:val="00175678"/>
    <w:rsid w:val="00176481"/>
    <w:rsid w:val="00177601"/>
    <w:rsid w:val="00180D16"/>
    <w:rsid w:val="00181DB1"/>
    <w:rsid w:val="00182697"/>
    <w:rsid w:val="00185DFA"/>
    <w:rsid w:val="00187593"/>
    <w:rsid w:val="001919F7"/>
    <w:rsid w:val="001921B7"/>
    <w:rsid w:val="00192E62"/>
    <w:rsid w:val="001933C1"/>
    <w:rsid w:val="00194BDD"/>
    <w:rsid w:val="00195021"/>
    <w:rsid w:val="00195BE9"/>
    <w:rsid w:val="001A0FB9"/>
    <w:rsid w:val="001A3A10"/>
    <w:rsid w:val="001A4683"/>
    <w:rsid w:val="001A5AAF"/>
    <w:rsid w:val="001A6853"/>
    <w:rsid w:val="001B2E14"/>
    <w:rsid w:val="001B3097"/>
    <w:rsid w:val="001B32AE"/>
    <w:rsid w:val="001B6E5C"/>
    <w:rsid w:val="001B6F0D"/>
    <w:rsid w:val="001B73E4"/>
    <w:rsid w:val="001C1A63"/>
    <w:rsid w:val="001C3862"/>
    <w:rsid w:val="001C7214"/>
    <w:rsid w:val="001C9279"/>
    <w:rsid w:val="001D0B27"/>
    <w:rsid w:val="001D1016"/>
    <w:rsid w:val="001D1128"/>
    <w:rsid w:val="001D1DE9"/>
    <w:rsid w:val="001D4E25"/>
    <w:rsid w:val="001E14FE"/>
    <w:rsid w:val="001E229D"/>
    <w:rsid w:val="001E2C38"/>
    <w:rsid w:val="001E63B3"/>
    <w:rsid w:val="001F55CD"/>
    <w:rsid w:val="001F7423"/>
    <w:rsid w:val="00202602"/>
    <w:rsid w:val="0020469D"/>
    <w:rsid w:val="002060DF"/>
    <w:rsid w:val="002072A0"/>
    <w:rsid w:val="002100E3"/>
    <w:rsid w:val="00211436"/>
    <w:rsid w:val="00211599"/>
    <w:rsid w:val="002139C3"/>
    <w:rsid w:val="00221FB1"/>
    <w:rsid w:val="002226B7"/>
    <w:rsid w:val="002237B2"/>
    <w:rsid w:val="00223943"/>
    <w:rsid w:val="00224B31"/>
    <w:rsid w:val="00224D56"/>
    <w:rsid w:val="002266AC"/>
    <w:rsid w:val="00227678"/>
    <w:rsid w:val="00227781"/>
    <w:rsid w:val="00227912"/>
    <w:rsid w:val="00234D7F"/>
    <w:rsid w:val="00235B2D"/>
    <w:rsid w:val="00236143"/>
    <w:rsid w:val="0023738F"/>
    <w:rsid w:val="00237E2F"/>
    <w:rsid w:val="00241576"/>
    <w:rsid w:val="00242CAD"/>
    <w:rsid w:val="00244BF6"/>
    <w:rsid w:val="00251DE2"/>
    <w:rsid w:val="00253215"/>
    <w:rsid w:val="0025373E"/>
    <w:rsid w:val="00253BA9"/>
    <w:rsid w:val="00253CF0"/>
    <w:rsid w:val="00254438"/>
    <w:rsid w:val="0025510F"/>
    <w:rsid w:val="00261AF9"/>
    <w:rsid w:val="00262233"/>
    <w:rsid w:val="00262D76"/>
    <w:rsid w:val="0026307B"/>
    <w:rsid w:val="00265437"/>
    <w:rsid w:val="00265E18"/>
    <w:rsid w:val="00266B48"/>
    <w:rsid w:val="002670D0"/>
    <w:rsid w:val="002670E1"/>
    <w:rsid w:val="002709FE"/>
    <w:rsid w:val="00271178"/>
    <w:rsid w:val="0027170E"/>
    <w:rsid w:val="00276F0B"/>
    <w:rsid w:val="002803B0"/>
    <w:rsid w:val="002817BE"/>
    <w:rsid w:val="00281E89"/>
    <w:rsid w:val="00282559"/>
    <w:rsid w:val="00284C07"/>
    <w:rsid w:val="00284FC7"/>
    <w:rsid w:val="00285FF3"/>
    <w:rsid w:val="0028681C"/>
    <w:rsid w:val="00290365"/>
    <w:rsid w:val="00290BAD"/>
    <w:rsid w:val="00292972"/>
    <w:rsid w:val="00293E7E"/>
    <w:rsid w:val="0029629F"/>
    <w:rsid w:val="0029673A"/>
    <w:rsid w:val="002A2306"/>
    <w:rsid w:val="002A347B"/>
    <w:rsid w:val="002A424D"/>
    <w:rsid w:val="002A6A04"/>
    <w:rsid w:val="002B5C1B"/>
    <w:rsid w:val="002B78FC"/>
    <w:rsid w:val="002C2B28"/>
    <w:rsid w:val="002C3B1E"/>
    <w:rsid w:val="002C6C27"/>
    <w:rsid w:val="002D10F9"/>
    <w:rsid w:val="002D3187"/>
    <w:rsid w:val="002D6480"/>
    <w:rsid w:val="002D6824"/>
    <w:rsid w:val="002D7637"/>
    <w:rsid w:val="002E1F9A"/>
    <w:rsid w:val="002E2AFF"/>
    <w:rsid w:val="002E57C7"/>
    <w:rsid w:val="002F0E6D"/>
    <w:rsid w:val="002F225F"/>
    <w:rsid w:val="002F2632"/>
    <w:rsid w:val="002F54F9"/>
    <w:rsid w:val="002F5C2F"/>
    <w:rsid w:val="00302865"/>
    <w:rsid w:val="00307EF1"/>
    <w:rsid w:val="003100EB"/>
    <w:rsid w:val="0031058F"/>
    <w:rsid w:val="00313C5E"/>
    <w:rsid w:val="00313D3A"/>
    <w:rsid w:val="00316992"/>
    <w:rsid w:val="00317B28"/>
    <w:rsid w:val="003233E6"/>
    <w:rsid w:val="00323AED"/>
    <w:rsid w:val="0032475F"/>
    <w:rsid w:val="00326F29"/>
    <w:rsid w:val="00330640"/>
    <w:rsid w:val="003307BC"/>
    <w:rsid w:val="00331D6D"/>
    <w:rsid w:val="0033565F"/>
    <w:rsid w:val="003373F9"/>
    <w:rsid w:val="003405BE"/>
    <w:rsid w:val="003448AE"/>
    <w:rsid w:val="00344FAD"/>
    <w:rsid w:val="003456BA"/>
    <w:rsid w:val="0034696A"/>
    <w:rsid w:val="003514DE"/>
    <w:rsid w:val="003517B4"/>
    <w:rsid w:val="00354D36"/>
    <w:rsid w:val="003557E1"/>
    <w:rsid w:val="00355E05"/>
    <w:rsid w:val="00357200"/>
    <w:rsid w:val="003573E3"/>
    <w:rsid w:val="00357C08"/>
    <w:rsid w:val="00357F39"/>
    <w:rsid w:val="003603E9"/>
    <w:rsid w:val="00363140"/>
    <w:rsid w:val="00364E35"/>
    <w:rsid w:val="003710AF"/>
    <w:rsid w:val="00374440"/>
    <w:rsid w:val="00375742"/>
    <w:rsid w:val="00375DB2"/>
    <w:rsid w:val="003763F0"/>
    <w:rsid w:val="00376E82"/>
    <w:rsid w:val="003775C5"/>
    <w:rsid w:val="00377826"/>
    <w:rsid w:val="00380726"/>
    <w:rsid w:val="00382207"/>
    <w:rsid w:val="00384315"/>
    <w:rsid w:val="00384581"/>
    <w:rsid w:val="00386AB6"/>
    <w:rsid w:val="00386C26"/>
    <w:rsid w:val="00390E19"/>
    <w:rsid w:val="00393170"/>
    <w:rsid w:val="00396FE9"/>
    <w:rsid w:val="003A315E"/>
    <w:rsid w:val="003A4032"/>
    <w:rsid w:val="003A4810"/>
    <w:rsid w:val="003B16CE"/>
    <w:rsid w:val="003B19F8"/>
    <w:rsid w:val="003B2128"/>
    <w:rsid w:val="003B2326"/>
    <w:rsid w:val="003B3E2F"/>
    <w:rsid w:val="003B4F08"/>
    <w:rsid w:val="003B559A"/>
    <w:rsid w:val="003B7FF5"/>
    <w:rsid w:val="003C0AFB"/>
    <w:rsid w:val="003C1D84"/>
    <w:rsid w:val="003C334A"/>
    <w:rsid w:val="003C54DB"/>
    <w:rsid w:val="003C61F4"/>
    <w:rsid w:val="003C67A0"/>
    <w:rsid w:val="003D15B6"/>
    <w:rsid w:val="003D29F8"/>
    <w:rsid w:val="003D348D"/>
    <w:rsid w:val="003D6D9F"/>
    <w:rsid w:val="003D728F"/>
    <w:rsid w:val="003E0CEF"/>
    <w:rsid w:val="003E11D2"/>
    <w:rsid w:val="003E1C71"/>
    <w:rsid w:val="003E232E"/>
    <w:rsid w:val="003E2ACC"/>
    <w:rsid w:val="003E2BAE"/>
    <w:rsid w:val="003E39CE"/>
    <w:rsid w:val="003E4E9D"/>
    <w:rsid w:val="003E4F33"/>
    <w:rsid w:val="003E5013"/>
    <w:rsid w:val="003E5D1D"/>
    <w:rsid w:val="003E6970"/>
    <w:rsid w:val="003E79D4"/>
    <w:rsid w:val="003F0270"/>
    <w:rsid w:val="003F1A66"/>
    <w:rsid w:val="003F2085"/>
    <w:rsid w:val="003F2E6D"/>
    <w:rsid w:val="003F6063"/>
    <w:rsid w:val="003F7653"/>
    <w:rsid w:val="003F79F4"/>
    <w:rsid w:val="003F7CDB"/>
    <w:rsid w:val="00401AB5"/>
    <w:rsid w:val="004060B8"/>
    <w:rsid w:val="004070F9"/>
    <w:rsid w:val="00414646"/>
    <w:rsid w:val="00415F75"/>
    <w:rsid w:val="004160C5"/>
    <w:rsid w:val="00417CD5"/>
    <w:rsid w:val="004221DF"/>
    <w:rsid w:val="00425CB3"/>
    <w:rsid w:val="004270A9"/>
    <w:rsid w:val="004304C4"/>
    <w:rsid w:val="00431238"/>
    <w:rsid w:val="00431F22"/>
    <w:rsid w:val="00431F23"/>
    <w:rsid w:val="0043475F"/>
    <w:rsid w:val="0043625A"/>
    <w:rsid w:val="00437504"/>
    <w:rsid w:val="0043767C"/>
    <w:rsid w:val="00440820"/>
    <w:rsid w:val="00441176"/>
    <w:rsid w:val="00441393"/>
    <w:rsid w:val="00441822"/>
    <w:rsid w:val="004435A0"/>
    <w:rsid w:val="0044733B"/>
    <w:rsid w:val="00452241"/>
    <w:rsid w:val="00456B54"/>
    <w:rsid w:val="004574B3"/>
    <w:rsid w:val="004611B8"/>
    <w:rsid w:val="00461CAD"/>
    <w:rsid w:val="00466895"/>
    <w:rsid w:val="00470A44"/>
    <w:rsid w:val="004742E4"/>
    <w:rsid w:val="00475C6A"/>
    <w:rsid w:val="00480557"/>
    <w:rsid w:val="004809B4"/>
    <w:rsid w:val="00483AD9"/>
    <w:rsid w:val="00484218"/>
    <w:rsid w:val="004874B1"/>
    <w:rsid w:val="00487AF1"/>
    <w:rsid w:val="00490B30"/>
    <w:rsid w:val="00490E95"/>
    <w:rsid w:val="00493F21"/>
    <w:rsid w:val="004942A0"/>
    <w:rsid w:val="0049480A"/>
    <w:rsid w:val="00496FDE"/>
    <w:rsid w:val="004A4D7F"/>
    <w:rsid w:val="004A5D8C"/>
    <w:rsid w:val="004A7849"/>
    <w:rsid w:val="004B17EC"/>
    <w:rsid w:val="004B1E4C"/>
    <w:rsid w:val="004B78DB"/>
    <w:rsid w:val="004C1299"/>
    <w:rsid w:val="004C1A61"/>
    <w:rsid w:val="004C220E"/>
    <w:rsid w:val="004C55D7"/>
    <w:rsid w:val="004C6B12"/>
    <w:rsid w:val="004D0D46"/>
    <w:rsid w:val="004D100F"/>
    <w:rsid w:val="004D344D"/>
    <w:rsid w:val="004D3681"/>
    <w:rsid w:val="004D3EE2"/>
    <w:rsid w:val="004D4B84"/>
    <w:rsid w:val="004D5840"/>
    <w:rsid w:val="004D6DC5"/>
    <w:rsid w:val="004D7027"/>
    <w:rsid w:val="004D7E67"/>
    <w:rsid w:val="004E0B21"/>
    <w:rsid w:val="004E42CA"/>
    <w:rsid w:val="004E5D6A"/>
    <w:rsid w:val="004F07C9"/>
    <w:rsid w:val="004F52FB"/>
    <w:rsid w:val="0050048F"/>
    <w:rsid w:val="00500F80"/>
    <w:rsid w:val="005033E2"/>
    <w:rsid w:val="005035BA"/>
    <w:rsid w:val="0050371C"/>
    <w:rsid w:val="00504C1F"/>
    <w:rsid w:val="00512580"/>
    <w:rsid w:val="005131AD"/>
    <w:rsid w:val="005131FB"/>
    <w:rsid w:val="00514B58"/>
    <w:rsid w:val="00516435"/>
    <w:rsid w:val="00520E88"/>
    <w:rsid w:val="00521255"/>
    <w:rsid w:val="00523321"/>
    <w:rsid w:val="005239D3"/>
    <w:rsid w:val="00523D42"/>
    <w:rsid w:val="005247B4"/>
    <w:rsid w:val="00526BDA"/>
    <w:rsid w:val="005301D7"/>
    <w:rsid w:val="00533066"/>
    <w:rsid w:val="005330AA"/>
    <w:rsid w:val="00535124"/>
    <w:rsid w:val="00540EDE"/>
    <w:rsid w:val="00544A54"/>
    <w:rsid w:val="00545E39"/>
    <w:rsid w:val="00547169"/>
    <w:rsid w:val="00547E97"/>
    <w:rsid w:val="005504E3"/>
    <w:rsid w:val="0055131D"/>
    <w:rsid w:val="00553E56"/>
    <w:rsid w:val="005560C2"/>
    <w:rsid w:val="005600CA"/>
    <w:rsid w:val="00560B5A"/>
    <w:rsid w:val="0056112C"/>
    <w:rsid w:val="0056162E"/>
    <w:rsid w:val="00566129"/>
    <w:rsid w:val="00567E33"/>
    <w:rsid w:val="00571D66"/>
    <w:rsid w:val="00573480"/>
    <w:rsid w:val="0057387D"/>
    <w:rsid w:val="00573C72"/>
    <w:rsid w:val="0057416D"/>
    <w:rsid w:val="005749B1"/>
    <w:rsid w:val="00577B54"/>
    <w:rsid w:val="00580967"/>
    <w:rsid w:val="00581AF6"/>
    <w:rsid w:val="00582766"/>
    <w:rsid w:val="005844FE"/>
    <w:rsid w:val="00584C5E"/>
    <w:rsid w:val="00587B78"/>
    <w:rsid w:val="005916A4"/>
    <w:rsid w:val="005923F3"/>
    <w:rsid w:val="00592F1E"/>
    <w:rsid w:val="005934D7"/>
    <w:rsid w:val="00595C4F"/>
    <w:rsid w:val="00597541"/>
    <w:rsid w:val="005A2057"/>
    <w:rsid w:val="005A212F"/>
    <w:rsid w:val="005A22AE"/>
    <w:rsid w:val="005A5DA8"/>
    <w:rsid w:val="005A7A38"/>
    <w:rsid w:val="005B105E"/>
    <w:rsid w:val="005B166A"/>
    <w:rsid w:val="005B210F"/>
    <w:rsid w:val="005B33F2"/>
    <w:rsid w:val="005B3E43"/>
    <w:rsid w:val="005B4341"/>
    <w:rsid w:val="005B4C1A"/>
    <w:rsid w:val="005B4E7D"/>
    <w:rsid w:val="005B5113"/>
    <w:rsid w:val="005C03FA"/>
    <w:rsid w:val="005C0E8C"/>
    <w:rsid w:val="005C3CE6"/>
    <w:rsid w:val="005C7977"/>
    <w:rsid w:val="005D20AF"/>
    <w:rsid w:val="005D2FEA"/>
    <w:rsid w:val="005D322E"/>
    <w:rsid w:val="005D3A64"/>
    <w:rsid w:val="005D4F95"/>
    <w:rsid w:val="005E01C9"/>
    <w:rsid w:val="005E0EB8"/>
    <w:rsid w:val="005E3183"/>
    <w:rsid w:val="005E7CE5"/>
    <w:rsid w:val="005F027E"/>
    <w:rsid w:val="005F6D21"/>
    <w:rsid w:val="00601ACC"/>
    <w:rsid w:val="00603493"/>
    <w:rsid w:val="00604891"/>
    <w:rsid w:val="00607C49"/>
    <w:rsid w:val="00613A41"/>
    <w:rsid w:val="00613A52"/>
    <w:rsid w:val="00614D64"/>
    <w:rsid w:val="0062119A"/>
    <w:rsid w:val="00623640"/>
    <w:rsid w:val="00624C11"/>
    <w:rsid w:val="00632F58"/>
    <w:rsid w:val="006342DE"/>
    <w:rsid w:val="00634515"/>
    <w:rsid w:val="00637ED3"/>
    <w:rsid w:val="006406B4"/>
    <w:rsid w:val="00641131"/>
    <w:rsid w:val="00641F95"/>
    <w:rsid w:val="0064279B"/>
    <w:rsid w:val="00643BDC"/>
    <w:rsid w:val="00647074"/>
    <w:rsid w:val="00647A70"/>
    <w:rsid w:val="006548A4"/>
    <w:rsid w:val="00654A28"/>
    <w:rsid w:val="00656C3F"/>
    <w:rsid w:val="00657FEF"/>
    <w:rsid w:val="00660D14"/>
    <w:rsid w:val="006610DD"/>
    <w:rsid w:val="00663383"/>
    <w:rsid w:val="00663994"/>
    <w:rsid w:val="00663BF4"/>
    <w:rsid w:val="00667661"/>
    <w:rsid w:val="006756F4"/>
    <w:rsid w:val="00675D7E"/>
    <w:rsid w:val="006761DA"/>
    <w:rsid w:val="00676783"/>
    <w:rsid w:val="0068137C"/>
    <w:rsid w:val="006857EA"/>
    <w:rsid w:val="00690F98"/>
    <w:rsid w:val="0069405F"/>
    <w:rsid w:val="006979F6"/>
    <w:rsid w:val="006A0A63"/>
    <w:rsid w:val="006A1686"/>
    <w:rsid w:val="006A2678"/>
    <w:rsid w:val="006A33FD"/>
    <w:rsid w:val="006A3B50"/>
    <w:rsid w:val="006A7452"/>
    <w:rsid w:val="006B15C1"/>
    <w:rsid w:val="006C01E3"/>
    <w:rsid w:val="006C51A6"/>
    <w:rsid w:val="006C61CD"/>
    <w:rsid w:val="006D0B39"/>
    <w:rsid w:val="006D0FE2"/>
    <w:rsid w:val="006D12C0"/>
    <w:rsid w:val="006D2346"/>
    <w:rsid w:val="006D2AD7"/>
    <w:rsid w:val="006D4930"/>
    <w:rsid w:val="006D5EF8"/>
    <w:rsid w:val="006D6D0B"/>
    <w:rsid w:val="006E06C6"/>
    <w:rsid w:val="006E090B"/>
    <w:rsid w:val="006E0BAF"/>
    <w:rsid w:val="006E1A40"/>
    <w:rsid w:val="006E21FA"/>
    <w:rsid w:val="006E2C9D"/>
    <w:rsid w:val="006E3474"/>
    <w:rsid w:val="006E5D77"/>
    <w:rsid w:val="006E5FAF"/>
    <w:rsid w:val="006E6D66"/>
    <w:rsid w:val="006F2568"/>
    <w:rsid w:val="006F4E5C"/>
    <w:rsid w:val="006F5CFC"/>
    <w:rsid w:val="006F5D4F"/>
    <w:rsid w:val="006F6C4F"/>
    <w:rsid w:val="006F7336"/>
    <w:rsid w:val="006F7A9D"/>
    <w:rsid w:val="007004BD"/>
    <w:rsid w:val="00700BC3"/>
    <w:rsid w:val="00701154"/>
    <w:rsid w:val="00702A5A"/>
    <w:rsid w:val="00705B11"/>
    <w:rsid w:val="00705F1C"/>
    <w:rsid w:val="00710F31"/>
    <w:rsid w:val="007175FA"/>
    <w:rsid w:val="007202D7"/>
    <w:rsid w:val="00721270"/>
    <w:rsid w:val="007265C5"/>
    <w:rsid w:val="00730261"/>
    <w:rsid w:val="007313E7"/>
    <w:rsid w:val="0073150D"/>
    <w:rsid w:val="00733B26"/>
    <w:rsid w:val="00734676"/>
    <w:rsid w:val="007353FE"/>
    <w:rsid w:val="00735AF5"/>
    <w:rsid w:val="00735F59"/>
    <w:rsid w:val="00737968"/>
    <w:rsid w:val="0074078E"/>
    <w:rsid w:val="007426FF"/>
    <w:rsid w:val="00744E9B"/>
    <w:rsid w:val="0074591B"/>
    <w:rsid w:val="00745989"/>
    <w:rsid w:val="00747A1C"/>
    <w:rsid w:val="0075435A"/>
    <w:rsid w:val="00754AC8"/>
    <w:rsid w:val="00755EBF"/>
    <w:rsid w:val="00757542"/>
    <w:rsid w:val="00762882"/>
    <w:rsid w:val="0076459B"/>
    <w:rsid w:val="00764C91"/>
    <w:rsid w:val="0076E64B"/>
    <w:rsid w:val="00770133"/>
    <w:rsid w:val="00772570"/>
    <w:rsid w:val="00773A16"/>
    <w:rsid w:val="00774D75"/>
    <w:rsid w:val="00775ECB"/>
    <w:rsid w:val="00776BDA"/>
    <w:rsid w:val="00777230"/>
    <w:rsid w:val="007816E9"/>
    <w:rsid w:val="007833C8"/>
    <w:rsid w:val="00784833"/>
    <w:rsid w:val="00787BB0"/>
    <w:rsid w:val="00790BAE"/>
    <w:rsid w:val="00791C54"/>
    <w:rsid w:val="00793019"/>
    <w:rsid w:val="00795634"/>
    <w:rsid w:val="0079598C"/>
    <w:rsid w:val="00795FF1"/>
    <w:rsid w:val="007A3AEA"/>
    <w:rsid w:val="007B1A94"/>
    <w:rsid w:val="007B1B1F"/>
    <w:rsid w:val="007B45FC"/>
    <w:rsid w:val="007B4E82"/>
    <w:rsid w:val="007C0244"/>
    <w:rsid w:val="007C1D2A"/>
    <w:rsid w:val="007C1F5F"/>
    <w:rsid w:val="007C5810"/>
    <w:rsid w:val="007C6BAB"/>
    <w:rsid w:val="007C7DD5"/>
    <w:rsid w:val="007D152E"/>
    <w:rsid w:val="007E0DE7"/>
    <w:rsid w:val="007E1E24"/>
    <w:rsid w:val="007E43E4"/>
    <w:rsid w:val="007E53EF"/>
    <w:rsid w:val="007E5ACC"/>
    <w:rsid w:val="007F0C45"/>
    <w:rsid w:val="007F0E81"/>
    <w:rsid w:val="007F2F74"/>
    <w:rsid w:val="007F4EAB"/>
    <w:rsid w:val="007F558C"/>
    <w:rsid w:val="007F7B3C"/>
    <w:rsid w:val="00801029"/>
    <w:rsid w:val="00801E28"/>
    <w:rsid w:val="0080497F"/>
    <w:rsid w:val="0080510D"/>
    <w:rsid w:val="00806233"/>
    <w:rsid w:val="008072FC"/>
    <w:rsid w:val="00810E14"/>
    <w:rsid w:val="00815E26"/>
    <w:rsid w:val="0082368E"/>
    <w:rsid w:val="0082381B"/>
    <w:rsid w:val="00832595"/>
    <w:rsid w:val="00833621"/>
    <w:rsid w:val="0083443F"/>
    <w:rsid w:val="0083642C"/>
    <w:rsid w:val="0083704F"/>
    <w:rsid w:val="00842C2C"/>
    <w:rsid w:val="0084760D"/>
    <w:rsid w:val="00851452"/>
    <w:rsid w:val="00853ABB"/>
    <w:rsid w:val="00857CDE"/>
    <w:rsid w:val="00860F8B"/>
    <w:rsid w:val="00861BDE"/>
    <w:rsid w:val="00862417"/>
    <w:rsid w:val="0086249E"/>
    <w:rsid w:val="008648A1"/>
    <w:rsid w:val="008679E0"/>
    <w:rsid w:val="00871134"/>
    <w:rsid w:val="00871CB7"/>
    <w:rsid w:val="00873998"/>
    <w:rsid w:val="008743B4"/>
    <w:rsid w:val="00875116"/>
    <w:rsid w:val="0087519C"/>
    <w:rsid w:val="008757B0"/>
    <w:rsid w:val="008759A9"/>
    <w:rsid w:val="00875A48"/>
    <w:rsid w:val="00876EE0"/>
    <w:rsid w:val="008804CA"/>
    <w:rsid w:val="0088178C"/>
    <w:rsid w:val="00884013"/>
    <w:rsid w:val="00891685"/>
    <w:rsid w:val="008945EC"/>
    <w:rsid w:val="00894E97"/>
    <w:rsid w:val="00896713"/>
    <w:rsid w:val="00896B34"/>
    <w:rsid w:val="008A4FE8"/>
    <w:rsid w:val="008A56AF"/>
    <w:rsid w:val="008A573D"/>
    <w:rsid w:val="008A57C4"/>
    <w:rsid w:val="008A64CE"/>
    <w:rsid w:val="008A6CEE"/>
    <w:rsid w:val="008B02A5"/>
    <w:rsid w:val="008B0F4F"/>
    <w:rsid w:val="008B6291"/>
    <w:rsid w:val="008C0BEF"/>
    <w:rsid w:val="008C0D10"/>
    <w:rsid w:val="008C0FE4"/>
    <w:rsid w:val="008C3B40"/>
    <w:rsid w:val="008C447E"/>
    <w:rsid w:val="008D070C"/>
    <w:rsid w:val="008D0B65"/>
    <w:rsid w:val="008D198E"/>
    <w:rsid w:val="008D29C4"/>
    <w:rsid w:val="008D4D01"/>
    <w:rsid w:val="008D67F7"/>
    <w:rsid w:val="008D7141"/>
    <w:rsid w:val="008E43FB"/>
    <w:rsid w:val="008E5349"/>
    <w:rsid w:val="008E5A03"/>
    <w:rsid w:val="008F0C2A"/>
    <w:rsid w:val="008F0D40"/>
    <w:rsid w:val="00900B9C"/>
    <w:rsid w:val="009055F9"/>
    <w:rsid w:val="00906D98"/>
    <w:rsid w:val="009071A3"/>
    <w:rsid w:val="00911B37"/>
    <w:rsid w:val="0091344F"/>
    <w:rsid w:val="00914776"/>
    <w:rsid w:val="009152E6"/>
    <w:rsid w:val="00916874"/>
    <w:rsid w:val="0092016A"/>
    <w:rsid w:val="009206B4"/>
    <w:rsid w:val="009211C5"/>
    <w:rsid w:val="009219DB"/>
    <w:rsid w:val="00922593"/>
    <w:rsid w:val="009326EA"/>
    <w:rsid w:val="009341B0"/>
    <w:rsid w:val="00937894"/>
    <w:rsid w:val="00937CB9"/>
    <w:rsid w:val="00941D8A"/>
    <w:rsid w:val="00946F9D"/>
    <w:rsid w:val="00950B4A"/>
    <w:rsid w:val="0095393E"/>
    <w:rsid w:val="00955C92"/>
    <w:rsid w:val="00957D9E"/>
    <w:rsid w:val="00957EAF"/>
    <w:rsid w:val="0096006D"/>
    <w:rsid w:val="009601B0"/>
    <w:rsid w:val="009626C8"/>
    <w:rsid w:val="009634AD"/>
    <w:rsid w:val="00965AF6"/>
    <w:rsid w:val="009661D0"/>
    <w:rsid w:val="00966226"/>
    <w:rsid w:val="009703D3"/>
    <w:rsid w:val="00972754"/>
    <w:rsid w:val="009752C0"/>
    <w:rsid w:val="009757BB"/>
    <w:rsid w:val="00975838"/>
    <w:rsid w:val="00976103"/>
    <w:rsid w:val="00976548"/>
    <w:rsid w:val="00976B6F"/>
    <w:rsid w:val="00983ACC"/>
    <w:rsid w:val="00986DC8"/>
    <w:rsid w:val="00987679"/>
    <w:rsid w:val="00994C13"/>
    <w:rsid w:val="00996787"/>
    <w:rsid w:val="009A4C3E"/>
    <w:rsid w:val="009A7F3E"/>
    <w:rsid w:val="009B0294"/>
    <w:rsid w:val="009B4631"/>
    <w:rsid w:val="009B4681"/>
    <w:rsid w:val="009B50EA"/>
    <w:rsid w:val="009B6CDE"/>
    <w:rsid w:val="009C1F3D"/>
    <w:rsid w:val="009C4542"/>
    <w:rsid w:val="009C4E30"/>
    <w:rsid w:val="009C598C"/>
    <w:rsid w:val="009C5AC9"/>
    <w:rsid w:val="009D1992"/>
    <w:rsid w:val="009D3828"/>
    <w:rsid w:val="009D6B1B"/>
    <w:rsid w:val="009E012B"/>
    <w:rsid w:val="009E1BB0"/>
    <w:rsid w:val="009E553D"/>
    <w:rsid w:val="009E66F1"/>
    <w:rsid w:val="009F0341"/>
    <w:rsid w:val="009F288A"/>
    <w:rsid w:val="009F5C72"/>
    <w:rsid w:val="009F664C"/>
    <w:rsid w:val="00A01496"/>
    <w:rsid w:val="00A01648"/>
    <w:rsid w:val="00A02356"/>
    <w:rsid w:val="00A03101"/>
    <w:rsid w:val="00A03ADB"/>
    <w:rsid w:val="00A049C9"/>
    <w:rsid w:val="00A0689A"/>
    <w:rsid w:val="00A10751"/>
    <w:rsid w:val="00A1143B"/>
    <w:rsid w:val="00A12A8E"/>
    <w:rsid w:val="00A12CFB"/>
    <w:rsid w:val="00A1553B"/>
    <w:rsid w:val="00A16AD3"/>
    <w:rsid w:val="00A20351"/>
    <w:rsid w:val="00A20C95"/>
    <w:rsid w:val="00A21049"/>
    <w:rsid w:val="00A22AF1"/>
    <w:rsid w:val="00A233AE"/>
    <w:rsid w:val="00A2543C"/>
    <w:rsid w:val="00A2659B"/>
    <w:rsid w:val="00A33DE9"/>
    <w:rsid w:val="00A34048"/>
    <w:rsid w:val="00A35911"/>
    <w:rsid w:val="00A367DA"/>
    <w:rsid w:val="00A36C5B"/>
    <w:rsid w:val="00A37B12"/>
    <w:rsid w:val="00A41D7A"/>
    <w:rsid w:val="00A4480B"/>
    <w:rsid w:val="00A46BBF"/>
    <w:rsid w:val="00A46F8D"/>
    <w:rsid w:val="00A502A0"/>
    <w:rsid w:val="00A51B4D"/>
    <w:rsid w:val="00A53B59"/>
    <w:rsid w:val="00A556D6"/>
    <w:rsid w:val="00A55A00"/>
    <w:rsid w:val="00A601EE"/>
    <w:rsid w:val="00A619FB"/>
    <w:rsid w:val="00A63992"/>
    <w:rsid w:val="00A6426C"/>
    <w:rsid w:val="00A64C3D"/>
    <w:rsid w:val="00A652E4"/>
    <w:rsid w:val="00A657A8"/>
    <w:rsid w:val="00A66547"/>
    <w:rsid w:val="00A66ADA"/>
    <w:rsid w:val="00A713FA"/>
    <w:rsid w:val="00A7369D"/>
    <w:rsid w:val="00A7655F"/>
    <w:rsid w:val="00A81035"/>
    <w:rsid w:val="00A82E64"/>
    <w:rsid w:val="00A92B36"/>
    <w:rsid w:val="00A92CEA"/>
    <w:rsid w:val="00A93989"/>
    <w:rsid w:val="00A95DD6"/>
    <w:rsid w:val="00A96630"/>
    <w:rsid w:val="00A97EEA"/>
    <w:rsid w:val="00AA03B1"/>
    <w:rsid w:val="00AA0E63"/>
    <w:rsid w:val="00AA1602"/>
    <w:rsid w:val="00AA2563"/>
    <w:rsid w:val="00AA502C"/>
    <w:rsid w:val="00AB1027"/>
    <w:rsid w:val="00AB231E"/>
    <w:rsid w:val="00AB5147"/>
    <w:rsid w:val="00AB56BA"/>
    <w:rsid w:val="00AB6426"/>
    <w:rsid w:val="00AC03DC"/>
    <w:rsid w:val="00AC1C9F"/>
    <w:rsid w:val="00AC2F68"/>
    <w:rsid w:val="00AC3CD7"/>
    <w:rsid w:val="00AC4573"/>
    <w:rsid w:val="00AC5E36"/>
    <w:rsid w:val="00AC7FEB"/>
    <w:rsid w:val="00AD36F5"/>
    <w:rsid w:val="00AD41C7"/>
    <w:rsid w:val="00AD4890"/>
    <w:rsid w:val="00AD573E"/>
    <w:rsid w:val="00AD684D"/>
    <w:rsid w:val="00AE025F"/>
    <w:rsid w:val="00AE0F98"/>
    <w:rsid w:val="00AE1AA1"/>
    <w:rsid w:val="00AE3B81"/>
    <w:rsid w:val="00AE3F19"/>
    <w:rsid w:val="00AF0389"/>
    <w:rsid w:val="00AF0CD0"/>
    <w:rsid w:val="00AF1487"/>
    <w:rsid w:val="00AF2546"/>
    <w:rsid w:val="00AF26DE"/>
    <w:rsid w:val="00AF4A31"/>
    <w:rsid w:val="00AF5957"/>
    <w:rsid w:val="00B008AA"/>
    <w:rsid w:val="00B0104D"/>
    <w:rsid w:val="00B04E8B"/>
    <w:rsid w:val="00B06BB6"/>
    <w:rsid w:val="00B10BC0"/>
    <w:rsid w:val="00B117B1"/>
    <w:rsid w:val="00B12C71"/>
    <w:rsid w:val="00B139A1"/>
    <w:rsid w:val="00B14222"/>
    <w:rsid w:val="00B15243"/>
    <w:rsid w:val="00B161A7"/>
    <w:rsid w:val="00B21CD9"/>
    <w:rsid w:val="00B21DE3"/>
    <w:rsid w:val="00B23E7D"/>
    <w:rsid w:val="00B24CA6"/>
    <w:rsid w:val="00B262DA"/>
    <w:rsid w:val="00B26DF6"/>
    <w:rsid w:val="00B3047C"/>
    <w:rsid w:val="00B40655"/>
    <w:rsid w:val="00B4217C"/>
    <w:rsid w:val="00B461CA"/>
    <w:rsid w:val="00B46E5F"/>
    <w:rsid w:val="00B550AB"/>
    <w:rsid w:val="00B559C7"/>
    <w:rsid w:val="00B565DA"/>
    <w:rsid w:val="00B566C0"/>
    <w:rsid w:val="00B5752F"/>
    <w:rsid w:val="00B604F1"/>
    <w:rsid w:val="00B607F2"/>
    <w:rsid w:val="00B62DA8"/>
    <w:rsid w:val="00B63F3A"/>
    <w:rsid w:val="00B6406B"/>
    <w:rsid w:val="00B64606"/>
    <w:rsid w:val="00B666EC"/>
    <w:rsid w:val="00B723A0"/>
    <w:rsid w:val="00B737D2"/>
    <w:rsid w:val="00B849F3"/>
    <w:rsid w:val="00B873D4"/>
    <w:rsid w:val="00B94745"/>
    <w:rsid w:val="00B9474D"/>
    <w:rsid w:val="00B97241"/>
    <w:rsid w:val="00BA1ADE"/>
    <w:rsid w:val="00BA2D46"/>
    <w:rsid w:val="00BA52F2"/>
    <w:rsid w:val="00BA5A18"/>
    <w:rsid w:val="00BB1EE8"/>
    <w:rsid w:val="00BB2F78"/>
    <w:rsid w:val="00BB301D"/>
    <w:rsid w:val="00BB3B82"/>
    <w:rsid w:val="00BB5296"/>
    <w:rsid w:val="00BB6400"/>
    <w:rsid w:val="00BC0E3F"/>
    <w:rsid w:val="00BC3AEC"/>
    <w:rsid w:val="00BD02CE"/>
    <w:rsid w:val="00BD107B"/>
    <w:rsid w:val="00BD1D34"/>
    <w:rsid w:val="00BD2EC6"/>
    <w:rsid w:val="00BD3790"/>
    <w:rsid w:val="00BD3ACD"/>
    <w:rsid w:val="00BD446A"/>
    <w:rsid w:val="00BD5C56"/>
    <w:rsid w:val="00BD602F"/>
    <w:rsid w:val="00BD6FD8"/>
    <w:rsid w:val="00BD7C8C"/>
    <w:rsid w:val="00BD7C93"/>
    <w:rsid w:val="00BD7E67"/>
    <w:rsid w:val="00BE1135"/>
    <w:rsid w:val="00BE3D70"/>
    <w:rsid w:val="00BE4DD7"/>
    <w:rsid w:val="00BE57D0"/>
    <w:rsid w:val="00BF0776"/>
    <w:rsid w:val="00BF0FF7"/>
    <w:rsid w:val="00BF36AC"/>
    <w:rsid w:val="00BF43E1"/>
    <w:rsid w:val="00BF50BC"/>
    <w:rsid w:val="00C02477"/>
    <w:rsid w:val="00C0258F"/>
    <w:rsid w:val="00C13D32"/>
    <w:rsid w:val="00C15495"/>
    <w:rsid w:val="00C15A4C"/>
    <w:rsid w:val="00C15DC7"/>
    <w:rsid w:val="00C2059B"/>
    <w:rsid w:val="00C210C0"/>
    <w:rsid w:val="00C30976"/>
    <w:rsid w:val="00C30F01"/>
    <w:rsid w:val="00C3266B"/>
    <w:rsid w:val="00C33B1D"/>
    <w:rsid w:val="00C343C0"/>
    <w:rsid w:val="00C354F0"/>
    <w:rsid w:val="00C367E1"/>
    <w:rsid w:val="00C3765C"/>
    <w:rsid w:val="00C4153A"/>
    <w:rsid w:val="00C428EF"/>
    <w:rsid w:val="00C47522"/>
    <w:rsid w:val="00C51DDA"/>
    <w:rsid w:val="00C53D7A"/>
    <w:rsid w:val="00C57C89"/>
    <w:rsid w:val="00C57F9E"/>
    <w:rsid w:val="00C6041F"/>
    <w:rsid w:val="00C60F1B"/>
    <w:rsid w:val="00C60FED"/>
    <w:rsid w:val="00C62F1B"/>
    <w:rsid w:val="00C63011"/>
    <w:rsid w:val="00C6347C"/>
    <w:rsid w:val="00C63801"/>
    <w:rsid w:val="00C6579B"/>
    <w:rsid w:val="00C6617F"/>
    <w:rsid w:val="00C672F0"/>
    <w:rsid w:val="00C70D16"/>
    <w:rsid w:val="00C715E3"/>
    <w:rsid w:val="00C7196B"/>
    <w:rsid w:val="00C773DA"/>
    <w:rsid w:val="00C8018F"/>
    <w:rsid w:val="00C81874"/>
    <w:rsid w:val="00C81C23"/>
    <w:rsid w:val="00C836C9"/>
    <w:rsid w:val="00C85928"/>
    <w:rsid w:val="00C92F5E"/>
    <w:rsid w:val="00C9490D"/>
    <w:rsid w:val="00C95C20"/>
    <w:rsid w:val="00C96452"/>
    <w:rsid w:val="00CA1D3D"/>
    <w:rsid w:val="00CA204B"/>
    <w:rsid w:val="00CA2839"/>
    <w:rsid w:val="00CA37B0"/>
    <w:rsid w:val="00CA3941"/>
    <w:rsid w:val="00CA3DAB"/>
    <w:rsid w:val="00CA3F70"/>
    <w:rsid w:val="00CA5D32"/>
    <w:rsid w:val="00CB2660"/>
    <w:rsid w:val="00CB3713"/>
    <w:rsid w:val="00CB699F"/>
    <w:rsid w:val="00CC1D04"/>
    <w:rsid w:val="00CC1E51"/>
    <w:rsid w:val="00CC33A5"/>
    <w:rsid w:val="00CC354B"/>
    <w:rsid w:val="00CD0F1C"/>
    <w:rsid w:val="00CD172D"/>
    <w:rsid w:val="00CD4826"/>
    <w:rsid w:val="00CD7F4F"/>
    <w:rsid w:val="00CE37AA"/>
    <w:rsid w:val="00CE3A03"/>
    <w:rsid w:val="00CE3A73"/>
    <w:rsid w:val="00CE5550"/>
    <w:rsid w:val="00CE6710"/>
    <w:rsid w:val="00CE6CE1"/>
    <w:rsid w:val="00CE71AC"/>
    <w:rsid w:val="00CF0F06"/>
    <w:rsid w:val="00CF2CA5"/>
    <w:rsid w:val="00CF4A11"/>
    <w:rsid w:val="00CF603D"/>
    <w:rsid w:val="00D00F13"/>
    <w:rsid w:val="00D01FD9"/>
    <w:rsid w:val="00D06AF5"/>
    <w:rsid w:val="00D103EA"/>
    <w:rsid w:val="00D10929"/>
    <w:rsid w:val="00D15B64"/>
    <w:rsid w:val="00D16B4D"/>
    <w:rsid w:val="00D246DF"/>
    <w:rsid w:val="00D30F95"/>
    <w:rsid w:val="00D32BF2"/>
    <w:rsid w:val="00D32CB1"/>
    <w:rsid w:val="00D377C6"/>
    <w:rsid w:val="00D37B21"/>
    <w:rsid w:val="00D41ABE"/>
    <w:rsid w:val="00D421DF"/>
    <w:rsid w:val="00D45D2D"/>
    <w:rsid w:val="00D461C5"/>
    <w:rsid w:val="00D46534"/>
    <w:rsid w:val="00D47D0D"/>
    <w:rsid w:val="00D50852"/>
    <w:rsid w:val="00D50F9B"/>
    <w:rsid w:val="00D554FB"/>
    <w:rsid w:val="00D568E9"/>
    <w:rsid w:val="00D56CE2"/>
    <w:rsid w:val="00D56EB6"/>
    <w:rsid w:val="00D57DAA"/>
    <w:rsid w:val="00D6028A"/>
    <w:rsid w:val="00D60E93"/>
    <w:rsid w:val="00D60F60"/>
    <w:rsid w:val="00D61405"/>
    <w:rsid w:val="00D63332"/>
    <w:rsid w:val="00D63F19"/>
    <w:rsid w:val="00D64B20"/>
    <w:rsid w:val="00D66ABA"/>
    <w:rsid w:val="00D66BBC"/>
    <w:rsid w:val="00D70062"/>
    <w:rsid w:val="00D733EC"/>
    <w:rsid w:val="00D75A60"/>
    <w:rsid w:val="00D81EF8"/>
    <w:rsid w:val="00D81FE4"/>
    <w:rsid w:val="00D83634"/>
    <w:rsid w:val="00D83700"/>
    <w:rsid w:val="00D840B9"/>
    <w:rsid w:val="00D863DF"/>
    <w:rsid w:val="00D90416"/>
    <w:rsid w:val="00D90EBC"/>
    <w:rsid w:val="00D91761"/>
    <w:rsid w:val="00D92A45"/>
    <w:rsid w:val="00D933F9"/>
    <w:rsid w:val="00D93842"/>
    <w:rsid w:val="00D946E3"/>
    <w:rsid w:val="00D95737"/>
    <w:rsid w:val="00DA07FF"/>
    <w:rsid w:val="00DA3EF5"/>
    <w:rsid w:val="00DA511D"/>
    <w:rsid w:val="00DA7C24"/>
    <w:rsid w:val="00DB0AAC"/>
    <w:rsid w:val="00DB326C"/>
    <w:rsid w:val="00DB6018"/>
    <w:rsid w:val="00DB73C7"/>
    <w:rsid w:val="00DB7829"/>
    <w:rsid w:val="00DB7B45"/>
    <w:rsid w:val="00DC05C6"/>
    <w:rsid w:val="00DC1EC5"/>
    <w:rsid w:val="00DC1FB2"/>
    <w:rsid w:val="00DC2D71"/>
    <w:rsid w:val="00DC6B6C"/>
    <w:rsid w:val="00DC7372"/>
    <w:rsid w:val="00DD069D"/>
    <w:rsid w:val="00DD0D59"/>
    <w:rsid w:val="00DD21D8"/>
    <w:rsid w:val="00DD3491"/>
    <w:rsid w:val="00DD57C5"/>
    <w:rsid w:val="00DE3930"/>
    <w:rsid w:val="00DE47D2"/>
    <w:rsid w:val="00DF299E"/>
    <w:rsid w:val="00DF376B"/>
    <w:rsid w:val="00DF38A1"/>
    <w:rsid w:val="00DF39BA"/>
    <w:rsid w:val="00DF7B67"/>
    <w:rsid w:val="00E04C61"/>
    <w:rsid w:val="00E05C29"/>
    <w:rsid w:val="00E07B5A"/>
    <w:rsid w:val="00E152D2"/>
    <w:rsid w:val="00E2028A"/>
    <w:rsid w:val="00E2145F"/>
    <w:rsid w:val="00E23DD4"/>
    <w:rsid w:val="00E246EB"/>
    <w:rsid w:val="00E24933"/>
    <w:rsid w:val="00E2562A"/>
    <w:rsid w:val="00E27BEC"/>
    <w:rsid w:val="00E30A3B"/>
    <w:rsid w:val="00E31A15"/>
    <w:rsid w:val="00E31CE7"/>
    <w:rsid w:val="00E33C3A"/>
    <w:rsid w:val="00E34AE2"/>
    <w:rsid w:val="00E4247F"/>
    <w:rsid w:val="00E441FE"/>
    <w:rsid w:val="00E45E13"/>
    <w:rsid w:val="00E47006"/>
    <w:rsid w:val="00E47AEB"/>
    <w:rsid w:val="00E511BA"/>
    <w:rsid w:val="00E53021"/>
    <w:rsid w:val="00E56845"/>
    <w:rsid w:val="00E56BAB"/>
    <w:rsid w:val="00E60C76"/>
    <w:rsid w:val="00E619C5"/>
    <w:rsid w:val="00E63B12"/>
    <w:rsid w:val="00E6413A"/>
    <w:rsid w:val="00E716C4"/>
    <w:rsid w:val="00E77EEE"/>
    <w:rsid w:val="00E80731"/>
    <w:rsid w:val="00E834CB"/>
    <w:rsid w:val="00E8401B"/>
    <w:rsid w:val="00E84D42"/>
    <w:rsid w:val="00E85747"/>
    <w:rsid w:val="00E85B0E"/>
    <w:rsid w:val="00E8653E"/>
    <w:rsid w:val="00E8692D"/>
    <w:rsid w:val="00E86CEE"/>
    <w:rsid w:val="00E90F5C"/>
    <w:rsid w:val="00E96E81"/>
    <w:rsid w:val="00E97BC4"/>
    <w:rsid w:val="00EA2A43"/>
    <w:rsid w:val="00EA571F"/>
    <w:rsid w:val="00EA671C"/>
    <w:rsid w:val="00EA7015"/>
    <w:rsid w:val="00EB03FA"/>
    <w:rsid w:val="00EB6E39"/>
    <w:rsid w:val="00EB74DE"/>
    <w:rsid w:val="00EB7CC4"/>
    <w:rsid w:val="00EB7FB9"/>
    <w:rsid w:val="00EC19C5"/>
    <w:rsid w:val="00EC3B7F"/>
    <w:rsid w:val="00EC7D60"/>
    <w:rsid w:val="00ED1345"/>
    <w:rsid w:val="00ED3396"/>
    <w:rsid w:val="00ED3CED"/>
    <w:rsid w:val="00ED60B7"/>
    <w:rsid w:val="00ED64A4"/>
    <w:rsid w:val="00ED73A7"/>
    <w:rsid w:val="00EE5940"/>
    <w:rsid w:val="00EE677B"/>
    <w:rsid w:val="00EE6A1A"/>
    <w:rsid w:val="00EE7118"/>
    <w:rsid w:val="00EE74C5"/>
    <w:rsid w:val="00EF0D0D"/>
    <w:rsid w:val="00EF0EDF"/>
    <w:rsid w:val="00EF38A6"/>
    <w:rsid w:val="00EF3BEA"/>
    <w:rsid w:val="00EF57E0"/>
    <w:rsid w:val="00EF6246"/>
    <w:rsid w:val="00F00FE1"/>
    <w:rsid w:val="00F02673"/>
    <w:rsid w:val="00F02D63"/>
    <w:rsid w:val="00F058F0"/>
    <w:rsid w:val="00F05F75"/>
    <w:rsid w:val="00F1187C"/>
    <w:rsid w:val="00F11C92"/>
    <w:rsid w:val="00F14D86"/>
    <w:rsid w:val="00F23997"/>
    <w:rsid w:val="00F25352"/>
    <w:rsid w:val="00F259A2"/>
    <w:rsid w:val="00F262CF"/>
    <w:rsid w:val="00F265BF"/>
    <w:rsid w:val="00F27048"/>
    <w:rsid w:val="00F27458"/>
    <w:rsid w:val="00F30260"/>
    <w:rsid w:val="00F31C26"/>
    <w:rsid w:val="00F32AC3"/>
    <w:rsid w:val="00F359DD"/>
    <w:rsid w:val="00F35E8C"/>
    <w:rsid w:val="00F371D3"/>
    <w:rsid w:val="00F37FE4"/>
    <w:rsid w:val="00F422D7"/>
    <w:rsid w:val="00F425AC"/>
    <w:rsid w:val="00F44C7E"/>
    <w:rsid w:val="00F512DB"/>
    <w:rsid w:val="00F521D3"/>
    <w:rsid w:val="00F56200"/>
    <w:rsid w:val="00F564FE"/>
    <w:rsid w:val="00F56663"/>
    <w:rsid w:val="00F62DD5"/>
    <w:rsid w:val="00F65C7F"/>
    <w:rsid w:val="00F67891"/>
    <w:rsid w:val="00F70155"/>
    <w:rsid w:val="00F72053"/>
    <w:rsid w:val="00F733D9"/>
    <w:rsid w:val="00F7372E"/>
    <w:rsid w:val="00F7440D"/>
    <w:rsid w:val="00F75E6F"/>
    <w:rsid w:val="00F760B0"/>
    <w:rsid w:val="00F813C6"/>
    <w:rsid w:val="00F81A4B"/>
    <w:rsid w:val="00F82922"/>
    <w:rsid w:val="00F82CAD"/>
    <w:rsid w:val="00F854E1"/>
    <w:rsid w:val="00F911BB"/>
    <w:rsid w:val="00F91CC3"/>
    <w:rsid w:val="00F922A5"/>
    <w:rsid w:val="00F942EF"/>
    <w:rsid w:val="00F95671"/>
    <w:rsid w:val="00F97B7A"/>
    <w:rsid w:val="00FA032C"/>
    <w:rsid w:val="00FA153B"/>
    <w:rsid w:val="00FA1921"/>
    <w:rsid w:val="00FA395B"/>
    <w:rsid w:val="00FA3AA4"/>
    <w:rsid w:val="00FA3B1E"/>
    <w:rsid w:val="00FA7184"/>
    <w:rsid w:val="00FB096E"/>
    <w:rsid w:val="00FB0DC4"/>
    <w:rsid w:val="00FB3629"/>
    <w:rsid w:val="00FB47FA"/>
    <w:rsid w:val="00FB62CD"/>
    <w:rsid w:val="00FC1733"/>
    <w:rsid w:val="00FC181F"/>
    <w:rsid w:val="00FC31CA"/>
    <w:rsid w:val="00FC4058"/>
    <w:rsid w:val="00FC41F2"/>
    <w:rsid w:val="00FC79B4"/>
    <w:rsid w:val="00FD32CF"/>
    <w:rsid w:val="00FD4665"/>
    <w:rsid w:val="00FE02CA"/>
    <w:rsid w:val="00FE2A23"/>
    <w:rsid w:val="00FE60EC"/>
    <w:rsid w:val="00FE7E70"/>
    <w:rsid w:val="00FE7F42"/>
    <w:rsid w:val="00FF339A"/>
    <w:rsid w:val="00FF478C"/>
    <w:rsid w:val="00FF4913"/>
    <w:rsid w:val="00FF4C86"/>
    <w:rsid w:val="00FF4E04"/>
    <w:rsid w:val="00FF5D5C"/>
    <w:rsid w:val="0274E660"/>
    <w:rsid w:val="02F55A02"/>
    <w:rsid w:val="03D4D5BB"/>
    <w:rsid w:val="04A5C9EE"/>
    <w:rsid w:val="0524A522"/>
    <w:rsid w:val="054FE1FF"/>
    <w:rsid w:val="09C3A1DF"/>
    <w:rsid w:val="0F48EC87"/>
    <w:rsid w:val="11D3AF08"/>
    <w:rsid w:val="12068EEF"/>
    <w:rsid w:val="13839B97"/>
    <w:rsid w:val="14342DED"/>
    <w:rsid w:val="1623A8B6"/>
    <w:rsid w:val="187290E6"/>
    <w:rsid w:val="1BF22664"/>
    <w:rsid w:val="1C424055"/>
    <w:rsid w:val="1CE08F72"/>
    <w:rsid w:val="1DBF3E66"/>
    <w:rsid w:val="1DCE226A"/>
    <w:rsid w:val="1EA39347"/>
    <w:rsid w:val="21B314CA"/>
    <w:rsid w:val="22FCC7F3"/>
    <w:rsid w:val="264695A2"/>
    <w:rsid w:val="2894ECF5"/>
    <w:rsid w:val="2ADE0170"/>
    <w:rsid w:val="2BCB29D0"/>
    <w:rsid w:val="2C4EDBF7"/>
    <w:rsid w:val="2E749552"/>
    <w:rsid w:val="2EA04238"/>
    <w:rsid w:val="30A9F814"/>
    <w:rsid w:val="310418ED"/>
    <w:rsid w:val="32B532E0"/>
    <w:rsid w:val="32E3F7D8"/>
    <w:rsid w:val="335F7787"/>
    <w:rsid w:val="345C9D4B"/>
    <w:rsid w:val="35166157"/>
    <w:rsid w:val="35B3D4B1"/>
    <w:rsid w:val="361F47AD"/>
    <w:rsid w:val="384B56AD"/>
    <w:rsid w:val="3A69BA5A"/>
    <w:rsid w:val="3B9A8D74"/>
    <w:rsid w:val="3CABC9E1"/>
    <w:rsid w:val="3CD899FE"/>
    <w:rsid w:val="3CE31DCD"/>
    <w:rsid w:val="3E3218D1"/>
    <w:rsid w:val="3F1AB8C9"/>
    <w:rsid w:val="4719F7F9"/>
    <w:rsid w:val="48E3FBFA"/>
    <w:rsid w:val="49670761"/>
    <w:rsid w:val="49977352"/>
    <w:rsid w:val="4A280BB4"/>
    <w:rsid w:val="4C01EC75"/>
    <w:rsid w:val="4CC8DA82"/>
    <w:rsid w:val="4CCEBEB3"/>
    <w:rsid w:val="4D2C7FFE"/>
    <w:rsid w:val="51546A3F"/>
    <w:rsid w:val="5192B3D1"/>
    <w:rsid w:val="531D8E75"/>
    <w:rsid w:val="5514A6BE"/>
    <w:rsid w:val="55EF1DD9"/>
    <w:rsid w:val="5903086F"/>
    <w:rsid w:val="5994B87F"/>
    <w:rsid w:val="5A8C6338"/>
    <w:rsid w:val="5AAA9B2A"/>
    <w:rsid w:val="5DBB863C"/>
    <w:rsid w:val="5E18ECAC"/>
    <w:rsid w:val="5E8BD2D9"/>
    <w:rsid w:val="5ECC3652"/>
    <w:rsid w:val="5F99138A"/>
    <w:rsid w:val="61E9FB04"/>
    <w:rsid w:val="62A9B2BB"/>
    <w:rsid w:val="640DE5BB"/>
    <w:rsid w:val="64B5B064"/>
    <w:rsid w:val="6686F427"/>
    <w:rsid w:val="668ECCD1"/>
    <w:rsid w:val="673D9BB0"/>
    <w:rsid w:val="68808760"/>
    <w:rsid w:val="692D3B34"/>
    <w:rsid w:val="6B4AF7F4"/>
    <w:rsid w:val="6CF4139C"/>
    <w:rsid w:val="6E22B5FE"/>
    <w:rsid w:val="6F13B22F"/>
    <w:rsid w:val="707F436F"/>
    <w:rsid w:val="70B2AA39"/>
    <w:rsid w:val="71F16FC2"/>
    <w:rsid w:val="738A3D4C"/>
    <w:rsid w:val="7431D045"/>
    <w:rsid w:val="746BD062"/>
    <w:rsid w:val="7715112C"/>
    <w:rsid w:val="7797D898"/>
    <w:rsid w:val="77C62A4A"/>
    <w:rsid w:val="7B18D1E6"/>
    <w:rsid w:val="7BDFCCDB"/>
    <w:rsid w:val="7CB270EA"/>
    <w:rsid w:val="7DDA5615"/>
    <w:rsid w:val="7E8DF6AF"/>
    <w:rsid w:val="7F896B3C"/>
    <w:rsid w:val="7FD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432BD5B"/>
  <w14:defaultImageDpi w14:val="32767"/>
  <w15:chartTrackingRefBased/>
  <w15:docId w15:val="{A506EF73-AB2A-4634-8E0D-01403676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9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53BA9"/>
    <w:pPr>
      <w:spacing w:line="280" w:lineRule="atLeast"/>
    </w:pPr>
    <w:rPr>
      <w:sz w:val="21"/>
      <w:lang w:val="nl-NL"/>
    </w:rPr>
  </w:style>
  <w:style w:type="paragraph" w:styleId="Kop1">
    <w:name w:val="heading 1"/>
    <w:basedOn w:val="Standaard"/>
    <w:next w:val="ItemTitel"/>
    <w:link w:val="Kop1Char"/>
    <w:uiPriority w:val="2"/>
    <w:qFormat/>
    <w:rsid w:val="0034696A"/>
    <w:pPr>
      <w:keepNext/>
      <w:keepLines/>
      <w:pageBreakBefore/>
      <w:numPr>
        <w:numId w:val="15"/>
      </w:numPr>
      <w:spacing w:after="280" w:line="360" w:lineRule="exact"/>
      <w:outlineLvl w:val="0"/>
    </w:pPr>
    <w:rPr>
      <w:rFonts w:asciiTheme="majorHAnsi" w:eastAsiaTheme="majorEastAsia" w:hAnsiTheme="majorHAnsi" w:cstheme="majorBidi"/>
      <w:color w:val="783293" w:themeColor="text2"/>
      <w:sz w:val="32"/>
      <w:szCs w:val="32"/>
    </w:rPr>
  </w:style>
  <w:style w:type="paragraph" w:styleId="Kop2">
    <w:name w:val="heading 2"/>
    <w:basedOn w:val="Standaard"/>
    <w:next w:val="Plattetekst"/>
    <w:link w:val="Kop2Char"/>
    <w:uiPriority w:val="2"/>
    <w:unhideWhenUsed/>
    <w:qFormat/>
    <w:rsid w:val="0025373E"/>
    <w:pPr>
      <w:keepNext/>
      <w:keepLines/>
      <w:numPr>
        <w:ilvl w:val="1"/>
        <w:numId w:val="15"/>
      </w:numPr>
      <w:tabs>
        <w:tab w:val="left" w:pos="851"/>
      </w:tabs>
      <w:outlineLvl w:val="1"/>
    </w:pPr>
    <w:rPr>
      <w:rFonts w:asciiTheme="majorHAnsi" w:eastAsiaTheme="majorEastAsia" w:hAnsiTheme="majorHAnsi" w:cstheme="majorBidi"/>
      <w:b/>
      <w:color w:val="783293" w:themeColor="text2"/>
      <w:szCs w:val="26"/>
    </w:rPr>
  </w:style>
  <w:style w:type="paragraph" w:styleId="Kop3">
    <w:name w:val="heading 3"/>
    <w:basedOn w:val="Standaard"/>
    <w:next w:val="Plattetekst"/>
    <w:link w:val="Kop3Char"/>
    <w:uiPriority w:val="2"/>
    <w:unhideWhenUsed/>
    <w:qFormat/>
    <w:rsid w:val="0025373E"/>
    <w:pPr>
      <w:keepNext/>
      <w:keepLines/>
      <w:numPr>
        <w:ilvl w:val="2"/>
        <w:numId w:val="15"/>
      </w:numPr>
      <w:tabs>
        <w:tab w:val="num" w:pos="567"/>
        <w:tab w:val="left" w:pos="851"/>
      </w:tabs>
      <w:ind w:left="567"/>
      <w:outlineLvl w:val="2"/>
    </w:pPr>
    <w:rPr>
      <w:rFonts w:asciiTheme="majorHAnsi" w:eastAsiaTheme="majorEastAsia" w:hAnsiTheme="majorHAnsi" w:cstheme="majorBidi"/>
      <w:b/>
      <w:i/>
      <w:color w:val="783293" w:themeColor="text2"/>
    </w:rPr>
  </w:style>
  <w:style w:type="paragraph" w:styleId="Kop4">
    <w:name w:val="heading 4"/>
    <w:basedOn w:val="Standaard"/>
    <w:next w:val="Standaard"/>
    <w:link w:val="Kop4Char"/>
    <w:uiPriority w:val="19"/>
    <w:semiHidden/>
    <w:qFormat/>
    <w:rsid w:val="00ED60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1245A" w:themeColor="accent1" w:themeShade="BF"/>
    </w:rPr>
  </w:style>
  <w:style w:type="paragraph" w:styleId="Kop5">
    <w:name w:val="heading 5"/>
    <w:basedOn w:val="Standaard"/>
    <w:next w:val="Standaard"/>
    <w:link w:val="Kop5Char"/>
    <w:uiPriority w:val="19"/>
    <w:semiHidden/>
    <w:qFormat/>
    <w:rsid w:val="00D700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45A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uiPriority w:val="99"/>
    <w:semiHidden/>
    <w:unhideWhenUsed/>
    <w:rsid w:val="00647A70"/>
    <w:pPr>
      <w:numPr>
        <w:numId w:val="10"/>
      </w:numPr>
      <w:tabs>
        <w:tab w:val="left" w:pos="284"/>
      </w:tabs>
      <w:contextualSpacing/>
    </w:pPr>
  </w:style>
  <w:style w:type="paragraph" w:styleId="Lijstopsomteken2">
    <w:name w:val="List Bullet 2"/>
    <w:basedOn w:val="Standaard"/>
    <w:uiPriority w:val="99"/>
    <w:unhideWhenUsed/>
    <w:rsid w:val="00647A70"/>
    <w:pPr>
      <w:numPr>
        <w:numId w:val="9"/>
      </w:numPr>
      <w:tabs>
        <w:tab w:val="clear" w:pos="425"/>
        <w:tab w:val="num" w:pos="567"/>
      </w:tabs>
      <w:ind w:left="567"/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6"/>
      </w:numPr>
      <w:tabs>
        <w:tab w:val="left" w:pos="1418"/>
      </w:tabs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1"/>
    <w:rsid w:val="00516435"/>
    <w:pPr>
      <w:ind w:left="567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516435"/>
    <w:rPr>
      <w:sz w:val="21"/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sz w:val="19"/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unhideWhenUsed/>
    <w:rsid w:val="00B4217C"/>
    <w:pPr>
      <w:tabs>
        <w:tab w:val="left" w:pos="284"/>
        <w:tab w:val="left" w:pos="630"/>
        <w:tab w:val="right" w:pos="8488"/>
      </w:tabs>
      <w:spacing w:before="280"/>
      <w:ind w:left="284" w:hanging="284"/>
    </w:pPr>
    <w:rPr>
      <w:rFonts w:cstheme="minorHAnsi"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1B32AE"/>
    <w:pPr>
      <w:tabs>
        <w:tab w:val="left" w:pos="851"/>
        <w:tab w:val="right" w:pos="8488"/>
      </w:tabs>
      <w:ind w:left="851" w:hanging="567"/>
    </w:pPr>
    <w:rPr>
      <w:rFonts w:cs="Calibri (Hoofdtekst)"/>
      <w:i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1B32AE"/>
    <w:pPr>
      <w:tabs>
        <w:tab w:val="left" w:pos="851"/>
        <w:tab w:val="left" w:pos="1260"/>
        <w:tab w:val="right" w:pos="8488"/>
      </w:tabs>
      <w:ind w:left="851" w:hanging="567"/>
    </w:pPr>
    <w:rPr>
      <w:rFonts w:cstheme="minorHAnsi"/>
      <w:i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070F9"/>
    <w:pPr>
      <w:ind w:left="63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070F9"/>
    <w:pPr>
      <w:ind w:left="84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070F9"/>
    <w:pPr>
      <w:ind w:left="105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070F9"/>
    <w:pPr>
      <w:ind w:left="126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070F9"/>
    <w:pPr>
      <w:ind w:left="147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070F9"/>
    <w:pPr>
      <w:ind w:left="1680"/>
    </w:pPr>
    <w:rPr>
      <w:rFonts w:cstheme="minorHAnsi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paragraph" w:styleId="Lijstalinea">
    <w:name w:val="List Paragraph"/>
    <w:aliases w:val="-_BOMW,standaard,Bullet 1,Bullet Points,Dot pt,F5 List Paragraph,Indicator Text,List Paragraph Char Char Char,List Paragraph1,List Paragraph2,MAIN CONTENT,No Spacing1,Normal numbere,Numbered Para 1,Párrafo de lista,Recommendation"/>
    <w:basedOn w:val="Standaard"/>
    <w:link w:val="LijstalineaChar"/>
    <w:uiPriority w:val="34"/>
    <w:qFormat/>
    <w:rsid w:val="004070F9"/>
    <w:pPr>
      <w:contextualSpacing/>
    </w:pPr>
  </w:style>
  <w:style w:type="table" w:styleId="Tabelraster">
    <w:name w:val="Table Grid"/>
    <w:basedOn w:val="Standaardtabel"/>
    <w:uiPriority w:val="39"/>
    <w:rsid w:val="00667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trainfo">
    <w:name w:val="Extra info"/>
    <w:basedOn w:val="Standaard"/>
    <w:uiPriority w:val="11"/>
    <w:qFormat/>
    <w:rsid w:val="00941D8A"/>
    <w:pPr>
      <w:tabs>
        <w:tab w:val="left" w:pos="170"/>
      </w:tabs>
    </w:pPr>
    <w:rPr>
      <w:sz w:val="15"/>
    </w:rPr>
  </w:style>
  <w:style w:type="character" w:customStyle="1" w:styleId="zsysVeldMarkering">
    <w:name w:val="zsysVeldMarkering"/>
    <w:basedOn w:val="Standaardalinea-lettertype"/>
    <w:uiPriority w:val="40"/>
    <w:semiHidden/>
    <w:rsid w:val="00667661"/>
    <w:rPr>
      <w:bdr w:val="none" w:sz="0" w:space="0" w:color="auto"/>
      <w:shd w:val="clear" w:color="auto" w:fill="A0C4E8"/>
    </w:rPr>
  </w:style>
  <w:style w:type="paragraph" w:customStyle="1" w:styleId="OpsommingN1Bullet">
    <w:name w:val="Opsomming N1 Bullet"/>
    <w:basedOn w:val="Plattetekst"/>
    <w:uiPriority w:val="4"/>
    <w:qFormat/>
    <w:rsid w:val="00C02477"/>
    <w:pPr>
      <w:numPr>
        <w:numId w:val="13"/>
      </w:numPr>
      <w:tabs>
        <w:tab w:val="clear" w:pos="284"/>
      </w:tabs>
      <w:ind w:left="851"/>
    </w:pPr>
  </w:style>
  <w:style w:type="paragraph" w:customStyle="1" w:styleId="NummeringN1">
    <w:name w:val="Nummering N1"/>
    <w:basedOn w:val="Plattetekst"/>
    <w:uiPriority w:val="5"/>
    <w:qFormat/>
    <w:rsid w:val="00C02477"/>
    <w:pPr>
      <w:numPr>
        <w:numId w:val="12"/>
      </w:numPr>
      <w:tabs>
        <w:tab w:val="clear" w:pos="284"/>
      </w:tabs>
      <w:ind w:left="851"/>
    </w:pPr>
  </w:style>
  <w:style w:type="paragraph" w:customStyle="1" w:styleId="Tussenkop">
    <w:name w:val="Tussenkop"/>
    <w:basedOn w:val="Standaard"/>
    <w:next w:val="Plattetekst"/>
    <w:uiPriority w:val="3"/>
    <w:qFormat/>
    <w:rsid w:val="00762882"/>
    <w:pPr>
      <w:keepNext/>
      <w:tabs>
        <w:tab w:val="left" w:pos="284"/>
        <w:tab w:val="left" w:pos="567"/>
      </w:tabs>
      <w:ind w:left="567"/>
    </w:pPr>
    <w:rPr>
      <w:b/>
    </w:rPr>
  </w:style>
  <w:style w:type="paragraph" w:customStyle="1" w:styleId="NummeringN2">
    <w:name w:val="Nummering N2"/>
    <w:basedOn w:val="Plattetekst"/>
    <w:uiPriority w:val="5"/>
    <w:qFormat/>
    <w:rsid w:val="001003F2"/>
    <w:pPr>
      <w:numPr>
        <w:numId w:val="14"/>
      </w:numPr>
      <w:ind w:left="1135" w:hanging="284"/>
    </w:pPr>
  </w:style>
  <w:style w:type="paragraph" w:customStyle="1" w:styleId="OpsommingN2Streep">
    <w:name w:val="Opsomming N2 Streep"/>
    <w:basedOn w:val="Plattetekst"/>
    <w:uiPriority w:val="4"/>
    <w:qFormat/>
    <w:rsid w:val="001003F2"/>
    <w:pPr>
      <w:numPr>
        <w:numId w:val="11"/>
      </w:numPr>
      <w:tabs>
        <w:tab w:val="num" w:pos="284"/>
      </w:tabs>
      <w:ind w:left="1135" w:hanging="284"/>
    </w:pPr>
  </w:style>
  <w:style w:type="paragraph" w:styleId="Koptekst">
    <w:name w:val="header"/>
    <w:basedOn w:val="Standaard"/>
    <w:link w:val="KoptekstChar"/>
    <w:uiPriority w:val="99"/>
    <w:unhideWhenUsed/>
    <w:rsid w:val="00F82922"/>
    <w:pPr>
      <w:spacing w:line="200" w:lineRule="atLeast"/>
    </w:pPr>
    <w:rPr>
      <w:color w:val="783293" w:themeColor="text2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82922"/>
    <w:rPr>
      <w:color w:val="783293" w:themeColor="text2"/>
      <w:sz w:val="16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02477"/>
    <w:pPr>
      <w:tabs>
        <w:tab w:val="left" w:pos="284"/>
      </w:tabs>
      <w:spacing w:line="240" w:lineRule="auto"/>
      <w:ind w:left="284" w:hanging="284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2477"/>
    <w:rPr>
      <w:sz w:val="21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766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7661"/>
    <w:rPr>
      <w:rFonts w:ascii="Times New Roman" w:hAnsi="Times New Roman" w:cs="Times New Roman"/>
      <w:sz w:val="18"/>
      <w:szCs w:val="18"/>
      <w:lang w:val="nl-NL"/>
    </w:rPr>
  </w:style>
  <w:style w:type="paragraph" w:styleId="Titel">
    <w:name w:val="Title"/>
    <w:basedOn w:val="Kop1"/>
    <w:next w:val="Standaard"/>
    <w:link w:val="TitelChar"/>
    <w:uiPriority w:val="6"/>
    <w:qFormat/>
    <w:rsid w:val="00BD3ACD"/>
    <w:pPr>
      <w:numPr>
        <w:numId w:val="0"/>
      </w:numPr>
      <w:spacing w:after="0" w:line="560" w:lineRule="exact"/>
      <w:contextualSpacing/>
    </w:pPr>
    <w:rPr>
      <w:rFonts w:cs="Times New Roman (Koppen CS)"/>
      <w:b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6"/>
    <w:rsid w:val="00BD3ACD"/>
    <w:rPr>
      <w:rFonts w:asciiTheme="majorHAnsi" w:eastAsiaTheme="majorEastAsia" w:hAnsiTheme="majorHAnsi" w:cs="Times New Roman (Koppen CS)"/>
      <w:b/>
      <w:color w:val="783293" w:themeColor="text2"/>
      <w:kern w:val="28"/>
      <w:sz w:val="40"/>
      <w:szCs w:val="56"/>
      <w:lang w:val="nl-NL"/>
    </w:rPr>
  </w:style>
  <w:style w:type="paragraph" w:styleId="Ondertitel">
    <w:name w:val="Subtitle"/>
    <w:basedOn w:val="Kop2"/>
    <w:next w:val="Standaard"/>
    <w:link w:val="OndertitelChar"/>
    <w:uiPriority w:val="7"/>
    <w:qFormat/>
    <w:rsid w:val="00BD3ACD"/>
    <w:pPr>
      <w:numPr>
        <w:ilvl w:val="0"/>
        <w:numId w:val="0"/>
      </w:numPr>
      <w:spacing w:after="280" w:line="560" w:lineRule="exact"/>
    </w:pPr>
    <w:rPr>
      <w:rFonts w:eastAsiaTheme="minorEastAsia" w:cs="Times New Roman (Hoofdtekst CS)"/>
      <w:b w:val="0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7"/>
    <w:rsid w:val="00BD3ACD"/>
    <w:rPr>
      <w:rFonts w:asciiTheme="majorHAnsi" w:eastAsiaTheme="minorEastAsia" w:hAnsiTheme="majorHAnsi" w:cs="Times New Roman (Hoofdtekst CS)"/>
      <w:color w:val="783293" w:themeColor="text2"/>
      <w:sz w:val="40"/>
      <w:szCs w:val="22"/>
      <w:lang w:val="nl-NL"/>
    </w:rPr>
  </w:style>
  <w:style w:type="paragraph" w:customStyle="1" w:styleId="Inleiding">
    <w:name w:val="Inleiding"/>
    <w:basedOn w:val="Standaard"/>
    <w:next w:val="Plattetekst"/>
    <w:uiPriority w:val="1"/>
    <w:qFormat/>
    <w:rsid w:val="004160C5"/>
    <w:pPr>
      <w:tabs>
        <w:tab w:val="left" w:pos="284"/>
        <w:tab w:val="left" w:pos="567"/>
        <w:tab w:val="left" w:pos="4820"/>
      </w:tabs>
    </w:pPr>
    <w:rPr>
      <w:b/>
      <w:color w:val="783293" w:themeColor="text2"/>
    </w:rPr>
  </w:style>
  <w:style w:type="character" w:customStyle="1" w:styleId="Kop2Char">
    <w:name w:val="Kop 2 Char"/>
    <w:basedOn w:val="Standaardalinea-lettertype"/>
    <w:link w:val="Kop2"/>
    <w:uiPriority w:val="2"/>
    <w:rsid w:val="0025373E"/>
    <w:rPr>
      <w:rFonts w:asciiTheme="majorHAnsi" w:eastAsiaTheme="majorEastAsia" w:hAnsiTheme="majorHAnsi" w:cstheme="majorBidi"/>
      <w:b/>
      <w:color w:val="783293" w:themeColor="text2"/>
      <w:sz w:val="21"/>
      <w:szCs w:val="26"/>
      <w:lang w:val="nl-NL"/>
    </w:rPr>
  </w:style>
  <w:style w:type="character" w:customStyle="1" w:styleId="Kop1Char">
    <w:name w:val="Kop 1 Char"/>
    <w:basedOn w:val="Standaardalinea-lettertype"/>
    <w:link w:val="Kop1"/>
    <w:uiPriority w:val="2"/>
    <w:rsid w:val="00CB2660"/>
    <w:rPr>
      <w:rFonts w:asciiTheme="majorHAnsi" w:eastAsiaTheme="majorEastAsia" w:hAnsiTheme="majorHAnsi" w:cstheme="majorBidi"/>
      <w:color w:val="783293" w:themeColor="text2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25373E"/>
    <w:rPr>
      <w:rFonts w:asciiTheme="majorHAnsi" w:eastAsiaTheme="majorEastAsia" w:hAnsiTheme="majorHAnsi" w:cstheme="majorBidi"/>
      <w:b/>
      <w:i/>
      <w:color w:val="783293" w:themeColor="text2"/>
      <w:sz w:val="21"/>
      <w:lang w:val="nl-NL"/>
    </w:rPr>
  </w:style>
  <w:style w:type="paragraph" w:styleId="Citaat">
    <w:name w:val="Quote"/>
    <w:basedOn w:val="Standaard"/>
    <w:next w:val="Standaard"/>
    <w:link w:val="CitaatChar"/>
    <w:uiPriority w:val="6"/>
    <w:qFormat/>
    <w:rsid w:val="00F82922"/>
    <w:pPr>
      <w:spacing w:before="280" w:after="560" w:line="560" w:lineRule="exact"/>
      <w:ind w:left="567" w:right="567"/>
    </w:pPr>
    <w:rPr>
      <w:i/>
      <w:iCs/>
      <w:color w:val="783293" w:themeColor="accent2"/>
      <w:sz w:val="48"/>
    </w:rPr>
  </w:style>
  <w:style w:type="character" w:customStyle="1" w:styleId="CitaatChar">
    <w:name w:val="Citaat Char"/>
    <w:basedOn w:val="Standaardalinea-lettertype"/>
    <w:link w:val="Citaat"/>
    <w:uiPriority w:val="6"/>
    <w:rsid w:val="00F82922"/>
    <w:rPr>
      <w:i/>
      <w:iCs/>
      <w:color w:val="783293" w:themeColor="accent2"/>
      <w:sz w:val="48"/>
      <w:lang w:val="nl-NL"/>
    </w:rPr>
  </w:style>
  <w:style w:type="paragraph" w:customStyle="1" w:styleId="Contactgegevens">
    <w:name w:val="Contactgegevens"/>
    <w:basedOn w:val="Voettekst"/>
    <w:uiPriority w:val="12"/>
    <w:qFormat/>
    <w:rsid w:val="007B4E82"/>
    <w:pPr>
      <w:spacing w:line="200" w:lineRule="exact"/>
      <w:jc w:val="center"/>
    </w:pPr>
    <w:rPr>
      <w:sz w:val="16"/>
    </w:rPr>
  </w:style>
  <w:style w:type="character" w:styleId="Paginanummer">
    <w:name w:val="page number"/>
    <w:basedOn w:val="Standaardalinea-lettertype"/>
    <w:uiPriority w:val="99"/>
    <w:unhideWhenUsed/>
    <w:rsid w:val="00284C07"/>
    <w:rPr>
      <w:sz w:val="20"/>
    </w:rPr>
  </w:style>
  <w:style w:type="paragraph" w:customStyle="1" w:styleId="ContactgegevensKop">
    <w:name w:val="Contactgegevens Kop"/>
    <w:basedOn w:val="Contactgegevens"/>
    <w:uiPriority w:val="12"/>
    <w:qFormat/>
    <w:rsid w:val="007B4E82"/>
    <w:rPr>
      <w:rFonts w:asciiTheme="majorHAnsi" w:hAnsiTheme="majorHAnsi"/>
      <w:b/>
      <w:color w:val="783293" w:themeColor="text2"/>
    </w:rPr>
  </w:style>
  <w:style w:type="paragraph" w:customStyle="1" w:styleId="Kenmerken">
    <w:name w:val="Kenmerken"/>
    <w:basedOn w:val="Standaard"/>
    <w:uiPriority w:val="11"/>
    <w:qFormat/>
    <w:rsid w:val="002D6480"/>
    <w:pPr>
      <w:spacing w:line="240" w:lineRule="exact"/>
    </w:pPr>
    <w:rPr>
      <w:sz w:val="18"/>
    </w:rPr>
  </w:style>
  <w:style w:type="paragraph" w:customStyle="1" w:styleId="KenmerkKop">
    <w:name w:val="Kenmerk Kop"/>
    <w:basedOn w:val="Kenmerken"/>
    <w:uiPriority w:val="11"/>
    <w:qFormat/>
    <w:rsid w:val="007B4E82"/>
    <w:rPr>
      <w:rFonts w:asciiTheme="majorHAnsi" w:hAnsiTheme="majorHAnsi"/>
      <w:b/>
    </w:rPr>
  </w:style>
  <w:style w:type="paragraph" w:customStyle="1" w:styleId="KenmerkenDatum">
    <w:name w:val="Kenmerken Datum"/>
    <w:basedOn w:val="Kenmerken"/>
    <w:uiPriority w:val="11"/>
    <w:qFormat/>
    <w:rsid w:val="007B4E82"/>
  </w:style>
  <w:style w:type="paragraph" w:customStyle="1" w:styleId="KenmerkenOnskenmerk">
    <w:name w:val="Kenmerken Ons kenmerk"/>
    <w:basedOn w:val="Kenmerken"/>
    <w:uiPriority w:val="11"/>
    <w:qFormat/>
    <w:rsid w:val="007B4E82"/>
  </w:style>
  <w:style w:type="paragraph" w:customStyle="1" w:styleId="KenmerkenUwkenmerk">
    <w:name w:val="Kenmerken Uw kenmerk"/>
    <w:basedOn w:val="Kenmerken"/>
    <w:uiPriority w:val="11"/>
    <w:qFormat/>
    <w:rsid w:val="007B4E82"/>
  </w:style>
  <w:style w:type="paragraph" w:customStyle="1" w:styleId="KenmerkenOnderwerp">
    <w:name w:val="Kenmerken Onderwerp"/>
    <w:basedOn w:val="Kenmerken"/>
    <w:uiPriority w:val="11"/>
    <w:qFormat/>
    <w:rsid w:val="004160C5"/>
    <w:rPr>
      <w:b/>
      <w:sz w:val="20"/>
    </w:rPr>
  </w:style>
  <w:style w:type="paragraph" w:customStyle="1" w:styleId="ItemTitel">
    <w:name w:val="Item Titel"/>
    <w:basedOn w:val="Standaard"/>
    <w:uiPriority w:val="19"/>
    <w:semiHidden/>
    <w:qFormat/>
    <w:rsid w:val="004160C5"/>
    <w:pPr>
      <w:spacing w:line="520" w:lineRule="exact"/>
    </w:pPr>
    <w:rPr>
      <w:rFonts w:cs="Times New Roman (Hoofdtekst CS)"/>
      <w:color w:val="783293" w:themeColor="text2"/>
      <w:spacing w:val="10"/>
      <w:sz w:val="48"/>
    </w:rPr>
  </w:style>
  <w:style w:type="table" w:customStyle="1" w:styleId="i-SDTabel1">
    <w:name w:val="i-SD_Tabel 1"/>
    <w:basedOn w:val="Standaardtabel"/>
    <w:uiPriority w:val="99"/>
    <w:rsid w:val="00A82E64"/>
    <w:pPr>
      <w:spacing w:line="240" w:lineRule="exact"/>
    </w:pPr>
    <w:rPr>
      <w:sz w:val="21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paragraph" w:styleId="Kopvaninhoudsopgave">
    <w:name w:val="TOC Heading"/>
    <w:basedOn w:val="Kop1"/>
    <w:next w:val="Plattetekst"/>
    <w:uiPriority w:val="39"/>
    <w:unhideWhenUsed/>
    <w:qFormat/>
    <w:rsid w:val="00E834CB"/>
    <w:pPr>
      <w:numPr>
        <w:numId w:val="0"/>
      </w:numPr>
      <w:tabs>
        <w:tab w:val="left" w:pos="567"/>
      </w:tabs>
      <w:outlineLvl w:val="9"/>
    </w:pPr>
    <w:rPr>
      <w:bCs/>
      <w:szCs w:val="28"/>
      <w:lang w:eastAsia="nl-NL"/>
    </w:rPr>
  </w:style>
  <w:style w:type="character" w:styleId="Hyperlink">
    <w:name w:val="Hyperlink"/>
    <w:basedOn w:val="Standaardalinea-lettertype"/>
    <w:uiPriority w:val="99"/>
    <w:unhideWhenUsed/>
    <w:rsid w:val="00FC181F"/>
    <w:rPr>
      <w:color w:val="000000" w:themeColor="hyperlink"/>
      <w:u w:val="single"/>
    </w:rPr>
  </w:style>
  <w:style w:type="paragraph" w:customStyle="1" w:styleId="BijlageKop">
    <w:name w:val="Bijlage Kop"/>
    <w:basedOn w:val="Kop1"/>
    <w:next w:val="Plattetekst"/>
    <w:uiPriority w:val="8"/>
    <w:qFormat/>
    <w:rsid w:val="00A82E64"/>
    <w:pPr>
      <w:numPr>
        <w:numId w:val="0"/>
      </w:numPr>
      <w:ind w:left="567"/>
    </w:pPr>
    <w:rPr>
      <w:noProof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02477"/>
    <w:pPr>
      <w:tabs>
        <w:tab w:val="left" w:pos="284"/>
      </w:tabs>
      <w:spacing w:line="180" w:lineRule="exact"/>
      <w:ind w:left="284" w:hanging="284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02477"/>
    <w:rPr>
      <w:sz w:val="14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D2375"/>
    <w:rPr>
      <w:vertAlign w:val="superscript"/>
    </w:rPr>
  </w:style>
  <w:style w:type="paragraph" w:customStyle="1" w:styleId="VoetnootScheidingslijn">
    <w:name w:val="Voetnoot Scheidingslijn"/>
    <w:basedOn w:val="Standaard"/>
    <w:uiPriority w:val="19"/>
    <w:semiHidden/>
    <w:qFormat/>
    <w:rsid w:val="00C02477"/>
    <w:pPr>
      <w:spacing w:before="200" w:after="80" w:line="180" w:lineRule="exact"/>
    </w:pPr>
    <w:rPr>
      <w:color w:val="783293" w:themeColor="text2"/>
      <w:sz w:val="14"/>
    </w:rPr>
  </w:style>
  <w:style w:type="paragraph" w:styleId="Datum">
    <w:name w:val="Date"/>
    <w:basedOn w:val="Standaard"/>
    <w:next w:val="Standaard"/>
    <w:link w:val="DatumChar"/>
    <w:uiPriority w:val="99"/>
    <w:unhideWhenUsed/>
    <w:rsid w:val="00221FB1"/>
    <w:pPr>
      <w:spacing w:line="360" w:lineRule="auto"/>
    </w:pPr>
    <w:rPr>
      <w:color w:val="783293" w:themeColor="text2"/>
      <w:sz w:val="24"/>
    </w:rPr>
  </w:style>
  <w:style w:type="character" w:customStyle="1" w:styleId="DatumChar">
    <w:name w:val="Datum Char"/>
    <w:basedOn w:val="Standaardalinea-lettertype"/>
    <w:link w:val="Datum"/>
    <w:uiPriority w:val="99"/>
    <w:rsid w:val="00221FB1"/>
    <w:rPr>
      <w:color w:val="783293" w:themeColor="text2"/>
      <w:lang w:val="nl-NL"/>
    </w:rPr>
  </w:style>
  <w:style w:type="paragraph" w:customStyle="1" w:styleId="Plattetekstinspring">
    <w:name w:val="Platte tekst inspring"/>
    <w:basedOn w:val="Plattetekst"/>
    <w:uiPriority w:val="1"/>
    <w:qFormat/>
    <w:rsid w:val="00C02477"/>
    <w:pPr>
      <w:ind w:left="851"/>
    </w:pPr>
  </w:style>
  <w:style w:type="paragraph" w:customStyle="1" w:styleId="Tabeltekst">
    <w:name w:val="Tabel tekst"/>
    <w:basedOn w:val="Plattetekst"/>
    <w:uiPriority w:val="9"/>
    <w:qFormat/>
    <w:rsid w:val="006D4930"/>
    <w:pPr>
      <w:spacing w:line="240" w:lineRule="exact"/>
      <w:ind w:left="0"/>
    </w:pPr>
  </w:style>
  <w:style w:type="paragraph" w:customStyle="1" w:styleId="Tabeltekstkleinkop">
    <w:name w:val="Tabel tekst klein kop"/>
    <w:basedOn w:val="Tabeltekstklein"/>
    <w:uiPriority w:val="9"/>
    <w:qFormat/>
    <w:rsid w:val="00A82E64"/>
    <w:rPr>
      <w:color w:val="783293" w:themeColor="text2"/>
    </w:rPr>
  </w:style>
  <w:style w:type="paragraph" w:customStyle="1" w:styleId="Tabeltekstklein">
    <w:name w:val="Tabel tekst klein"/>
    <w:basedOn w:val="Tabeltekst"/>
    <w:uiPriority w:val="9"/>
    <w:qFormat/>
    <w:rsid w:val="006D4930"/>
    <w:pPr>
      <w:spacing w:line="220" w:lineRule="exact"/>
    </w:pPr>
    <w:rPr>
      <w:rFonts w:asciiTheme="majorHAnsi" w:hAnsiTheme="majorHAnsi"/>
      <w:color w:val="000000" w:themeColor="text1"/>
      <w:sz w:val="18"/>
    </w:rPr>
  </w:style>
  <w:style w:type="paragraph" w:customStyle="1" w:styleId="Kadertekst">
    <w:name w:val="Kader tekst"/>
    <w:basedOn w:val="Plattetekst"/>
    <w:uiPriority w:val="9"/>
    <w:qFormat/>
    <w:rsid w:val="00E85747"/>
    <w:pPr>
      <w:ind w:left="0"/>
    </w:pPr>
  </w:style>
  <w:style w:type="table" w:customStyle="1" w:styleId="i-SDTabel3tekstklein">
    <w:name w:val="i-SD_Tabel 3 tekst klein"/>
    <w:basedOn w:val="Standaardtabel"/>
    <w:uiPriority w:val="99"/>
    <w:rsid w:val="0025373E"/>
    <w:rPr>
      <w:sz w:val="18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table" w:customStyle="1" w:styleId="i-SDKader1lichtblauw">
    <w:name w:val="i-SD_Kader 1 lichtblauw"/>
    <w:basedOn w:val="Standaardtabel"/>
    <w:uiPriority w:val="99"/>
    <w:rsid w:val="00F30260"/>
    <w:rPr>
      <w:color w:val="000000" w:themeColor="text1"/>
      <w:sz w:val="21"/>
    </w:rPr>
    <w:tblPr>
      <w:tblInd w:w="567" w:type="dxa"/>
      <w:tblCellMar>
        <w:top w:w="113" w:type="dxa"/>
        <w:left w:w="170" w:type="dxa"/>
        <w:bottom w:w="198" w:type="dxa"/>
        <w:right w:w="142" w:type="dxa"/>
      </w:tblCellMar>
    </w:tblPr>
    <w:tcPr>
      <w:shd w:val="clear" w:color="auto" w:fill="96DDFD" w:themeFill="accent3" w:themeFillTint="66"/>
    </w:tcPr>
  </w:style>
  <w:style w:type="table" w:customStyle="1" w:styleId="i-SDKader2Lichtpaars">
    <w:name w:val="i-SD_Kader 2 Lichtpaars"/>
    <w:basedOn w:val="i-SDKader1lichtblauw"/>
    <w:uiPriority w:val="99"/>
    <w:rsid w:val="00E85747"/>
    <w:tblPr/>
    <w:tcPr>
      <w:shd w:val="clear" w:color="auto" w:fill="CEA1DF" w:themeFill="accent2" w:themeFillTint="66"/>
    </w:tcPr>
  </w:style>
  <w:style w:type="table" w:customStyle="1" w:styleId="i-SDTabel2Breed">
    <w:name w:val="i-SD_Tabel 2 Breed"/>
    <w:basedOn w:val="i-SDTabel1"/>
    <w:uiPriority w:val="99"/>
    <w:rsid w:val="00384581"/>
    <w:tblPr>
      <w:tblInd w:w="0" w:type="dxa"/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table" w:customStyle="1" w:styleId="i-SDTabel4tekstkleinBreed">
    <w:name w:val="i-SD_Tabel 4 tekst klein Breed"/>
    <w:basedOn w:val="i-SDTabel3tekstklein"/>
    <w:uiPriority w:val="99"/>
    <w:rsid w:val="0025373E"/>
    <w:tblPr>
      <w:tblInd w:w="0" w:type="dxa"/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character" w:customStyle="1" w:styleId="Kop4Char">
    <w:name w:val="Kop 4 Char"/>
    <w:basedOn w:val="Standaardalinea-lettertype"/>
    <w:link w:val="Kop4"/>
    <w:uiPriority w:val="19"/>
    <w:semiHidden/>
    <w:rsid w:val="00ED60B7"/>
    <w:rPr>
      <w:rFonts w:asciiTheme="majorHAnsi" w:eastAsiaTheme="majorEastAsia" w:hAnsiTheme="majorHAnsi" w:cstheme="majorBidi"/>
      <w:i/>
      <w:iCs/>
      <w:color w:val="21245A" w:themeColor="accent1" w:themeShade="BF"/>
      <w:sz w:val="21"/>
      <w:lang w:val="nl-NL"/>
    </w:rPr>
  </w:style>
  <w:style w:type="character" w:styleId="Zwaar">
    <w:name w:val="Strong"/>
    <w:basedOn w:val="Standaardalinea-lettertype"/>
    <w:uiPriority w:val="22"/>
    <w:qFormat/>
    <w:rsid w:val="00F70155"/>
    <w:rPr>
      <w:b/>
      <w:bCs/>
    </w:rPr>
  </w:style>
  <w:style w:type="paragraph" w:customStyle="1" w:styleId="KadertekstKop">
    <w:name w:val="Kadertekst Kop"/>
    <w:basedOn w:val="Kadertekst"/>
    <w:uiPriority w:val="7"/>
    <w:qFormat/>
    <w:rsid w:val="00B04E8B"/>
    <w:pPr>
      <w:keepNext/>
    </w:pPr>
    <w:rPr>
      <w:b/>
    </w:rPr>
  </w:style>
  <w:style w:type="paragraph" w:customStyle="1" w:styleId="Reserve2">
    <w:name w:val="Reserve 2"/>
    <w:basedOn w:val="Standaard"/>
    <w:uiPriority w:val="7"/>
    <w:qFormat/>
    <w:rsid w:val="0010275C"/>
    <w:pPr>
      <w:spacing w:line="240" w:lineRule="atLeast"/>
    </w:pPr>
    <w:rPr>
      <w:sz w:val="18"/>
    </w:rPr>
  </w:style>
  <w:style w:type="paragraph" w:customStyle="1" w:styleId="Reserve3">
    <w:name w:val="Reserve 3"/>
    <w:basedOn w:val="Standaard"/>
    <w:uiPriority w:val="7"/>
    <w:qFormat/>
    <w:rsid w:val="0010275C"/>
    <w:pPr>
      <w:spacing w:line="240" w:lineRule="atLeast"/>
    </w:pPr>
    <w:rPr>
      <w:sz w:val="18"/>
    </w:rPr>
  </w:style>
  <w:style w:type="table" w:customStyle="1" w:styleId="Tabelraster2">
    <w:name w:val="Tabelraster2"/>
    <w:basedOn w:val="Standaardtabel"/>
    <w:next w:val="Tabelraster"/>
    <w:uiPriority w:val="59"/>
    <w:rsid w:val="0011053F"/>
    <w:rPr>
      <w:rFonts w:eastAsia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5Char">
    <w:name w:val="Kop 5 Char"/>
    <w:basedOn w:val="Standaardalinea-lettertype"/>
    <w:link w:val="Kop5"/>
    <w:uiPriority w:val="1"/>
    <w:rsid w:val="00D70062"/>
    <w:rPr>
      <w:rFonts w:asciiTheme="majorHAnsi" w:eastAsiaTheme="majorEastAsia" w:hAnsiTheme="majorHAnsi" w:cstheme="majorBidi"/>
      <w:color w:val="21245A" w:themeColor="accent1" w:themeShade="BF"/>
      <w:sz w:val="21"/>
      <w:lang w:val="nl-NL"/>
    </w:rPr>
  </w:style>
  <w:style w:type="character" w:styleId="Intensievebenadrukking">
    <w:name w:val="Intense Emphasis"/>
    <w:basedOn w:val="Standaardalinea-lettertype"/>
    <w:uiPriority w:val="21"/>
    <w:qFormat/>
    <w:rsid w:val="000F2316"/>
    <w:rPr>
      <w:i/>
      <w:iCs/>
      <w:color w:val="2D3079" w:themeColor="accent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C45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C457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C4573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C45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C4573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FB62CD"/>
    <w:rPr>
      <w:sz w:val="21"/>
      <w:lang w:val="nl-NL"/>
    </w:rPr>
  </w:style>
  <w:style w:type="table" w:styleId="Rastertabel4-Accent2">
    <w:name w:val="Grid Table 4 Accent 2"/>
    <w:basedOn w:val="Standaardtabel"/>
    <w:uiPriority w:val="49"/>
    <w:rsid w:val="00490E95"/>
    <w:rPr>
      <w:kern w:val="2"/>
      <w:sz w:val="22"/>
      <w:szCs w:val="22"/>
      <w:lang w:val="nl-NL"/>
      <w14:ligatures w14:val="standardContextual"/>
    </w:rPr>
    <w:tblPr>
      <w:tblStyleRowBandSize w:val="1"/>
      <w:tblStyleColBandSize w:val="1"/>
      <w:tblBorders>
        <w:top w:val="single" w:sz="4" w:space="0" w:color="B572CF" w:themeColor="accent2" w:themeTint="99"/>
        <w:left w:val="single" w:sz="4" w:space="0" w:color="B572CF" w:themeColor="accent2" w:themeTint="99"/>
        <w:bottom w:val="single" w:sz="4" w:space="0" w:color="B572CF" w:themeColor="accent2" w:themeTint="99"/>
        <w:right w:val="single" w:sz="4" w:space="0" w:color="B572CF" w:themeColor="accent2" w:themeTint="99"/>
        <w:insideH w:val="single" w:sz="4" w:space="0" w:color="B572CF" w:themeColor="accent2" w:themeTint="99"/>
        <w:insideV w:val="single" w:sz="4" w:space="0" w:color="B572C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3293" w:themeColor="accent2"/>
          <w:left w:val="single" w:sz="4" w:space="0" w:color="783293" w:themeColor="accent2"/>
          <w:bottom w:val="single" w:sz="4" w:space="0" w:color="783293" w:themeColor="accent2"/>
          <w:right w:val="single" w:sz="4" w:space="0" w:color="783293" w:themeColor="accent2"/>
          <w:insideH w:val="nil"/>
          <w:insideV w:val="nil"/>
        </w:tcBorders>
        <w:shd w:val="clear" w:color="auto" w:fill="783293" w:themeFill="accent2"/>
      </w:tcPr>
    </w:tblStylePr>
    <w:tblStylePr w:type="lastRow">
      <w:rPr>
        <w:b/>
        <w:bCs/>
      </w:rPr>
      <w:tblPr/>
      <w:tcPr>
        <w:tcBorders>
          <w:top w:val="double" w:sz="4" w:space="0" w:color="78329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0EF" w:themeFill="accent2" w:themeFillTint="33"/>
      </w:tcPr>
    </w:tblStylePr>
    <w:tblStylePr w:type="band1Horz">
      <w:tblPr/>
      <w:tcPr>
        <w:shd w:val="clear" w:color="auto" w:fill="E6D0EF" w:themeFill="accent2" w:themeFillTint="33"/>
      </w:tcPr>
    </w:tblStylePr>
  </w:style>
  <w:style w:type="paragraph" w:styleId="Normaalweb">
    <w:name w:val="Normal (Web)"/>
    <w:basedOn w:val="Standaard"/>
    <w:uiPriority w:val="99"/>
    <w:unhideWhenUsed/>
    <w:rsid w:val="0087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paragraph">
    <w:name w:val="paragraph"/>
    <w:basedOn w:val="Standaard"/>
    <w:rsid w:val="008E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E5349"/>
  </w:style>
  <w:style w:type="character" w:customStyle="1" w:styleId="eop">
    <w:name w:val="eop"/>
    <w:basedOn w:val="Standaardalinea-lettertype"/>
    <w:rsid w:val="008E5349"/>
  </w:style>
  <w:style w:type="character" w:customStyle="1" w:styleId="wacimagecontainer">
    <w:name w:val="wacimagecontainer"/>
    <w:basedOn w:val="Standaardalinea-lettertype"/>
    <w:rsid w:val="008E5349"/>
  </w:style>
  <w:style w:type="character" w:styleId="Vermelding">
    <w:name w:val="Mention"/>
    <w:basedOn w:val="Standaardalinea-lettertype"/>
    <w:uiPriority w:val="99"/>
    <w:unhideWhenUsed/>
    <w:rsid w:val="005B4C1A"/>
    <w:rPr>
      <w:color w:val="2B579A"/>
      <w:shd w:val="clear" w:color="auto" w:fill="E1DFDD"/>
    </w:rPr>
  </w:style>
  <w:style w:type="paragraph" w:customStyle="1" w:styleId="Default">
    <w:name w:val="Default"/>
    <w:rsid w:val="0007148C"/>
    <w:pPr>
      <w:autoSpaceDE w:val="0"/>
      <w:autoSpaceDN w:val="0"/>
      <w:adjustRightInd w:val="0"/>
    </w:pPr>
    <w:rPr>
      <w:rFonts w:ascii="Calibri" w:hAnsi="Calibri" w:cs="Calibri"/>
      <w:color w:val="000000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3332"/>
    <w:rPr>
      <w:color w:val="605E5C"/>
      <w:shd w:val="clear" w:color="auto" w:fill="E1DFDD"/>
    </w:rPr>
  </w:style>
  <w:style w:type="character" w:customStyle="1" w:styleId="scxw22742899">
    <w:name w:val="scxw22742899"/>
    <w:basedOn w:val="Standaardalinea-lettertype"/>
    <w:rsid w:val="000B443E"/>
  </w:style>
  <w:style w:type="character" w:customStyle="1" w:styleId="LijstalineaChar">
    <w:name w:val="Lijstalinea Char"/>
    <w:aliases w:val="-_BOMW Char,standaard Char,Bullet 1 Char,Bullet Points Char,Dot pt Char,F5 List Paragraph Char,Indicator Text Char,List Paragraph Char Char Char Char,List Paragraph1 Char,List Paragraph2 Char,MAIN CONTENT Char,No Spacing1 Char"/>
    <w:basedOn w:val="Standaardalinea-lettertype"/>
    <w:link w:val="Lijstalinea"/>
    <w:uiPriority w:val="34"/>
    <w:rsid w:val="00281E89"/>
    <w:rPr>
      <w:sz w:val="21"/>
      <w:lang w:val="nl-NL"/>
    </w:rPr>
  </w:style>
  <w:style w:type="paragraph" w:customStyle="1" w:styleId="StandaardRegelafstand">
    <w:name w:val="Standaard + Regelafstand"/>
    <w:basedOn w:val="Standaard"/>
    <w:rsid w:val="00281E89"/>
    <w:pPr>
      <w:spacing w:line="280" w:lineRule="exact"/>
      <w:jc w:val="both"/>
    </w:pPr>
    <w:rPr>
      <w:rFonts w:ascii="Univers" w:eastAsia="Times New Roman" w:hAnsi="Univers" w:cs="Times New Roman"/>
      <w:sz w:val="20"/>
      <w:szCs w:val="20"/>
      <w:lang w:eastAsia="nl-NL"/>
    </w:rPr>
  </w:style>
  <w:style w:type="table" w:styleId="Tabelrasterlicht">
    <w:name w:val="Grid Table Light"/>
    <w:basedOn w:val="Standaardtabel"/>
    <w:uiPriority w:val="40"/>
    <w:rsid w:val="00A367DA"/>
    <w:rPr>
      <w:kern w:val="2"/>
      <w:sz w:val="22"/>
      <w:szCs w:val="22"/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4B1E4C"/>
    <w:rPr>
      <w:kern w:val="2"/>
      <w:sz w:val="22"/>
      <w:szCs w:val="22"/>
      <w:lang w:val="nl-NL"/>
      <w14:ligatures w14:val="standardContextua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60B8"/>
    <w:rPr>
      <w:color w:val="000000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AF254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327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3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9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7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6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7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8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7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50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7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65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7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0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5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40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4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4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4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4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0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5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9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5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326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0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44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3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9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7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8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7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98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3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8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9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7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3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3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3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5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0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7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88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3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8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7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0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3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9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9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0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8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8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7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6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3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8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4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2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8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6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4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4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5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6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2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6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0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61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1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6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1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85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5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3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5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23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6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42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3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4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04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4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0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28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54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54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6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18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1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73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2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56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3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6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0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57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8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0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5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8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0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2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6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8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43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85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0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4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41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62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5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5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99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0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1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53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4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87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0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31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8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9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2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1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6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8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4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43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01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1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22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9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52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64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8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09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89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6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0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2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6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4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7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66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61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9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34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8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0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1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3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9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7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2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0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1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4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1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8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1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7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29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7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7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0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8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2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34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05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2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3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95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8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1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1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19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3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4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87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8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17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1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58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85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14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4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3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9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8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1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79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3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0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0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4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62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0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3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1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3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35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4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2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14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53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7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6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6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1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7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3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85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27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1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8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6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8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95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1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17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7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2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6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5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9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5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9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73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2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2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7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5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2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4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5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4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5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9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5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0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1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7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2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0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2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6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6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69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4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7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00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3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0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1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6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5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32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1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1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9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2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9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3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2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2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5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53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95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46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5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89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41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57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86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6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0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3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6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2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43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9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9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3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2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94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0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74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9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1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5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0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9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4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2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10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6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3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17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67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2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0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7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68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5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3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15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76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6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44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1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9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34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9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28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54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0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2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8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76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08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6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8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4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7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2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8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3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8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42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7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57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1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0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67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8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3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79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7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8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5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3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01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0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8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77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9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0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6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2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4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9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3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9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3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9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8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6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0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7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403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7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9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1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2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1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8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6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9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9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9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2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5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5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8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4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6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8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4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5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8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60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7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8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4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2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9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1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4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94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60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3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71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01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1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66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65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5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0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6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0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4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573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2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5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55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5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1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8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7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8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0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4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8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6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52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4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9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48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16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8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9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3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73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5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54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6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6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73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1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35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46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91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9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6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5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0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1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0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8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9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2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8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17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8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9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7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7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55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6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94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1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8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1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5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8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33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47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9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12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5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63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5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3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8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0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58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8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33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6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23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56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00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44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71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38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37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9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2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5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85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9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8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1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2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5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2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73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1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10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2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1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78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4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85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83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46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1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2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8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4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6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7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0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87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9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6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90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39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5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80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1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64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9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3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5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8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09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2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8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6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2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46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93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0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1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05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49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8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1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97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8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2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9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3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8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3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4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3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04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8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8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8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4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13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44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2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4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48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7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55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9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5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5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4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14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06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29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65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5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7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3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9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4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5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0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1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8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5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53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5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33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31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83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32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9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94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8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9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1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9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8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7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19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1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2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7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4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7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8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4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77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68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0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2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4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2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8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6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53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0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61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2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3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3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9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17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9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3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3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2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7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7675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8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75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3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6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1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9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3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7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0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1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8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82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5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05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52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2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9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65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07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5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6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13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6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7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3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7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1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2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4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7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500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5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9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9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16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78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8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8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00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8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5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02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0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03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12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4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6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8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03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9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2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5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8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3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-sociaal_domein_Kleuren">
      <a:dk1>
        <a:srgbClr val="000000"/>
      </a:dk1>
      <a:lt1>
        <a:srgbClr val="FFFFFF"/>
      </a:lt1>
      <a:dk2>
        <a:srgbClr val="783293"/>
      </a:dk2>
      <a:lt2>
        <a:srgbClr val="C9C9C9"/>
      </a:lt2>
      <a:accent1>
        <a:srgbClr val="2D3079"/>
      </a:accent1>
      <a:accent2>
        <a:srgbClr val="783293"/>
      </a:accent2>
      <a:accent3>
        <a:srgbClr val="03A9F4"/>
      </a:accent3>
      <a:accent4>
        <a:srgbClr val="EC008C"/>
      </a:accent4>
      <a:accent5>
        <a:srgbClr val="CDDC39"/>
      </a:accent5>
      <a:accent6>
        <a:srgbClr val="F9A825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2758E5A3D67B48A0618680F49F6ACA" ma:contentTypeVersion="3" ma:contentTypeDescription="Een nieuw document maken." ma:contentTypeScope="" ma:versionID="ddbee08c4c6aeda3e7c6271dd0911401">
  <xsd:schema xmlns:xsd="http://www.w3.org/2001/XMLSchema" xmlns:xs="http://www.w3.org/2001/XMLSchema" xmlns:p="http://schemas.microsoft.com/office/2006/metadata/properties" xmlns:ns2="093f29f2-f45d-43ad-bcbd-b45e916d9044" targetNamespace="http://schemas.microsoft.com/office/2006/metadata/properties" ma:root="true" ma:fieldsID="f64bf5bc3d38ac7ad9d83c07d109e084" ns2:_="">
    <xsd:import namespace="093f29f2-f45d-43ad-bcbd-b45e916d9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29f2-f45d-43ad-bcbd-b45e916d9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6302B1-9D54-4884-A616-975E64AEA0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79DB23-CA45-4E12-ACD7-5C91C4C40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8A206-16A5-4147-B561-65C53D625D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B62BBD-2910-4135-AD84-9C2A5BC65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f29f2-f45d-43ad-bcbd-b45e916d9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1895</Characters>
  <Application>Microsoft Office Word</Application>
  <DocSecurity>0</DocSecurity>
  <Lines>15</Lines>
  <Paragraphs>4</Paragraphs>
  <ScaleCrop>false</ScaleCrop>
  <Manager/>
  <Company>Ketenbureau i-Sociaal Domein</Company>
  <LinksUpToDate>false</LinksUpToDate>
  <CharactersWithSpaces>2235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Inkoopdocument met EMVI</dc:title>
  <dc:subject/>
  <dc:creator>Microsoft Office User</dc:creator>
  <cp:keywords/>
  <dc:description>Ketenbureau i-Sociaal Domein - Inkoopdocument met EMVI - versie 1 - oktober 2022
Ontwerp: Humming
Template: Ton Persoon</dc:description>
  <cp:lastModifiedBy>Marjolein van Zonneveld</cp:lastModifiedBy>
  <cp:revision>2</cp:revision>
  <cp:lastPrinted>2023-11-15T16:19:00Z</cp:lastPrinted>
  <dcterms:created xsi:type="dcterms:W3CDTF">2025-06-27T10:00:00Z</dcterms:created>
  <dcterms:modified xsi:type="dcterms:W3CDTF">2025-06-27T10:00:00Z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0x010100562758E5A3D67B48A0618680F49F6ACA</vt:lpwstr>
  </property>
  <property fmtid="{D5CDD505-2E9C-101B-9397-08002B2CF9AE}" pid="3" name="MediaServiceImageTags">
    <vt:lpwstr/>
  </property>
  <property fmtid="{D5CDD505-2E9C-101B-9397-08002B2CF9AE}" pid="4" name="Order">
    <vt:r8>38086600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