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218383" w14:textId="1D6FD349" w:rsidR="00614D64" w:rsidRPr="00266355" w:rsidRDefault="00614D64" w:rsidP="361ADE37">
      <w:pPr>
        <w:rPr>
          <w:rFonts w:asciiTheme="majorHAnsi" w:eastAsiaTheme="majorEastAsia" w:hAnsiTheme="majorHAnsi" w:cstheme="majorBidi"/>
          <w:noProof/>
          <w:color w:val="783293" w:themeColor="text2"/>
          <w:sz w:val="32"/>
          <w:szCs w:val="32"/>
          <w:lang w:eastAsia="nl-NL"/>
        </w:rPr>
      </w:pPr>
      <w:bookmarkStart w:id="0" w:name="_Toc189134156"/>
      <w:r w:rsidRPr="2885F67B">
        <w:rPr>
          <w:rFonts w:asciiTheme="majorHAnsi" w:eastAsiaTheme="majorEastAsia" w:hAnsiTheme="majorHAnsi" w:cstheme="majorBidi"/>
          <w:noProof/>
          <w:color w:val="773292"/>
          <w:sz w:val="32"/>
          <w:szCs w:val="32"/>
          <w:lang w:eastAsia="nl-NL"/>
        </w:rPr>
        <w:t xml:space="preserve">Bijlage </w:t>
      </w:r>
      <w:r w:rsidR="2D46FD94" w:rsidRPr="2885F67B">
        <w:rPr>
          <w:rFonts w:asciiTheme="majorHAnsi" w:eastAsiaTheme="majorEastAsia" w:hAnsiTheme="majorHAnsi" w:cstheme="majorBidi"/>
          <w:noProof/>
          <w:color w:val="773292"/>
          <w:sz w:val="32"/>
          <w:szCs w:val="32"/>
          <w:lang w:eastAsia="nl-NL"/>
        </w:rPr>
        <w:t>1</w:t>
      </w:r>
      <w:r w:rsidR="443F121D" w:rsidRPr="2885F67B">
        <w:rPr>
          <w:rFonts w:asciiTheme="majorHAnsi" w:eastAsiaTheme="majorEastAsia" w:hAnsiTheme="majorHAnsi" w:cstheme="majorBidi"/>
          <w:noProof/>
          <w:color w:val="773292"/>
          <w:sz w:val="32"/>
          <w:szCs w:val="32"/>
          <w:lang w:eastAsia="nl-NL"/>
        </w:rPr>
        <w:t>4</w:t>
      </w:r>
      <w:r w:rsidR="00723DEA" w:rsidRPr="2885F67B">
        <w:rPr>
          <w:rFonts w:asciiTheme="majorHAnsi" w:eastAsiaTheme="majorEastAsia" w:hAnsiTheme="majorHAnsi" w:cstheme="majorBidi"/>
          <w:noProof/>
          <w:color w:val="773292"/>
          <w:sz w:val="32"/>
          <w:szCs w:val="32"/>
          <w:lang w:eastAsia="nl-NL"/>
        </w:rPr>
        <w:t>g</w:t>
      </w:r>
      <w:r w:rsidRPr="2885F67B">
        <w:rPr>
          <w:rFonts w:asciiTheme="majorHAnsi" w:eastAsiaTheme="majorEastAsia" w:hAnsiTheme="majorHAnsi" w:cstheme="majorBidi"/>
          <w:noProof/>
          <w:color w:val="773292"/>
          <w:sz w:val="32"/>
          <w:szCs w:val="32"/>
          <w:lang w:eastAsia="nl-NL"/>
        </w:rPr>
        <w:t xml:space="preserve"> </w:t>
      </w:r>
      <w:r w:rsidR="004060B8" w:rsidRPr="2885F67B">
        <w:rPr>
          <w:rFonts w:asciiTheme="majorHAnsi" w:eastAsiaTheme="majorEastAsia" w:hAnsiTheme="majorHAnsi" w:cstheme="majorBidi"/>
          <w:noProof/>
          <w:color w:val="773292"/>
          <w:sz w:val="32"/>
          <w:szCs w:val="32"/>
          <w:lang w:eastAsia="nl-NL"/>
        </w:rPr>
        <w:t>–</w:t>
      </w:r>
      <w:r w:rsidRPr="2885F67B">
        <w:rPr>
          <w:rFonts w:asciiTheme="majorHAnsi" w:eastAsiaTheme="majorEastAsia" w:hAnsiTheme="majorHAnsi" w:cstheme="majorBidi"/>
          <w:noProof/>
          <w:color w:val="773292"/>
          <w:sz w:val="32"/>
          <w:szCs w:val="32"/>
          <w:lang w:eastAsia="nl-NL"/>
        </w:rPr>
        <w:t xml:space="preserve"> </w:t>
      </w:r>
      <w:r w:rsidR="001C7214" w:rsidRPr="2885F67B">
        <w:rPr>
          <w:rFonts w:asciiTheme="majorHAnsi" w:eastAsiaTheme="majorEastAsia" w:hAnsiTheme="majorHAnsi" w:cstheme="majorBidi"/>
          <w:noProof/>
          <w:color w:val="773292"/>
          <w:sz w:val="32"/>
          <w:szCs w:val="32"/>
          <w:lang w:eastAsia="nl-NL"/>
        </w:rPr>
        <w:t>Opgave referentieopdrachten</w:t>
      </w:r>
      <w:r w:rsidR="00266355" w:rsidRPr="2885F67B">
        <w:rPr>
          <w:rFonts w:asciiTheme="majorHAnsi" w:eastAsiaTheme="majorEastAsia" w:hAnsiTheme="majorHAnsi" w:cstheme="majorBidi"/>
          <w:noProof/>
          <w:color w:val="773292"/>
          <w:sz w:val="32"/>
          <w:szCs w:val="32"/>
          <w:lang w:eastAsia="nl-NL"/>
        </w:rPr>
        <w:t xml:space="preserve"> – Perceel</w:t>
      </w:r>
      <w:r w:rsidR="008F184E" w:rsidRPr="2885F67B">
        <w:rPr>
          <w:rFonts w:asciiTheme="majorHAnsi" w:eastAsiaTheme="majorEastAsia" w:hAnsiTheme="majorHAnsi" w:cstheme="majorBidi"/>
          <w:noProof/>
          <w:color w:val="773292"/>
          <w:sz w:val="32"/>
          <w:szCs w:val="32"/>
          <w:lang w:eastAsia="nl-NL"/>
        </w:rPr>
        <w:t xml:space="preserve"> </w:t>
      </w:r>
      <w:r w:rsidR="00723DEA" w:rsidRPr="2885F67B">
        <w:rPr>
          <w:rFonts w:asciiTheme="majorHAnsi" w:eastAsiaTheme="majorEastAsia" w:hAnsiTheme="majorHAnsi" w:cstheme="majorBidi"/>
          <w:noProof/>
          <w:color w:val="773292"/>
          <w:sz w:val="32"/>
          <w:szCs w:val="32"/>
          <w:lang w:eastAsia="nl-NL"/>
        </w:rPr>
        <w:t>7</w:t>
      </w:r>
    </w:p>
    <w:bookmarkEnd w:id="0"/>
    <w:p w14:paraId="0BFEAA18" w14:textId="0A9756E9" w:rsidR="000C1DAD" w:rsidRDefault="000C1DAD" w:rsidP="004B1E4C">
      <w:pPr>
        <w:pStyle w:val="Kop2"/>
        <w:numPr>
          <w:ilvl w:val="0"/>
          <w:numId w:val="0"/>
        </w:numPr>
      </w:pPr>
    </w:p>
    <w:p w14:paraId="1F941CD6" w14:textId="3483CD9B" w:rsidR="00FA0A89" w:rsidRDefault="00FA0A89" w:rsidP="00FA0A89">
      <w:pPr>
        <w:pStyle w:val="Plattetekst"/>
        <w:ind w:left="0"/>
      </w:pPr>
      <w:bookmarkStart w:id="1" w:name="_Hlk197004256"/>
      <w:r>
        <w:t xml:space="preserve">Voor Perceel </w:t>
      </w:r>
      <w:r w:rsidR="00723DEA">
        <w:t>7</w:t>
      </w:r>
      <w:r>
        <w:t xml:space="preserve"> dient u aan te tonen te voldoen aan </w:t>
      </w:r>
      <w:r w:rsidR="00E15893">
        <w:t>de volgende</w:t>
      </w:r>
      <w:r>
        <w:t xml:space="preserve"> kerncompetenties:</w:t>
      </w:r>
    </w:p>
    <w:p w14:paraId="2D587A78" w14:textId="77777777" w:rsidR="00FA0A89" w:rsidRDefault="00FA0A89" w:rsidP="00FA0A89">
      <w:pPr>
        <w:pStyle w:val="Plattetekst"/>
        <w:ind w:left="0"/>
      </w:pPr>
    </w:p>
    <w:p w14:paraId="1724B47C" w14:textId="5C0AABCD" w:rsidR="003A6C30" w:rsidRPr="00004201" w:rsidRDefault="00004201" w:rsidP="00004201">
      <w:pPr>
        <w:pStyle w:val="Lijstalinea"/>
        <w:numPr>
          <w:ilvl w:val="0"/>
          <w:numId w:val="23"/>
        </w:numPr>
      </w:pPr>
      <w:r w:rsidRPr="2885F67B">
        <w:rPr>
          <w:rFonts w:cs="Calibri"/>
          <w:b/>
          <w:bCs/>
          <w:color w:val="000000" w:themeColor="text1"/>
        </w:rPr>
        <w:t>Kerncompetentie 20:</w:t>
      </w:r>
      <w:r w:rsidRPr="2885F67B">
        <w:rPr>
          <w:rFonts w:cs="Calibri"/>
          <w:color w:val="000000" w:themeColor="text1"/>
        </w:rPr>
        <w:t xml:space="preserve"> </w:t>
      </w:r>
      <w:r w:rsidR="57536D99" w:rsidRPr="2885F67B">
        <w:rPr>
          <w:color w:val="000000" w:themeColor="text1"/>
        </w:rPr>
        <w:t>Deelnemer</w:t>
      </w:r>
      <w:r w:rsidRPr="2885F67B">
        <w:rPr>
          <w:color w:val="000000" w:themeColor="text1"/>
        </w:rPr>
        <w:t xml:space="preserve"> heeft aantoonbare ervaring met het bieden van de gevraagde dienstverlening bij minimaal één gemeente voor een periode van minimaal één jaar.</w:t>
      </w:r>
    </w:p>
    <w:p w14:paraId="327C5188" w14:textId="77777777" w:rsidR="00004201" w:rsidRDefault="00004201" w:rsidP="00004201"/>
    <w:bookmarkEnd w:id="1"/>
    <w:p w14:paraId="6713A5BA" w14:textId="39B637F0" w:rsidR="43E380D3" w:rsidRDefault="43E380D3" w:rsidP="361ADE37">
      <w:r w:rsidRPr="361ADE37">
        <w:rPr>
          <w:rFonts w:ascii="Calibri" w:eastAsia="Calibri" w:hAnsi="Calibri" w:cs="Calibri"/>
          <w:color w:val="000000" w:themeColor="text1"/>
          <w:szCs w:val="21"/>
        </w:rPr>
        <w:t xml:space="preserve">*De eisen die gesteld zijn aan de kerncompetenties zijn opgenomen in paragraaf 4.3.2. van het inkoopdocument. </w:t>
      </w:r>
      <w:r w:rsidRPr="361ADE37">
        <w:rPr>
          <w:rFonts w:ascii="Calibri" w:eastAsia="Calibri" w:hAnsi="Calibri" w:cs="Calibri"/>
          <w:szCs w:val="21"/>
        </w:rPr>
        <w:t xml:space="preserve"> </w:t>
      </w:r>
    </w:p>
    <w:p w14:paraId="4366A84D" w14:textId="75A0BAE2" w:rsidR="361ADE37" w:rsidRDefault="361ADE37"/>
    <w:p w14:paraId="60EF5E73" w14:textId="29976A4A" w:rsidR="000E3C9F" w:rsidRPr="000B5307" w:rsidRDefault="00CF127F" w:rsidP="001C7214">
      <w:pPr>
        <w:pStyle w:val="Geenafstand"/>
        <w:rPr>
          <w:b/>
          <w:bCs/>
          <w:color w:val="783293" w:themeColor="text2"/>
          <w:kern w:val="0"/>
          <w:sz w:val="21"/>
          <w:szCs w:val="24"/>
          <w14:ligatures w14:val="none"/>
        </w:rPr>
      </w:pPr>
      <w:r>
        <w:rPr>
          <w:b/>
          <w:bCs/>
          <w:color w:val="783293" w:themeColor="text2"/>
          <w:kern w:val="0"/>
          <w:sz w:val="21"/>
          <w:szCs w:val="24"/>
          <w14:ligatures w14:val="none"/>
        </w:rPr>
        <w:t xml:space="preserve">Kerncompetentie </w:t>
      </w:r>
      <w:r w:rsidR="00004201">
        <w:rPr>
          <w:b/>
          <w:bCs/>
          <w:color w:val="783293" w:themeColor="text2"/>
          <w:kern w:val="0"/>
          <w:sz w:val="21"/>
          <w:szCs w:val="24"/>
          <w14:ligatures w14:val="none"/>
        </w:rPr>
        <w:t>20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146"/>
        <w:gridCol w:w="4342"/>
      </w:tblGrid>
      <w:tr w:rsidR="00A12CFB" w:rsidRPr="008772A0" w14:paraId="4C56F396" w14:textId="77777777" w:rsidTr="00863492">
        <w:tc>
          <w:tcPr>
            <w:tcW w:w="8488" w:type="dxa"/>
            <w:gridSpan w:val="2"/>
          </w:tcPr>
          <w:p w14:paraId="25446803" w14:textId="670906B7" w:rsidR="00A12CFB" w:rsidRPr="008772A0" w:rsidRDefault="00A12CFB" w:rsidP="00961F01">
            <w:r w:rsidRPr="00603493">
              <w:rPr>
                <w:b/>
                <w:bCs/>
                <w:color w:val="783293" w:themeColor="text2"/>
              </w:rPr>
              <w:t xml:space="preserve">Gegevens </w:t>
            </w:r>
            <w:r w:rsidR="00FA0A89">
              <w:rPr>
                <w:b/>
                <w:bCs/>
                <w:color w:val="783293" w:themeColor="text2"/>
              </w:rPr>
              <w:t>referent</w:t>
            </w:r>
            <w:r>
              <w:rPr>
                <w:color w:val="C00000"/>
              </w:rPr>
              <w:t xml:space="preserve"> </w:t>
            </w:r>
          </w:p>
        </w:tc>
      </w:tr>
      <w:tr w:rsidR="00A12CFB" w:rsidRPr="008772A0" w14:paraId="08BD2A05" w14:textId="77777777" w:rsidTr="00863492">
        <w:tc>
          <w:tcPr>
            <w:tcW w:w="4146" w:type="dxa"/>
          </w:tcPr>
          <w:p w14:paraId="3ECB99AF" w14:textId="77777777" w:rsidR="00A12CFB" w:rsidRPr="008772A0" w:rsidRDefault="00A12CFB" w:rsidP="00961F01">
            <w:r w:rsidRPr="008772A0">
              <w:t>Naam organisatie referent/referentie</w:t>
            </w:r>
            <w:r>
              <w:t>opdracht</w:t>
            </w:r>
          </w:p>
        </w:tc>
        <w:tc>
          <w:tcPr>
            <w:tcW w:w="4342" w:type="dxa"/>
          </w:tcPr>
          <w:p w14:paraId="23D3A066" w14:textId="2A1448C3" w:rsidR="00A12CFB" w:rsidRPr="008772A0" w:rsidRDefault="00A12CFB" w:rsidP="00961F01">
            <w:pPr>
              <w:rPr>
                <w:color w:val="783293" w:themeColor="text2"/>
              </w:rPr>
            </w:pPr>
          </w:p>
        </w:tc>
      </w:tr>
      <w:tr w:rsidR="00A12CFB" w:rsidRPr="008772A0" w14:paraId="75E96EC0" w14:textId="77777777" w:rsidTr="00863492">
        <w:tc>
          <w:tcPr>
            <w:tcW w:w="4146" w:type="dxa"/>
          </w:tcPr>
          <w:p w14:paraId="5C01C7CC" w14:textId="77777777" w:rsidR="00A12CFB" w:rsidRPr="008772A0" w:rsidRDefault="00A12CFB" w:rsidP="00961F01">
            <w:r w:rsidRPr="008772A0">
              <w:t>Naam contactpersoon</w:t>
            </w:r>
          </w:p>
        </w:tc>
        <w:tc>
          <w:tcPr>
            <w:tcW w:w="4342" w:type="dxa"/>
          </w:tcPr>
          <w:p w14:paraId="4B5ACFF9" w14:textId="67383701" w:rsidR="00A12CFB" w:rsidRPr="008772A0" w:rsidRDefault="00A12CFB" w:rsidP="00961F01"/>
        </w:tc>
      </w:tr>
      <w:tr w:rsidR="00A12CFB" w:rsidRPr="008772A0" w14:paraId="6ABB4D33" w14:textId="77777777" w:rsidTr="00863492">
        <w:tc>
          <w:tcPr>
            <w:tcW w:w="4146" w:type="dxa"/>
          </w:tcPr>
          <w:p w14:paraId="174AC027" w14:textId="77777777" w:rsidR="00A12CFB" w:rsidRPr="008772A0" w:rsidRDefault="00A12CFB" w:rsidP="00961F01">
            <w:r w:rsidRPr="008772A0">
              <w:t>E-mailadres contactpersoon</w:t>
            </w:r>
          </w:p>
        </w:tc>
        <w:tc>
          <w:tcPr>
            <w:tcW w:w="4342" w:type="dxa"/>
          </w:tcPr>
          <w:p w14:paraId="29BA4A26" w14:textId="72A31D38" w:rsidR="00A12CFB" w:rsidRPr="008772A0" w:rsidRDefault="00A12CFB" w:rsidP="00961F01"/>
        </w:tc>
      </w:tr>
      <w:tr w:rsidR="00C97A24" w:rsidRPr="008772A0" w14:paraId="25620DDE" w14:textId="77777777" w:rsidTr="00863492">
        <w:tc>
          <w:tcPr>
            <w:tcW w:w="4146" w:type="dxa"/>
            <w:tcBorders>
              <w:bottom w:val="single" w:sz="4" w:space="0" w:color="auto"/>
            </w:tcBorders>
          </w:tcPr>
          <w:p w14:paraId="03195401" w14:textId="0C1F5BE0" w:rsidR="00C97A24" w:rsidRPr="008772A0" w:rsidRDefault="00C97A24" w:rsidP="00961F01">
            <w:r>
              <w:t xml:space="preserve">Telefoonnummer contactpersoon </w:t>
            </w:r>
          </w:p>
        </w:tc>
        <w:tc>
          <w:tcPr>
            <w:tcW w:w="4342" w:type="dxa"/>
            <w:tcBorders>
              <w:bottom w:val="single" w:sz="4" w:space="0" w:color="auto"/>
            </w:tcBorders>
          </w:tcPr>
          <w:p w14:paraId="7DB860AF" w14:textId="77777777" w:rsidR="00C97A24" w:rsidRPr="008772A0" w:rsidRDefault="00C97A24" w:rsidP="00961F01">
            <w:pPr>
              <w:rPr>
                <w:color w:val="783293" w:themeColor="text2"/>
              </w:rPr>
            </w:pPr>
          </w:p>
        </w:tc>
      </w:tr>
    </w:tbl>
    <w:p w14:paraId="62533065" w14:textId="77777777" w:rsidR="000E3C9F" w:rsidRDefault="000E3C9F" w:rsidP="001C7214">
      <w:pPr>
        <w:pStyle w:val="Geenafstand"/>
        <w:rPr>
          <w:b/>
          <w:bCs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074"/>
        <w:gridCol w:w="4414"/>
      </w:tblGrid>
      <w:tr w:rsidR="00F82CAD" w:rsidRPr="008772A0" w14:paraId="79933389" w14:textId="77777777" w:rsidTr="00FE7F42">
        <w:tc>
          <w:tcPr>
            <w:tcW w:w="8488" w:type="dxa"/>
            <w:gridSpan w:val="2"/>
          </w:tcPr>
          <w:p w14:paraId="2CD16EC5" w14:textId="59F62019" w:rsidR="00F82CAD" w:rsidRPr="00603493" w:rsidRDefault="00F82CAD" w:rsidP="00961F01">
            <w:pPr>
              <w:rPr>
                <w:b/>
                <w:bCs/>
              </w:rPr>
            </w:pPr>
            <w:r w:rsidRPr="00603493">
              <w:rPr>
                <w:b/>
                <w:bCs/>
                <w:color w:val="783293" w:themeColor="text2"/>
              </w:rPr>
              <w:t>Gegevens referentieopdracht</w:t>
            </w:r>
            <w:r w:rsidR="00D95737" w:rsidRPr="00603493">
              <w:rPr>
                <w:b/>
                <w:bCs/>
                <w:color w:val="783293" w:themeColor="text2"/>
              </w:rPr>
              <w:t xml:space="preserve"> </w:t>
            </w:r>
          </w:p>
        </w:tc>
      </w:tr>
      <w:tr w:rsidR="00F82CAD" w:rsidRPr="008772A0" w14:paraId="2EFF9997" w14:textId="77777777" w:rsidTr="00FE7F42">
        <w:tc>
          <w:tcPr>
            <w:tcW w:w="4074" w:type="dxa"/>
          </w:tcPr>
          <w:p w14:paraId="15FD9DD2" w14:textId="153FD051" w:rsidR="00F82CAD" w:rsidRPr="008772A0" w:rsidRDefault="00F82CAD" w:rsidP="00961F01">
            <w:r w:rsidRPr="008772A0">
              <w:t>Datum</w:t>
            </w:r>
            <w:r w:rsidR="00C97A24">
              <w:t xml:space="preserve"> uitvoering van de opdracht</w:t>
            </w:r>
          </w:p>
        </w:tc>
        <w:tc>
          <w:tcPr>
            <w:tcW w:w="4414" w:type="dxa"/>
          </w:tcPr>
          <w:p w14:paraId="3D9C4493" w14:textId="5C9A15E9" w:rsidR="00F82CAD" w:rsidRPr="008772A0" w:rsidRDefault="00F82CAD" w:rsidP="00961F01"/>
        </w:tc>
      </w:tr>
      <w:tr w:rsidR="00F82CAD" w:rsidRPr="008772A0" w14:paraId="26E1CFFA" w14:textId="77777777" w:rsidTr="00FE7F42">
        <w:trPr>
          <w:trHeight w:val="1169"/>
        </w:trPr>
        <w:tc>
          <w:tcPr>
            <w:tcW w:w="4074" w:type="dxa"/>
          </w:tcPr>
          <w:p w14:paraId="1EB3F5B2" w14:textId="21929854" w:rsidR="00F82CAD" w:rsidRPr="008772A0" w:rsidRDefault="00F82CAD" w:rsidP="00961F01">
            <w:r w:rsidRPr="008772A0">
              <w:t xml:space="preserve">Beschrijving van </w:t>
            </w:r>
            <w:r>
              <w:t>de referentieopdracht</w:t>
            </w:r>
            <w:r w:rsidRPr="008772A0">
              <w:t>*</w:t>
            </w:r>
            <w:r w:rsidR="00C97A24">
              <w:br/>
            </w:r>
            <w:r w:rsidR="00C97A24" w:rsidRPr="00C97A24">
              <w:rPr>
                <w:i/>
                <w:iCs/>
                <w:sz w:val="20"/>
                <w:szCs w:val="22"/>
              </w:rPr>
              <w:t xml:space="preserve">Geef aan om </w:t>
            </w:r>
            <w:r w:rsidR="001320EC">
              <w:rPr>
                <w:i/>
                <w:iCs/>
                <w:sz w:val="20"/>
                <w:szCs w:val="22"/>
              </w:rPr>
              <w:t>welke dienstverleningen</w:t>
            </w:r>
            <w:r w:rsidR="00C97A24" w:rsidRPr="00C97A24">
              <w:rPr>
                <w:i/>
                <w:iCs/>
                <w:sz w:val="20"/>
                <w:szCs w:val="22"/>
              </w:rPr>
              <w:t xml:space="preserve"> het gaat en licht toe in hoeverre u volledig of gedeeltelijk voldoet aan de gestelde kerncompetentie.</w:t>
            </w:r>
          </w:p>
        </w:tc>
        <w:tc>
          <w:tcPr>
            <w:tcW w:w="4414" w:type="dxa"/>
          </w:tcPr>
          <w:p w14:paraId="127F7E6C" w14:textId="77777777" w:rsidR="00F82CAD" w:rsidRDefault="00F82CAD" w:rsidP="00961F01"/>
          <w:p w14:paraId="655AEAE9" w14:textId="77777777" w:rsidR="000B5307" w:rsidRDefault="000B5307" w:rsidP="00961F01"/>
          <w:p w14:paraId="5D02C5B7" w14:textId="77777777" w:rsidR="000B5307" w:rsidRDefault="000B5307" w:rsidP="00961F01"/>
          <w:p w14:paraId="03CA134A" w14:textId="77777777" w:rsidR="000B5307" w:rsidRDefault="000B5307" w:rsidP="00961F01"/>
          <w:p w14:paraId="5017B75A" w14:textId="77777777" w:rsidR="000B5307" w:rsidRDefault="000B5307" w:rsidP="00961F01"/>
          <w:p w14:paraId="4E019A78" w14:textId="77777777" w:rsidR="000B5307" w:rsidRDefault="000B5307" w:rsidP="00961F01"/>
          <w:p w14:paraId="41700AC3" w14:textId="77777777" w:rsidR="003B0DD9" w:rsidRDefault="003B0DD9" w:rsidP="00961F01"/>
          <w:p w14:paraId="5F8EE037" w14:textId="77777777" w:rsidR="000B5307" w:rsidRDefault="000B5307" w:rsidP="00961F01"/>
          <w:p w14:paraId="383A6907" w14:textId="77777777" w:rsidR="000B5307" w:rsidRDefault="000B5307" w:rsidP="00961F01"/>
          <w:p w14:paraId="1A714E80" w14:textId="77777777" w:rsidR="000B5307" w:rsidRDefault="000B5307" w:rsidP="00961F01"/>
          <w:p w14:paraId="51598E36" w14:textId="77777777" w:rsidR="000B5307" w:rsidRDefault="000B5307" w:rsidP="00961F01"/>
          <w:p w14:paraId="7B19B705" w14:textId="77777777" w:rsidR="000B5307" w:rsidRDefault="000B5307" w:rsidP="00961F01"/>
          <w:p w14:paraId="24C40CFB" w14:textId="77777777" w:rsidR="000B5307" w:rsidRDefault="000B5307" w:rsidP="00961F01"/>
          <w:p w14:paraId="05DCA120" w14:textId="77777777" w:rsidR="000B5307" w:rsidRDefault="000B5307" w:rsidP="00961F01"/>
          <w:p w14:paraId="27FB04FC" w14:textId="77777777" w:rsidR="000B5307" w:rsidRDefault="000B5307" w:rsidP="00961F01"/>
          <w:p w14:paraId="319D5739" w14:textId="77777777" w:rsidR="000B5307" w:rsidRDefault="000B5307" w:rsidP="00961F01"/>
          <w:p w14:paraId="264CA67B" w14:textId="77777777" w:rsidR="000B5307" w:rsidRDefault="000B5307" w:rsidP="00961F01"/>
          <w:p w14:paraId="46C547BB" w14:textId="77777777" w:rsidR="000B5307" w:rsidRDefault="000B5307" w:rsidP="00961F01"/>
          <w:p w14:paraId="2B7F2551" w14:textId="77777777" w:rsidR="000B5307" w:rsidRDefault="000B5307" w:rsidP="00961F01"/>
          <w:p w14:paraId="6B39E3B7" w14:textId="77777777" w:rsidR="000B5307" w:rsidRPr="008772A0" w:rsidRDefault="000B5307" w:rsidP="00961F01"/>
        </w:tc>
      </w:tr>
      <w:tr w:rsidR="00F82CAD" w:rsidRPr="008772A0" w14:paraId="0C4E00B2" w14:textId="77777777" w:rsidTr="003B0DD9">
        <w:tc>
          <w:tcPr>
            <w:tcW w:w="4074" w:type="dxa"/>
            <w:tcBorders>
              <w:bottom w:val="single" w:sz="4" w:space="0" w:color="auto"/>
            </w:tcBorders>
          </w:tcPr>
          <w:p w14:paraId="3FF48442" w14:textId="77777777" w:rsidR="00F82CAD" w:rsidRPr="008772A0" w:rsidRDefault="00F82CAD" w:rsidP="00961F01">
            <w:r w:rsidRPr="008772A0">
              <w:t>Beroept u zich op de ervaring van een onderaannemer?</w:t>
            </w:r>
          </w:p>
        </w:tc>
        <w:tc>
          <w:tcPr>
            <w:tcW w:w="4414" w:type="dxa"/>
            <w:tcBorders>
              <w:bottom w:val="single" w:sz="4" w:space="0" w:color="auto"/>
            </w:tcBorders>
          </w:tcPr>
          <w:p w14:paraId="2282BB09" w14:textId="77777777" w:rsidR="00F82CAD" w:rsidRPr="008772A0" w:rsidRDefault="003B0DD9" w:rsidP="00961F01">
            <w:sdt>
              <w:sdtPr>
                <w:id w:val="64144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2CAD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82CAD" w:rsidRPr="008772A0">
              <w:t xml:space="preserve"> JA   </w:t>
            </w:r>
            <w:sdt>
              <w:sdtPr>
                <w:id w:val="18529923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2CAD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82CAD" w:rsidRPr="008772A0">
              <w:t xml:space="preserve"> NEE</w:t>
            </w:r>
          </w:p>
        </w:tc>
      </w:tr>
      <w:tr w:rsidR="00DD21D8" w:rsidRPr="008772A0" w14:paraId="44DE8210" w14:textId="77777777" w:rsidTr="003B0DD9">
        <w:tc>
          <w:tcPr>
            <w:tcW w:w="4074" w:type="dxa"/>
            <w:tcBorders>
              <w:bottom w:val="single" w:sz="4" w:space="0" w:color="auto"/>
            </w:tcBorders>
          </w:tcPr>
          <w:p w14:paraId="22E489E3" w14:textId="686A3D6D" w:rsidR="00DD21D8" w:rsidRPr="008772A0" w:rsidRDefault="00DD21D8" w:rsidP="00961F01">
            <w:r>
              <w:t xml:space="preserve">Indien u op vorige vraag ja heeft geantwoord, geef </w:t>
            </w:r>
            <w:r w:rsidR="007C5810">
              <w:t xml:space="preserve">duidelijk aan welk deel van de </w:t>
            </w:r>
            <w:r w:rsidR="00FE7F42">
              <w:t xml:space="preserve">opdracht is uitgevoerd door de onderaannemer. </w:t>
            </w:r>
          </w:p>
        </w:tc>
        <w:tc>
          <w:tcPr>
            <w:tcW w:w="4414" w:type="dxa"/>
            <w:tcBorders>
              <w:bottom w:val="single" w:sz="4" w:space="0" w:color="auto"/>
            </w:tcBorders>
          </w:tcPr>
          <w:p w14:paraId="348A9E0F" w14:textId="77777777" w:rsidR="00DD21D8" w:rsidRDefault="00DD21D8" w:rsidP="00961F01"/>
        </w:tc>
      </w:tr>
      <w:tr w:rsidR="00F82CAD" w:rsidRPr="008772A0" w14:paraId="0E9385A0" w14:textId="77777777" w:rsidTr="003B0DD9">
        <w:tc>
          <w:tcPr>
            <w:tcW w:w="8488" w:type="dxa"/>
            <w:gridSpan w:val="2"/>
            <w:tcBorders>
              <w:top w:val="nil"/>
              <w:left w:val="nil"/>
              <w:right w:val="nil"/>
            </w:tcBorders>
          </w:tcPr>
          <w:p w14:paraId="48A96B36" w14:textId="77777777" w:rsidR="00020CFA" w:rsidRDefault="00020CFA" w:rsidP="00C97A24">
            <w:pPr>
              <w:pStyle w:val="Geenafstand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  <w:shd w:val="clear" w:color="auto" w:fill="FFFFFF"/>
              </w:rPr>
            </w:pPr>
          </w:p>
          <w:p w14:paraId="277D5786" w14:textId="4C275F42" w:rsidR="00020CFA" w:rsidRPr="00C97A24" w:rsidRDefault="00020CFA" w:rsidP="00C97A24">
            <w:pPr>
              <w:pStyle w:val="Geenafstand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F82CAD" w:rsidRPr="008772A0" w14:paraId="012034FD" w14:textId="77777777" w:rsidTr="00FE7F42">
        <w:tc>
          <w:tcPr>
            <w:tcW w:w="8488" w:type="dxa"/>
            <w:gridSpan w:val="2"/>
          </w:tcPr>
          <w:p w14:paraId="4C7A0BB6" w14:textId="77777777" w:rsidR="00F82CAD" w:rsidRPr="008772A0" w:rsidRDefault="00F82CAD" w:rsidP="00961F01">
            <w:pPr>
              <w:rPr>
                <w:color w:val="C00000"/>
              </w:rPr>
            </w:pPr>
            <w:r w:rsidRPr="00603493">
              <w:rPr>
                <w:b/>
                <w:bCs/>
                <w:color w:val="783293" w:themeColor="text2"/>
              </w:rPr>
              <w:t>Onderaannemer (alleen invullen indien van toepassing)</w:t>
            </w:r>
            <w:r w:rsidRPr="008772A0">
              <w:rPr>
                <w:color w:val="C00000"/>
              </w:rPr>
              <w:t xml:space="preserve"> </w:t>
            </w:r>
          </w:p>
        </w:tc>
      </w:tr>
      <w:tr w:rsidR="00F82CAD" w:rsidRPr="008772A0" w14:paraId="731D247E" w14:textId="77777777" w:rsidTr="00FE7F42">
        <w:tc>
          <w:tcPr>
            <w:tcW w:w="4074" w:type="dxa"/>
            <w:tcBorders>
              <w:bottom w:val="single" w:sz="4" w:space="0" w:color="auto"/>
            </w:tcBorders>
          </w:tcPr>
          <w:p w14:paraId="4B9D88A7" w14:textId="77777777" w:rsidR="00F82CAD" w:rsidRPr="008772A0" w:rsidRDefault="00F82CAD" w:rsidP="00961F01">
            <w:r w:rsidRPr="008772A0">
              <w:t>NAW onderaannemer</w:t>
            </w:r>
          </w:p>
        </w:tc>
        <w:tc>
          <w:tcPr>
            <w:tcW w:w="4414" w:type="dxa"/>
            <w:tcBorders>
              <w:bottom w:val="single" w:sz="4" w:space="0" w:color="auto"/>
            </w:tcBorders>
          </w:tcPr>
          <w:p w14:paraId="75905817" w14:textId="3F2E5806" w:rsidR="00F82CAD" w:rsidRPr="008772A0" w:rsidRDefault="00603493" w:rsidP="00961F01">
            <w:r>
              <w:rPr>
                <w:color w:val="783293" w:themeColor="text2"/>
              </w:rPr>
              <w:t>&lt;</w:t>
            </w:r>
            <w:r w:rsidR="00F82CAD" w:rsidRPr="008772A0">
              <w:rPr>
                <w:color w:val="783293" w:themeColor="text2"/>
              </w:rPr>
              <w:t>naam onderaannemer&gt;</w:t>
            </w:r>
          </w:p>
          <w:p w14:paraId="3D906577" w14:textId="77777777" w:rsidR="00F82CAD" w:rsidRPr="008772A0" w:rsidRDefault="00F82CAD" w:rsidP="00961F01">
            <w:pPr>
              <w:rPr>
                <w:color w:val="783293" w:themeColor="text2"/>
              </w:rPr>
            </w:pPr>
            <w:r w:rsidRPr="008772A0">
              <w:rPr>
                <w:color w:val="783293" w:themeColor="text2"/>
              </w:rPr>
              <w:t>&lt;adres onderaannemer&gt;</w:t>
            </w:r>
          </w:p>
          <w:p w14:paraId="67914A7D" w14:textId="77777777" w:rsidR="00F82CAD" w:rsidRPr="008772A0" w:rsidRDefault="00F82CAD" w:rsidP="00961F01">
            <w:r w:rsidRPr="008772A0">
              <w:rPr>
                <w:color w:val="783293" w:themeColor="text2"/>
              </w:rPr>
              <w:t>&lt;woonplaats onderaannemer&gt;</w:t>
            </w:r>
          </w:p>
          <w:p w14:paraId="4BE38975" w14:textId="77777777" w:rsidR="00F82CAD" w:rsidRPr="008772A0" w:rsidRDefault="00F82CAD" w:rsidP="00961F01"/>
        </w:tc>
      </w:tr>
    </w:tbl>
    <w:p w14:paraId="0D192AC7" w14:textId="32AA436C" w:rsidR="00020CFA" w:rsidRDefault="005A2057" w:rsidP="00020CFA">
      <w:pPr>
        <w:pStyle w:val="Geenafstand"/>
        <w:rPr>
          <w:rStyle w:val="normaltextrun"/>
          <w:rFonts w:ascii="Calibri" w:hAnsi="Calibri" w:cs="Calibri"/>
          <w:i/>
          <w:iCs/>
          <w:color w:val="000000"/>
          <w:sz w:val="20"/>
          <w:szCs w:val="20"/>
          <w:shd w:val="clear" w:color="auto" w:fill="FFFFFF"/>
        </w:rPr>
      </w:pPr>
      <w:r>
        <w:rPr>
          <w:rStyle w:val="normaltextrun"/>
          <w:rFonts w:ascii="Calibri" w:hAnsi="Calibri" w:cs="Calibri"/>
          <w:i/>
          <w:iCs/>
          <w:color w:val="000000"/>
          <w:sz w:val="20"/>
          <w:szCs w:val="20"/>
          <w:shd w:val="clear" w:color="auto" w:fill="FFFFFF"/>
        </w:rPr>
        <w:t xml:space="preserve">*kopieer bovenstaande invul format voor onderaannemer indien u </w:t>
      </w:r>
      <w:r w:rsidR="00603493">
        <w:rPr>
          <w:rStyle w:val="normaltextrun"/>
          <w:rFonts w:ascii="Calibri" w:hAnsi="Calibri" w:cs="Calibri"/>
          <w:i/>
          <w:iCs/>
          <w:color w:val="000000"/>
          <w:sz w:val="20"/>
          <w:szCs w:val="20"/>
          <w:shd w:val="clear" w:color="auto" w:fill="FFFFFF"/>
        </w:rPr>
        <w:t xml:space="preserve">gebruik maakte van meerdere onderaannemers binnen de referentieopdracht. </w:t>
      </w:r>
      <w:r w:rsidR="00020CFA">
        <w:rPr>
          <w:rStyle w:val="normaltextrun"/>
          <w:rFonts w:ascii="Calibri" w:hAnsi="Calibri" w:cs="Calibri"/>
          <w:i/>
          <w:iCs/>
          <w:color w:val="000000"/>
          <w:sz w:val="20"/>
          <w:szCs w:val="20"/>
          <w:shd w:val="clear" w:color="auto" w:fill="FFFFFF"/>
        </w:rPr>
        <w:t xml:space="preserve"> </w:t>
      </w:r>
    </w:p>
    <w:p w14:paraId="5BB40CAC" w14:textId="376580AC" w:rsidR="000B5307" w:rsidRDefault="000B5307" w:rsidP="000B5307">
      <w:pPr>
        <w:pStyle w:val="Geenafstand"/>
        <w:rPr>
          <w:b/>
          <w:bCs/>
          <w:color w:val="783293" w:themeColor="text2"/>
          <w:kern w:val="0"/>
          <w:sz w:val="21"/>
          <w:szCs w:val="24"/>
          <w14:ligatures w14:val="none"/>
        </w:rPr>
      </w:pPr>
    </w:p>
    <w:sectPr w:rsidR="000B5307" w:rsidSect="003B0DD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0" w:h="16840"/>
      <w:pgMar w:top="1701" w:right="1701" w:bottom="1701" w:left="1701" w:header="567" w:footer="113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915389" w14:textId="77777777" w:rsidR="008D2C75" w:rsidRDefault="008D2C75" w:rsidP="00667661">
      <w:pPr>
        <w:spacing w:line="240" w:lineRule="auto"/>
      </w:pPr>
      <w:r>
        <w:separator/>
      </w:r>
    </w:p>
  </w:endnote>
  <w:endnote w:type="continuationSeparator" w:id="0">
    <w:p w14:paraId="5665E6E8" w14:textId="77777777" w:rsidR="008D2C75" w:rsidRDefault="008D2C75" w:rsidP="00667661">
      <w:pPr>
        <w:spacing w:line="240" w:lineRule="auto"/>
      </w:pPr>
      <w:r>
        <w:continuationSeparator/>
      </w:r>
    </w:p>
  </w:endnote>
  <w:endnote w:type="continuationNotice" w:id="1">
    <w:p w14:paraId="36F21AD3" w14:textId="77777777" w:rsidR="008D2C75" w:rsidRDefault="008D2C75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Calibri (Hoofdtekst)">
    <w:altName w:val="Calibri"/>
    <w:charset w:val="00"/>
    <w:family w:val="roman"/>
    <w:pitch w:val="default"/>
  </w:font>
  <w:font w:name="Times New Roman (Koppen CS)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New Roman (Hoofdtekst CS)">
    <w:altName w:val="Times New Roman"/>
    <w:charset w:val="00"/>
    <w:family w:val="roman"/>
    <w:pitch w:val="variable"/>
    <w:sig w:usb0="E0002AFF" w:usb1="C0007841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inanummer"/>
      </w:rPr>
      <w:id w:val="-1094865601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50163E5E" w14:textId="034A95BB" w:rsidR="00584C5E" w:rsidRDefault="00584C5E" w:rsidP="001E1698">
        <w:pPr>
          <w:pStyle w:val="Voettekst"/>
          <w:framePr w:wrap="none" w:vAnchor="text" w:hAnchor="margin" w:xAlign="center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end"/>
        </w:r>
      </w:p>
    </w:sdtContent>
  </w:sdt>
  <w:p w14:paraId="3DF7376E" w14:textId="77777777" w:rsidR="00584C5E" w:rsidRDefault="00584C5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0"/>
        <w:szCs w:val="20"/>
      </w:rPr>
      <w:id w:val="-1413236070"/>
      <w:docPartObj>
        <w:docPartGallery w:val="Page Numbers (Bottom of Page)"/>
        <w:docPartUnique/>
      </w:docPartObj>
    </w:sdtPr>
    <w:sdtContent>
      <w:sdt>
        <w:sdtPr>
          <w:rPr>
            <w:sz w:val="20"/>
            <w:szCs w:val="20"/>
          </w:rPr>
          <w:id w:val="30846291"/>
          <w:docPartObj>
            <w:docPartGallery w:val="Page Numbers (Top of Page)"/>
            <w:docPartUnique/>
          </w:docPartObj>
        </w:sdtPr>
        <w:sdtContent>
          <w:p w14:paraId="4F44975F" w14:textId="77777777" w:rsidR="003B0DD9" w:rsidRPr="003B0DD9" w:rsidRDefault="003B0DD9" w:rsidP="003B0DD9">
            <w:pPr>
              <w:pStyle w:val="Voettekst"/>
              <w:jc w:val="right"/>
              <w:rPr>
                <w:sz w:val="20"/>
                <w:szCs w:val="20"/>
              </w:rPr>
            </w:pPr>
            <w:r w:rsidRPr="003B0DD9">
              <w:rPr>
                <w:sz w:val="20"/>
                <w:szCs w:val="20"/>
              </w:rPr>
              <w:t xml:space="preserve">Pagina </w:t>
            </w:r>
            <w:r w:rsidRPr="003B0DD9">
              <w:rPr>
                <w:b/>
                <w:bCs/>
                <w:sz w:val="20"/>
                <w:szCs w:val="20"/>
              </w:rPr>
              <w:fldChar w:fldCharType="begin"/>
            </w:r>
            <w:r w:rsidRPr="003B0DD9">
              <w:rPr>
                <w:b/>
                <w:bCs/>
                <w:sz w:val="20"/>
                <w:szCs w:val="20"/>
              </w:rPr>
              <w:instrText>PAGE</w:instrText>
            </w:r>
            <w:r w:rsidRPr="003B0DD9">
              <w:rPr>
                <w:b/>
                <w:bCs/>
                <w:sz w:val="20"/>
                <w:szCs w:val="20"/>
              </w:rPr>
              <w:fldChar w:fldCharType="separate"/>
            </w:r>
            <w:r>
              <w:rPr>
                <w:b/>
                <w:bCs/>
                <w:sz w:val="20"/>
                <w:szCs w:val="20"/>
              </w:rPr>
              <w:t>1</w:t>
            </w:r>
            <w:r w:rsidRPr="003B0DD9">
              <w:rPr>
                <w:b/>
                <w:bCs/>
                <w:sz w:val="20"/>
                <w:szCs w:val="20"/>
              </w:rPr>
              <w:fldChar w:fldCharType="end"/>
            </w:r>
            <w:r w:rsidRPr="003B0DD9">
              <w:rPr>
                <w:sz w:val="20"/>
                <w:szCs w:val="20"/>
              </w:rPr>
              <w:t xml:space="preserve"> van </w:t>
            </w:r>
            <w:r w:rsidRPr="003B0DD9">
              <w:rPr>
                <w:b/>
                <w:bCs/>
                <w:sz w:val="20"/>
                <w:szCs w:val="20"/>
              </w:rPr>
              <w:fldChar w:fldCharType="begin"/>
            </w:r>
            <w:r w:rsidRPr="003B0DD9">
              <w:rPr>
                <w:b/>
                <w:bCs/>
                <w:sz w:val="20"/>
                <w:szCs w:val="20"/>
              </w:rPr>
              <w:instrText>NUMPAGES</w:instrText>
            </w:r>
            <w:r w:rsidRPr="003B0DD9">
              <w:rPr>
                <w:b/>
                <w:bCs/>
                <w:sz w:val="20"/>
                <w:szCs w:val="20"/>
              </w:rPr>
              <w:fldChar w:fldCharType="separate"/>
            </w:r>
            <w:r>
              <w:rPr>
                <w:b/>
                <w:bCs/>
                <w:sz w:val="20"/>
                <w:szCs w:val="20"/>
              </w:rPr>
              <w:t>2</w:t>
            </w:r>
            <w:r w:rsidRPr="003B0DD9">
              <w:rPr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53CAE7CA" w14:textId="77777777" w:rsidR="00584C5E" w:rsidRPr="003B0DD9" w:rsidRDefault="00584C5E" w:rsidP="003B0DD9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0"/>
        <w:szCs w:val="20"/>
      </w:rPr>
      <w:id w:val="-340772261"/>
      <w:docPartObj>
        <w:docPartGallery w:val="Page Numbers (Bottom of Page)"/>
        <w:docPartUnique/>
      </w:docPartObj>
    </w:sdtPr>
    <w:sdtContent>
      <w:sdt>
        <w:sdtPr>
          <w:rPr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1B70FE81" w14:textId="7570722C" w:rsidR="003B0DD9" w:rsidRPr="003B0DD9" w:rsidRDefault="003B0DD9">
            <w:pPr>
              <w:pStyle w:val="Voettekst"/>
              <w:jc w:val="right"/>
              <w:rPr>
                <w:sz w:val="20"/>
                <w:szCs w:val="20"/>
              </w:rPr>
            </w:pPr>
            <w:r w:rsidRPr="003B0DD9">
              <w:rPr>
                <w:sz w:val="20"/>
                <w:szCs w:val="20"/>
              </w:rPr>
              <w:t xml:space="preserve">Pagina </w:t>
            </w:r>
            <w:r w:rsidRPr="003B0DD9">
              <w:rPr>
                <w:b/>
                <w:bCs/>
                <w:sz w:val="20"/>
                <w:szCs w:val="20"/>
              </w:rPr>
              <w:fldChar w:fldCharType="begin"/>
            </w:r>
            <w:r w:rsidRPr="003B0DD9">
              <w:rPr>
                <w:b/>
                <w:bCs/>
                <w:sz w:val="20"/>
                <w:szCs w:val="20"/>
              </w:rPr>
              <w:instrText>PAGE</w:instrText>
            </w:r>
            <w:r w:rsidRPr="003B0DD9">
              <w:rPr>
                <w:b/>
                <w:bCs/>
                <w:sz w:val="20"/>
                <w:szCs w:val="20"/>
              </w:rPr>
              <w:fldChar w:fldCharType="separate"/>
            </w:r>
            <w:r w:rsidRPr="003B0DD9">
              <w:rPr>
                <w:b/>
                <w:bCs/>
                <w:sz w:val="20"/>
                <w:szCs w:val="20"/>
              </w:rPr>
              <w:t>2</w:t>
            </w:r>
            <w:r w:rsidRPr="003B0DD9">
              <w:rPr>
                <w:b/>
                <w:bCs/>
                <w:sz w:val="20"/>
                <w:szCs w:val="20"/>
              </w:rPr>
              <w:fldChar w:fldCharType="end"/>
            </w:r>
            <w:r w:rsidRPr="003B0DD9">
              <w:rPr>
                <w:sz w:val="20"/>
                <w:szCs w:val="20"/>
              </w:rPr>
              <w:t xml:space="preserve"> van </w:t>
            </w:r>
            <w:r w:rsidRPr="003B0DD9">
              <w:rPr>
                <w:b/>
                <w:bCs/>
                <w:sz w:val="20"/>
                <w:szCs w:val="20"/>
              </w:rPr>
              <w:fldChar w:fldCharType="begin"/>
            </w:r>
            <w:r w:rsidRPr="003B0DD9">
              <w:rPr>
                <w:b/>
                <w:bCs/>
                <w:sz w:val="20"/>
                <w:szCs w:val="20"/>
              </w:rPr>
              <w:instrText>NUMPAGES</w:instrText>
            </w:r>
            <w:r w:rsidRPr="003B0DD9">
              <w:rPr>
                <w:b/>
                <w:bCs/>
                <w:sz w:val="20"/>
                <w:szCs w:val="20"/>
              </w:rPr>
              <w:fldChar w:fldCharType="separate"/>
            </w:r>
            <w:r w:rsidRPr="003B0DD9">
              <w:rPr>
                <w:b/>
                <w:bCs/>
                <w:sz w:val="20"/>
                <w:szCs w:val="20"/>
              </w:rPr>
              <w:t>2</w:t>
            </w:r>
            <w:r w:rsidRPr="003B0DD9">
              <w:rPr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0E4AD01E" w14:textId="77777777" w:rsidR="003B0DD9" w:rsidRDefault="003B0DD9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3C3492" w14:textId="77777777" w:rsidR="008D2C75" w:rsidRDefault="008D2C75" w:rsidP="005B4E7D">
      <w:pPr>
        <w:pStyle w:val="VoetnootScheidingslijn"/>
      </w:pPr>
      <w:r>
        <w:t>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</w:t>
      </w:r>
    </w:p>
  </w:footnote>
  <w:footnote w:type="continuationSeparator" w:id="0">
    <w:p w14:paraId="3705F275" w14:textId="77777777" w:rsidR="008D2C75" w:rsidRDefault="008D2C75" w:rsidP="00667661">
      <w:pPr>
        <w:spacing w:line="240" w:lineRule="auto"/>
      </w:pPr>
      <w:r>
        <w:continuationSeparator/>
      </w:r>
    </w:p>
  </w:footnote>
  <w:footnote w:type="continuationNotice" w:id="1">
    <w:p w14:paraId="1D97370C" w14:textId="77777777" w:rsidR="008D2C75" w:rsidRDefault="008D2C75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4CCD89" w14:textId="77777777" w:rsidR="003B0DD9" w:rsidRDefault="003B0DD9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1B558E" w14:textId="1A18ABB9" w:rsidR="00A00CB9" w:rsidRDefault="00A00CB9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418811" w14:textId="44997276" w:rsidR="00A00CB9" w:rsidRDefault="003B0DD9" w:rsidP="003B0DD9">
    <w:pPr>
      <w:pStyle w:val="Koptekst"/>
      <w:jc w:val="right"/>
    </w:pPr>
    <w:r>
      <w:rPr>
        <w:noProof/>
        <w:lang w:eastAsia="nl-NL"/>
      </w:rPr>
      <w:drawing>
        <wp:inline distT="0" distB="0" distL="0" distR="0" wp14:anchorId="4DC8E585" wp14:editId="2F19F230">
          <wp:extent cx="2270084" cy="890466"/>
          <wp:effectExtent l="0" t="0" r="0" b="5080"/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_IOJZ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91117" cy="8987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Afbeelding 364316341" o:spid="_x0000_i1602" type="#_x0000_t75" style="width:91.35pt;height:118.75pt;visibility:visible;mso-wrap-style:square" o:bullet="t">
        <v:imagedata r:id="rId1" o:title=""/>
      </v:shape>
    </w:pict>
  </w:numPicBullet>
  <w:abstractNum w:abstractNumId="0" w15:restartNumberingAfterBreak="0">
    <w:nsid w:val="FFFFFF7C"/>
    <w:multiLevelType w:val="singleLevel"/>
    <w:tmpl w:val="31C83696"/>
    <w:lvl w:ilvl="0">
      <w:start w:val="1"/>
      <w:numFmt w:val="decimal"/>
      <w:pStyle w:val="Lijstnummering5"/>
      <w:lvlText w:val="%1."/>
      <w:lvlJc w:val="left"/>
      <w:pPr>
        <w:tabs>
          <w:tab w:val="num" w:pos="1418"/>
        </w:tabs>
        <w:ind w:left="1418" w:hanging="284"/>
      </w:pPr>
      <w:rPr>
        <w:rFonts w:hint="default"/>
      </w:rPr>
    </w:lvl>
  </w:abstractNum>
  <w:abstractNum w:abstractNumId="1" w15:restartNumberingAfterBreak="0">
    <w:nsid w:val="FFFFFF7D"/>
    <w:multiLevelType w:val="singleLevel"/>
    <w:tmpl w:val="F2D44552"/>
    <w:lvl w:ilvl="0">
      <w:start w:val="1"/>
      <w:numFmt w:val="decimal"/>
      <w:pStyle w:val="Lijstnummering4"/>
      <w:lvlText w:val="%1."/>
      <w:lvlJc w:val="left"/>
      <w:pPr>
        <w:tabs>
          <w:tab w:val="num" w:pos="1134"/>
        </w:tabs>
        <w:ind w:left="1134" w:hanging="283"/>
      </w:pPr>
      <w:rPr>
        <w:rFonts w:hint="default"/>
      </w:rPr>
    </w:lvl>
  </w:abstractNum>
  <w:abstractNum w:abstractNumId="2" w15:restartNumberingAfterBreak="0">
    <w:nsid w:val="FFFFFF7E"/>
    <w:multiLevelType w:val="singleLevel"/>
    <w:tmpl w:val="3EB28A50"/>
    <w:lvl w:ilvl="0">
      <w:start w:val="1"/>
      <w:numFmt w:val="decimal"/>
      <w:pStyle w:val="Lijstnummering3"/>
      <w:lvlText w:val="%1."/>
      <w:lvlJc w:val="left"/>
      <w:pPr>
        <w:tabs>
          <w:tab w:val="num" w:pos="851"/>
        </w:tabs>
        <w:ind w:left="851" w:hanging="284"/>
      </w:pPr>
      <w:rPr>
        <w:rFonts w:hint="default"/>
      </w:rPr>
    </w:lvl>
  </w:abstractNum>
  <w:abstractNum w:abstractNumId="3" w15:restartNumberingAfterBreak="0">
    <w:nsid w:val="FFFFFF7F"/>
    <w:multiLevelType w:val="singleLevel"/>
    <w:tmpl w:val="2AAECE5E"/>
    <w:lvl w:ilvl="0">
      <w:start w:val="1"/>
      <w:numFmt w:val="decimal"/>
      <w:pStyle w:val="Lijstnummering2"/>
      <w:lvlText w:val="%1."/>
      <w:lvlJc w:val="left"/>
      <w:pPr>
        <w:tabs>
          <w:tab w:val="num" w:pos="567"/>
        </w:tabs>
        <w:ind w:left="567" w:hanging="283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D0CA7120"/>
    <w:lvl w:ilvl="0">
      <w:start w:val="1"/>
      <w:numFmt w:val="bullet"/>
      <w:pStyle w:val="Lijstopsomteken5"/>
      <w:lvlText w:val=""/>
      <w:lvlJc w:val="left"/>
      <w:pPr>
        <w:tabs>
          <w:tab w:val="num" w:pos="1418"/>
        </w:tabs>
        <w:ind w:left="1418" w:hanging="284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11819BA"/>
    <w:lvl w:ilvl="0">
      <w:start w:val="1"/>
      <w:numFmt w:val="bullet"/>
      <w:pStyle w:val="Lijstopsomteken4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AA04CFC"/>
    <w:lvl w:ilvl="0">
      <w:start w:val="1"/>
      <w:numFmt w:val="bullet"/>
      <w:pStyle w:val="Lijstopsomteken3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6EAE1E2"/>
    <w:lvl w:ilvl="0">
      <w:start w:val="1"/>
      <w:numFmt w:val="bullet"/>
      <w:pStyle w:val="Lijstopsomteken2"/>
      <w:lvlText w:val=""/>
      <w:lvlJc w:val="left"/>
      <w:pPr>
        <w:tabs>
          <w:tab w:val="num" w:pos="425"/>
        </w:tabs>
        <w:ind w:left="425" w:hanging="283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346479C"/>
    <w:lvl w:ilvl="0">
      <w:start w:val="1"/>
      <w:numFmt w:val="decimal"/>
      <w:pStyle w:val="Lijstnummering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C23A9BDA"/>
    <w:lvl w:ilvl="0">
      <w:start w:val="1"/>
      <w:numFmt w:val="bullet"/>
      <w:pStyle w:val="Lijstopsomteken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</w:abstractNum>
  <w:abstractNum w:abstractNumId="10" w15:restartNumberingAfterBreak="0">
    <w:nsid w:val="01D02E76"/>
    <w:multiLevelType w:val="hybridMultilevel"/>
    <w:tmpl w:val="37B45352"/>
    <w:lvl w:ilvl="0" w:tplc="0FC8B93E">
      <w:start w:val="1"/>
      <w:numFmt w:val="bullet"/>
      <w:pStyle w:val="OpsommingN2Streep"/>
      <w:lvlText w:val="–"/>
      <w:lvlJc w:val="left"/>
      <w:pPr>
        <w:tabs>
          <w:tab w:val="num" w:pos="567"/>
        </w:tabs>
        <w:ind w:left="567" w:hanging="283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BCE0954"/>
    <w:multiLevelType w:val="hybridMultilevel"/>
    <w:tmpl w:val="C9D81390"/>
    <w:lvl w:ilvl="0" w:tplc="C78E163E">
      <w:start w:val="1"/>
      <w:numFmt w:val="bullet"/>
      <w:pStyle w:val="OpsommingN1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E044FE2"/>
    <w:multiLevelType w:val="hybridMultilevel"/>
    <w:tmpl w:val="9B48C50E"/>
    <w:lvl w:ilvl="0" w:tplc="7778BC8E">
      <w:start w:val="14"/>
      <w:numFmt w:val="bullet"/>
      <w:lvlText w:val="-"/>
      <w:lvlJc w:val="left"/>
      <w:pPr>
        <w:ind w:left="502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16B309ED"/>
    <w:multiLevelType w:val="hybridMultilevel"/>
    <w:tmpl w:val="01F8C1C0"/>
    <w:lvl w:ilvl="0" w:tplc="41025AFC">
      <w:start w:val="5"/>
      <w:numFmt w:val="bullet"/>
      <w:lvlText w:val=""/>
      <w:lvlJc w:val="left"/>
      <w:pPr>
        <w:ind w:left="360" w:hanging="360"/>
      </w:pPr>
      <w:rPr>
        <w:rFonts w:ascii="Symbol" w:eastAsiaTheme="minorHAnsi" w:hAnsi="Symbol" w:cs="Calibri" w:hint="default"/>
        <w:b/>
        <w:color w:val="000000" w:themeColor="text1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286F18"/>
    <w:multiLevelType w:val="hybridMultilevel"/>
    <w:tmpl w:val="6C906250"/>
    <w:lvl w:ilvl="0" w:tplc="A28E999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FC9210A"/>
    <w:multiLevelType w:val="hybridMultilevel"/>
    <w:tmpl w:val="6E4611B2"/>
    <w:lvl w:ilvl="0" w:tplc="A28E999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5FF6503"/>
    <w:multiLevelType w:val="multilevel"/>
    <w:tmpl w:val="30F22636"/>
    <w:lvl w:ilvl="0">
      <w:start w:val="1"/>
      <w:numFmt w:val="decimal"/>
      <w:pStyle w:val="Kop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3969"/>
        </w:tabs>
        <w:ind w:left="3969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2BB92262"/>
    <w:multiLevelType w:val="hybridMultilevel"/>
    <w:tmpl w:val="A598582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439125E"/>
    <w:multiLevelType w:val="hybridMultilevel"/>
    <w:tmpl w:val="C898E990"/>
    <w:lvl w:ilvl="0" w:tplc="983CD980">
      <w:start w:val="1"/>
      <w:numFmt w:val="lowerLetter"/>
      <w:pStyle w:val="NummeringN2"/>
      <w:lvlText w:val="%1.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BD2B26"/>
    <w:multiLevelType w:val="hybridMultilevel"/>
    <w:tmpl w:val="F650108E"/>
    <w:lvl w:ilvl="0" w:tplc="7778BC8E">
      <w:start w:val="1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8EA5C8B"/>
    <w:multiLevelType w:val="hybridMultilevel"/>
    <w:tmpl w:val="E980565E"/>
    <w:lvl w:ilvl="0" w:tplc="32CABB2A">
      <w:start w:val="1"/>
      <w:numFmt w:val="decimal"/>
      <w:pStyle w:val="NummeringN1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C520B4E"/>
    <w:multiLevelType w:val="hybridMultilevel"/>
    <w:tmpl w:val="C7C08986"/>
    <w:lvl w:ilvl="0" w:tplc="A28E999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1541BB7"/>
    <w:multiLevelType w:val="hybridMultilevel"/>
    <w:tmpl w:val="E980663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5450015">
    <w:abstractNumId w:val="0"/>
  </w:num>
  <w:num w:numId="2" w16cid:durableId="281695681">
    <w:abstractNumId w:val="1"/>
  </w:num>
  <w:num w:numId="3" w16cid:durableId="361783492">
    <w:abstractNumId w:val="2"/>
  </w:num>
  <w:num w:numId="4" w16cid:durableId="1683243614">
    <w:abstractNumId w:val="3"/>
  </w:num>
  <w:num w:numId="5" w16cid:durableId="599293905">
    <w:abstractNumId w:val="8"/>
  </w:num>
  <w:num w:numId="6" w16cid:durableId="1094788637">
    <w:abstractNumId w:val="4"/>
  </w:num>
  <w:num w:numId="7" w16cid:durableId="282462613">
    <w:abstractNumId w:val="5"/>
  </w:num>
  <w:num w:numId="8" w16cid:durableId="774592218">
    <w:abstractNumId w:val="6"/>
  </w:num>
  <w:num w:numId="9" w16cid:durableId="310907560">
    <w:abstractNumId w:val="7"/>
  </w:num>
  <w:num w:numId="10" w16cid:durableId="382947100">
    <w:abstractNumId w:val="9"/>
  </w:num>
  <w:num w:numId="11" w16cid:durableId="362900066">
    <w:abstractNumId w:val="10"/>
  </w:num>
  <w:num w:numId="12" w16cid:durableId="212891483">
    <w:abstractNumId w:val="20"/>
  </w:num>
  <w:num w:numId="13" w16cid:durableId="192619252">
    <w:abstractNumId w:val="11"/>
  </w:num>
  <w:num w:numId="14" w16cid:durableId="1863781674">
    <w:abstractNumId w:val="18"/>
  </w:num>
  <w:num w:numId="15" w16cid:durableId="839929001">
    <w:abstractNumId w:val="16"/>
  </w:num>
  <w:num w:numId="16" w16cid:durableId="2022774131">
    <w:abstractNumId w:val="14"/>
  </w:num>
  <w:num w:numId="17" w16cid:durableId="1224482107">
    <w:abstractNumId w:val="15"/>
  </w:num>
  <w:num w:numId="18" w16cid:durableId="518467478">
    <w:abstractNumId w:val="21"/>
  </w:num>
  <w:num w:numId="19" w16cid:durableId="824399051">
    <w:abstractNumId w:val="17"/>
  </w:num>
  <w:num w:numId="20" w16cid:durableId="1362054613">
    <w:abstractNumId w:val="19"/>
  </w:num>
  <w:num w:numId="21" w16cid:durableId="923879935">
    <w:abstractNumId w:val="12"/>
  </w:num>
  <w:num w:numId="22" w16cid:durableId="1869902888">
    <w:abstractNumId w:val="22"/>
  </w:num>
  <w:num w:numId="23" w16cid:durableId="2111388723">
    <w:abstractNumId w:val="13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isplayBackgroundShape/>
  <w:hideSpellingErrors/>
  <w:hideGrammaticalErrors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5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45FC"/>
    <w:rsid w:val="00001BBF"/>
    <w:rsid w:val="00004201"/>
    <w:rsid w:val="0001020E"/>
    <w:rsid w:val="0001103A"/>
    <w:rsid w:val="00011446"/>
    <w:rsid w:val="00012B14"/>
    <w:rsid w:val="00013B57"/>
    <w:rsid w:val="00017B6E"/>
    <w:rsid w:val="00017CFC"/>
    <w:rsid w:val="00020CFA"/>
    <w:rsid w:val="00021D7D"/>
    <w:rsid w:val="0002584A"/>
    <w:rsid w:val="000267C3"/>
    <w:rsid w:val="00026BFC"/>
    <w:rsid w:val="00030119"/>
    <w:rsid w:val="00036D00"/>
    <w:rsid w:val="000417F8"/>
    <w:rsid w:val="000439A6"/>
    <w:rsid w:val="000526C0"/>
    <w:rsid w:val="0005391B"/>
    <w:rsid w:val="00056AAE"/>
    <w:rsid w:val="00062DF7"/>
    <w:rsid w:val="00063468"/>
    <w:rsid w:val="000661FA"/>
    <w:rsid w:val="0006634B"/>
    <w:rsid w:val="00067F3B"/>
    <w:rsid w:val="000708C7"/>
    <w:rsid w:val="0007148C"/>
    <w:rsid w:val="00085E5A"/>
    <w:rsid w:val="000860CB"/>
    <w:rsid w:val="00091669"/>
    <w:rsid w:val="000922CC"/>
    <w:rsid w:val="00092402"/>
    <w:rsid w:val="00096EEF"/>
    <w:rsid w:val="000A1C72"/>
    <w:rsid w:val="000A49DC"/>
    <w:rsid w:val="000A6A6C"/>
    <w:rsid w:val="000A6F72"/>
    <w:rsid w:val="000A7C35"/>
    <w:rsid w:val="000B0833"/>
    <w:rsid w:val="000B33EC"/>
    <w:rsid w:val="000B4027"/>
    <w:rsid w:val="000B443E"/>
    <w:rsid w:val="000B5307"/>
    <w:rsid w:val="000B57F7"/>
    <w:rsid w:val="000B7B52"/>
    <w:rsid w:val="000C1DAD"/>
    <w:rsid w:val="000C6904"/>
    <w:rsid w:val="000D1064"/>
    <w:rsid w:val="000D2375"/>
    <w:rsid w:val="000D2C23"/>
    <w:rsid w:val="000D4551"/>
    <w:rsid w:val="000E3C9F"/>
    <w:rsid w:val="000E5514"/>
    <w:rsid w:val="000E575E"/>
    <w:rsid w:val="000F1C5A"/>
    <w:rsid w:val="000F2316"/>
    <w:rsid w:val="000F7F9B"/>
    <w:rsid w:val="001000F0"/>
    <w:rsid w:val="001003F2"/>
    <w:rsid w:val="001016FA"/>
    <w:rsid w:val="0010275C"/>
    <w:rsid w:val="00104082"/>
    <w:rsid w:val="0010600C"/>
    <w:rsid w:val="0011053F"/>
    <w:rsid w:val="001107E9"/>
    <w:rsid w:val="00113A0D"/>
    <w:rsid w:val="001171EA"/>
    <w:rsid w:val="00122E9A"/>
    <w:rsid w:val="00125C10"/>
    <w:rsid w:val="00126C19"/>
    <w:rsid w:val="0013089A"/>
    <w:rsid w:val="001320EC"/>
    <w:rsid w:val="00132CA2"/>
    <w:rsid w:val="00133AAA"/>
    <w:rsid w:val="00133CB0"/>
    <w:rsid w:val="00133D13"/>
    <w:rsid w:val="00136B68"/>
    <w:rsid w:val="001407BE"/>
    <w:rsid w:val="00150B50"/>
    <w:rsid w:val="001512E4"/>
    <w:rsid w:val="001534CD"/>
    <w:rsid w:val="001536F3"/>
    <w:rsid w:val="00156853"/>
    <w:rsid w:val="00156E8D"/>
    <w:rsid w:val="00160FB0"/>
    <w:rsid w:val="001644D2"/>
    <w:rsid w:val="001656E6"/>
    <w:rsid w:val="001657A6"/>
    <w:rsid w:val="00165BEE"/>
    <w:rsid w:val="00165CB9"/>
    <w:rsid w:val="0016761F"/>
    <w:rsid w:val="00167CDE"/>
    <w:rsid w:val="001738FA"/>
    <w:rsid w:val="00173FF2"/>
    <w:rsid w:val="001760CE"/>
    <w:rsid w:val="00176481"/>
    <w:rsid w:val="00177601"/>
    <w:rsid w:val="00180D16"/>
    <w:rsid w:val="00181DB1"/>
    <w:rsid w:val="00182697"/>
    <w:rsid w:val="00185DFA"/>
    <w:rsid w:val="001919F7"/>
    <w:rsid w:val="001921B7"/>
    <w:rsid w:val="00192E62"/>
    <w:rsid w:val="001933C1"/>
    <w:rsid w:val="00195021"/>
    <w:rsid w:val="00195BE9"/>
    <w:rsid w:val="001A0FB9"/>
    <w:rsid w:val="001A4683"/>
    <w:rsid w:val="001A5AAF"/>
    <w:rsid w:val="001A6853"/>
    <w:rsid w:val="001B2E14"/>
    <w:rsid w:val="001B3097"/>
    <w:rsid w:val="001B32AE"/>
    <w:rsid w:val="001B6E5C"/>
    <w:rsid w:val="001B6F0D"/>
    <w:rsid w:val="001B73E4"/>
    <w:rsid w:val="001C1A63"/>
    <w:rsid w:val="001C3862"/>
    <w:rsid w:val="001C7214"/>
    <w:rsid w:val="001D0B27"/>
    <w:rsid w:val="001D1016"/>
    <w:rsid w:val="001D1128"/>
    <w:rsid w:val="001D1DE9"/>
    <w:rsid w:val="001D4E25"/>
    <w:rsid w:val="001E14FE"/>
    <w:rsid w:val="001E229D"/>
    <w:rsid w:val="001E2C38"/>
    <w:rsid w:val="001E63B3"/>
    <w:rsid w:val="001F55CD"/>
    <w:rsid w:val="001F7423"/>
    <w:rsid w:val="00202602"/>
    <w:rsid w:val="002060DF"/>
    <w:rsid w:val="002072A0"/>
    <w:rsid w:val="002100E3"/>
    <w:rsid w:val="00211436"/>
    <w:rsid w:val="00211599"/>
    <w:rsid w:val="00213600"/>
    <w:rsid w:val="002139C3"/>
    <w:rsid w:val="00221FB1"/>
    <w:rsid w:val="002226B7"/>
    <w:rsid w:val="002237B2"/>
    <w:rsid w:val="00223943"/>
    <w:rsid w:val="00224B31"/>
    <w:rsid w:val="00224D56"/>
    <w:rsid w:val="002266AC"/>
    <w:rsid w:val="00227678"/>
    <w:rsid w:val="00227781"/>
    <w:rsid w:val="00227912"/>
    <w:rsid w:val="00234D7F"/>
    <w:rsid w:val="00235B2D"/>
    <w:rsid w:val="00236143"/>
    <w:rsid w:val="0023738F"/>
    <w:rsid w:val="00237E2F"/>
    <w:rsid w:val="00241576"/>
    <w:rsid w:val="00242CAD"/>
    <w:rsid w:val="00244BF6"/>
    <w:rsid w:val="00251DE2"/>
    <w:rsid w:val="00253215"/>
    <w:rsid w:val="0025373E"/>
    <w:rsid w:val="00253BA9"/>
    <w:rsid w:val="00253CF0"/>
    <w:rsid w:val="00254438"/>
    <w:rsid w:val="0025510F"/>
    <w:rsid w:val="00261AF9"/>
    <w:rsid w:val="00261DAF"/>
    <w:rsid w:val="00262233"/>
    <w:rsid w:val="00262D76"/>
    <w:rsid w:val="0026307B"/>
    <w:rsid w:val="00265437"/>
    <w:rsid w:val="00265E18"/>
    <w:rsid w:val="00266355"/>
    <w:rsid w:val="00266B48"/>
    <w:rsid w:val="002670D0"/>
    <w:rsid w:val="002670E1"/>
    <w:rsid w:val="002709FE"/>
    <w:rsid w:val="00271178"/>
    <w:rsid w:val="0027170E"/>
    <w:rsid w:val="002803B0"/>
    <w:rsid w:val="002817BE"/>
    <w:rsid w:val="00281E89"/>
    <w:rsid w:val="00282559"/>
    <w:rsid w:val="00284C07"/>
    <w:rsid w:val="00284FC7"/>
    <w:rsid w:val="00285FF3"/>
    <w:rsid w:val="0028681C"/>
    <w:rsid w:val="00290365"/>
    <w:rsid w:val="00290BAD"/>
    <w:rsid w:val="00292972"/>
    <w:rsid w:val="00293E7E"/>
    <w:rsid w:val="0029629F"/>
    <w:rsid w:val="0029673A"/>
    <w:rsid w:val="002A2306"/>
    <w:rsid w:val="002A347B"/>
    <w:rsid w:val="002A424D"/>
    <w:rsid w:val="002A6A04"/>
    <w:rsid w:val="002B5C1B"/>
    <w:rsid w:val="002B78FC"/>
    <w:rsid w:val="002C2B28"/>
    <w:rsid w:val="002C3B1E"/>
    <w:rsid w:val="002C6C27"/>
    <w:rsid w:val="002D10F9"/>
    <w:rsid w:val="002D3187"/>
    <w:rsid w:val="002D6480"/>
    <w:rsid w:val="002D6824"/>
    <w:rsid w:val="002D7637"/>
    <w:rsid w:val="002E1F9A"/>
    <w:rsid w:val="002E2AFF"/>
    <w:rsid w:val="002E2DE5"/>
    <w:rsid w:val="002E57C7"/>
    <w:rsid w:val="002F0E6D"/>
    <w:rsid w:val="002F2632"/>
    <w:rsid w:val="002F54F9"/>
    <w:rsid w:val="002F5C2F"/>
    <w:rsid w:val="00302865"/>
    <w:rsid w:val="00307EF1"/>
    <w:rsid w:val="003100EB"/>
    <w:rsid w:val="0031058F"/>
    <w:rsid w:val="00313C5E"/>
    <w:rsid w:val="00313D3A"/>
    <w:rsid w:val="00317B28"/>
    <w:rsid w:val="003233E6"/>
    <w:rsid w:val="0032475F"/>
    <w:rsid w:val="00326F29"/>
    <w:rsid w:val="00330640"/>
    <w:rsid w:val="003307BC"/>
    <w:rsid w:val="0033565F"/>
    <w:rsid w:val="003373F9"/>
    <w:rsid w:val="003405BE"/>
    <w:rsid w:val="003448AE"/>
    <w:rsid w:val="00344FAD"/>
    <w:rsid w:val="003456BA"/>
    <w:rsid w:val="0034696A"/>
    <w:rsid w:val="003514DE"/>
    <w:rsid w:val="00354D36"/>
    <w:rsid w:val="00357200"/>
    <w:rsid w:val="003573E3"/>
    <w:rsid w:val="00357C08"/>
    <w:rsid w:val="00357F39"/>
    <w:rsid w:val="003603E9"/>
    <w:rsid w:val="00364E35"/>
    <w:rsid w:val="003710AF"/>
    <w:rsid w:val="00374440"/>
    <w:rsid w:val="00375DB2"/>
    <w:rsid w:val="003763F0"/>
    <w:rsid w:val="00376E82"/>
    <w:rsid w:val="003775C5"/>
    <w:rsid w:val="00377826"/>
    <w:rsid w:val="00380726"/>
    <w:rsid w:val="00382207"/>
    <w:rsid w:val="00384315"/>
    <w:rsid w:val="00384581"/>
    <w:rsid w:val="00386AB6"/>
    <w:rsid w:val="00386C26"/>
    <w:rsid w:val="00390E19"/>
    <w:rsid w:val="00393170"/>
    <w:rsid w:val="00396FE9"/>
    <w:rsid w:val="003A4032"/>
    <w:rsid w:val="003A4810"/>
    <w:rsid w:val="003A6C30"/>
    <w:rsid w:val="003B0DD9"/>
    <w:rsid w:val="003B16CE"/>
    <w:rsid w:val="003B19F8"/>
    <w:rsid w:val="003B2128"/>
    <w:rsid w:val="003B2326"/>
    <w:rsid w:val="003B3E2F"/>
    <w:rsid w:val="003B4F08"/>
    <w:rsid w:val="003B559A"/>
    <w:rsid w:val="003B7FF5"/>
    <w:rsid w:val="003C0AFB"/>
    <w:rsid w:val="003C1D84"/>
    <w:rsid w:val="003C334A"/>
    <w:rsid w:val="003C54DB"/>
    <w:rsid w:val="003C61F4"/>
    <w:rsid w:val="003C67A0"/>
    <w:rsid w:val="003D15B4"/>
    <w:rsid w:val="003D15B6"/>
    <w:rsid w:val="003D29F8"/>
    <w:rsid w:val="003D348D"/>
    <w:rsid w:val="003D728F"/>
    <w:rsid w:val="003E0CEF"/>
    <w:rsid w:val="003E11D2"/>
    <w:rsid w:val="003E1C71"/>
    <w:rsid w:val="003E232E"/>
    <w:rsid w:val="003E2ACC"/>
    <w:rsid w:val="003E2BAE"/>
    <w:rsid w:val="003E39CE"/>
    <w:rsid w:val="003E4E9D"/>
    <w:rsid w:val="003E4F33"/>
    <w:rsid w:val="003E5013"/>
    <w:rsid w:val="003E5D1D"/>
    <w:rsid w:val="003E6970"/>
    <w:rsid w:val="003F0270"/>
    <w:rsid w:val="003F1A66"/>
    <w:rsid w:val="003F2085"/>
    <w:rsid w:val="003F2E6D"/>
    <w:rsid w:val="003F38AE"/>
    <w:rsid w:val="003F6063"/>
    <w:rsid w:val="003F60A3"/>
    <w:rsid w:val="003F7653"/>
    <w:rsid w:val="003F79F4"/>
    <w:rsid w:val="003F7CDB"/>
    <w:rsid w:val="00401AB5"/>
    <w:rsid w:val="004060B8"/>
    <w:rsid w:val="004070F9"/>
    <w:rsid w:val="00414646"/>
    <w:rsid w:val="00415F75"/>
    <w:rsid w:val="004160C5"/>
    <w:rsid w:val="00417CD5"/>
    <w:rsid w:val="004221DF"/>
    <w:rsid w:val="00425CB3"/>
    <w:rsid w:val="004270A9"/>
    <w:rsid w:val="004304C4"/>
    <w:rsid w:val="00431238"/>
    <w:rsid w:val="00431F22"/>
    <w:rsid w:val="00431F23"/>
    <w:rsid w:val="0043475F"/>
    <w:rsid w:val="0043625A"/>
    <w:rsid w:val="00437504"/>
    <w:rsid w:val="0043767C"/>
    <w:rsid w:val="00440820"/>
    <w:rsid w:val="00441176"/>
    <w:rsid w:val="00441393"/>
    <w:rsid w:val="00441822"/>
    <w:rsid w:val="004435A0"/>
    <w:rsid w:val="0044733B"/>
    <w:rsid w:val="00452241"/>
    <w:rsid w:val="00456B54"/>
    <w:rsid w:val="004574B3"/>
    <w:rsid w:val="004611B8"/>
    <w:rsid w:val="00461CAD"/>
    <w:rsid w:val="00466895"/>
    <w:rsid w:val="00470A44"/>
    <w:rsid w:val="004742E4"/>
    <w:rsid w:val="00475C6A"/>
    <w:rsid w:val="00480557"/>
    <w:rsid w:val="004809B4"/>
    <w:rsid w:val="00483AD9"/>
    <w:rsid w:val="00484218"/>
    <w:rsid w:val="004874B1"/>
    <w:rsid w:val="00487AF1"/>
    <w:rsid w:val="00490B30"/>
    <w:rsid w:val="00490E95"/>
    <w:rsid w:val="00493F21"/>
    <w:rsid w:val="004942A0"/>
    <w:rsid w:val="0049480A"/>
    <w:rsid w:val="00496FDE"/>
    <w:rsid w:val="004A5D8C"/>
    <w:rsid w:val="004A7849"/>
    <w:rsid w:val="004B17EC"/>
    <w:rsid w:val="004B1E4C"/>
    <w:rsid w:val="004B78DB"/>
    <w:rsid w:val="004C1299"/>
    <w:rsid w:val="004C1A61"/>
    <w:rsid w:val="004C220E"/>
    <w:rsid w:val="004C55D7"/>
    <w:rsid w:val="004C6B12"/>
    <w:rsid w:val="004D0D46"/>
    <w:rsid w:val="004D100F"/>
    <w:rsid w:val="004D3EE2"/>
    <w:rsid w:val="004D4A02"/>
    <w:rsid w:val="004D4B84"/>
    <w:rsid w:val="004D5840"/>
    <w:rsid w:val="004D6DC5"/>
    <w:rsid w:val="004D7027"/>
    <w:rsid w:val="004D7E67"/>
    <w:rsid w:val="004E0B21"/>
    <w:rsid w:val="004E42CA"/>
    <w:rsid w:val="004E5D6A"/>
    <w:rsid w:val="004F07C9"/>
    <w:rsid w:val="004F52FB"/>
    <w:rsid w:val="0050048F"/>
    <w:rsid w:val="00500F80"/>
    <w:rsid w:val="005033E2"/>
    <w:rsid w:val="005035BA"/>
    <w:rsid w:val="0050371C"/>
    <w:rsid w:val="00512580"/>
    <w:rsid w:val="005131AD"/>
    <w:rsid w:val="005131FB"/>
    <w:rsid w:val="00514B58"/>
    <w:rsid w:val="00516435"/>
    <w:rsid w:val="00520E88"/>
    <w:rsid w:val="00521255"/>
    <w:rsid w:val="00523321"/>
    <w:rsid w:val="005239D3"/>
    <w:rsid w:val="00523D42"/>
    <w:rsid w:val="00526BDA"/>
    <w:rsid w:val="005301D7"/>
    <w:rsid w:val="00533066"/>
    <w:rsid w:val="005330AA"/>
    <w:rsid w:val="00535124"/>
    <w:rsid w:val="00540EDE"/>
    <w:rsid w:val="00544A54"/>
    <w:rsid w:val="00545E39"/>
    <w:rsid w:val="00547169"/>
    <w:rsid w:val="00547E97"/>
    <w:rsid w:val="005504E3"/>
    <w:rsid w:val="0055131D"/>
    <w:rsid w:val="00553E56"/>
    <w:rsid w:val="005560C2"/>
    <w:rsid w:val="005600CA"/>
    <w:rsid w:val="00560B5A"/>
    <w:rsid w:val="0056112C"/>
    <w:rsid w:val="0056162E"/>
    <w:rsid w:val="005651A9"/>
    <w:rsid w:val="00566129"/>
    <w:rsid w:val="00567E33"/>
    <w:rsid w:val="00571D66"/>
    <w:rsid w:val="00571F07"/>
    <w:rsid w:val="00573480"/>
    <w:rsid w:val="0057387D"/>
    <w:rsid w:val="00573C72"/>
    <w:rsid w:val="0057416D"/>
    <w:rsid w:val="005749B1"/>
    <w:rsid w:val="00580967"/>
    <w:rsid w:val="00581AF6"/>
    <w:rsid w:val="00582766"/>
    <w:rsid w:val="005844FE"/>
    <w:rsid w:val="00584C5E"/>
    <w:rsid w:val="00587602"/>
    <w:rsid w:val="00587B78"/>
    <w:rsid w:val="005916A4"/>
    <w:rsid w:val="005923F3"/>
    <w:rsid w:val="00592F1E"/>
    <w:rsid w:val="005934D7"/>
    <w:rsid w:val="00595C4F"/>
    <w:rsid w:val="00597541"/>
    <w:rsid w:val="005A2057"/>
    <w:rsid w:val="005A212F"/>
    <w:rsid w:val="005A22AE"/>
    <w:rsid w:val="005A5DA8"/>
    <w:rsid w:val="005A7A38"/>
    <w:rsid w:val="005B105E"/>
    <w:rsid w:val="005B166A"/>
    <w:rsid w:val="005B210F"/>
    <w:rsid w:val="005B33F2"/>
    <w:rsid w:val="005B3E43"/>
    <w:rsid w:val="005B4341"/>
    <w:rsid w:val="005B4C1A"/>
    <w:rsid w:val="005B4E7D"/>
    <w:rsid w:val="005B5113"/>
    <w:rsid w:val="005C03FA"/>
    <w:rsid w:val="005C0E8C"/>
    <w:rsid w:val="005C3CE6"/>
    <w:rsid w:val="005C7977"/>
    <w:rsid w:val="005D20AF"/>
    <w:rsid w:val="005D2FEA"/>
    <w:rsid w:val="005D322E"/>
    <w:rsid w:val="005D3A64"/>
    <w:rsid w:val="005D4F95"/>
    <w:rsid w:val="005E01C9"/>
    <w:rsid w:val="005E0EB8"/>
    <w:rsid w:val="005E3183"/>
    <w:rsid w:val="005E7CE5"/>
    <w:rsid w:val="005F027E"/>
    <w:rsid w:val="005F6D21"/>
    <w:rsid w:val="00601ACC"/>
    <w:rsid w:val="00603493"/>
    <w:rsid w:val="006037D3"/>
    <w:rsid w:val="00604891"/>
    <w:rsid w:val="00607C49"/>
    <w:rsid w:val="00613A41"/>
    <w:rsid w:val="00613A52"/>
    <w:rsid w:val="00614D64"/>
    <w:rsid w:val="00623640"/>
    <w:rsid w:val="00624C11"/>
    <w:rsid w:val="006342DE"/>
    <w:rsid w:val="00634515"/>
    <w:rsid w:val="00637ED3"/>
    <w:rsid w:val="00641131"/>
    <w:rsid w:val="00641F95"/>
    <w:rsid w:val="0064279B"/>
    <w:rsid w:val="00647074"/>
    <w:rsid w:val="00647A70"/>
    <w:rsid w:val="006548A4"/>
    <w:rsid w:val="00654A28"/>
    <w:rsid w:val="00656C3F"/>
    <w:rsid w:val="00657FEF"/>
    <w:rsid w:val="00660D14"/>
    <w:rsid w:val="00663383"/>
    <w:rsid w:val="00663994"/>
    <w:rsid w:val="00663BF4"/>
    <w:rsid w:val="00667661"/>
    <w:rsid w:val="006756F4"/>
    <w:rsid w:val="00675D7E"/>
    <w:rsid w:val="006761DA"/>
    <w:rsid w:val="00676783"/>
    <w:rsid w:val="0068137C"/>
    <w:rsid w:val="006857EA"/>
    <w:rsid w:val="00690F98"/>
    <w:rsid w:val="0069405F"/>
    <w:rsid w:val="006979F6"/>
    <w:rsid w:val="006A0A63"/>
    <w:rsid w:val="006A1686"/>
    <w:rsid w:val="006A2678"/>
    <w:rsid w:val="006A33FD"/>
    <w:rsid w:val="006A3B50"/>
    <w:rsid w:val="006A7452"/>
    <w:rsid w:val="006B15C1"/>
    <w:rsid w:val="006C01E3"/>
    <w:rsid w:val="006C61CD"/>
    <w:rsid w:val="006D0FE2"/>
    <w:rsid w:val="006D12C0"/>
    <w:rsid w:val="006D2346"/>
    <w:rsid w:val="006D2AD7"/>
    <w:rsid w:val="006D4930"/>
    <w:rsid w:val="006D5EF8"/>
    <w:rsid w:val="006D6D0B"/>
    <w:rsid w:val="006E06C6"/>
    <w:rsid w:val="006E090B"/>
    <w:rsid w:val="006E0BAF"/>
    <w:rsid w:val="006E1A40"/>
    <w:rsid w:val="006E2C9D"/>
    <w:rsid w:val="006E3474"/>
    <w:rsid w:val="006E5D77"/>
    <w:rsid w:val="006E5FAF"/>
    <w:rsid w:val="006E6D66"/>
    <w:rsid w:val="006F2568"/>
    <w:rsid w:val="006F4E5C"/>
    <w:rsid w:val="006F5D4F"/>
    <w:rsid w:val="006F6C4F"/>
    <w:rsid w:val="006F7336"/>
    <w:rsid w:val="006F7A9D"/>
    <w:rsid w:val="007004BD"/>
    <w:rsid w:val="00701154"/>
    <w:rsid w:val="00702A5A"/>
    <w:rsid w:val="00705B11"/>
    <w:rsid w:val="00705F1C"/>
    <w:rsid w:val="007175FA"/>
    <w:rsid w:val="007202D7"/>
    <w:rsid w:val="00721270"/>
    <w:rsid w:val="00723DEA"/>
    <w:rsid w:val="00730261"/>
    <w:rsid w:val="007313E7"/>
    <w:rsid w:val="0073150D"/>
    <w:rsid w:val="00733B26"/>
    <w:rsid w:val="00734676"/>
    <w:rsid w:val="007353FE"/>
    <w:rsid w:val="00735AF5"/>
    <w:rsid w:val="00737968"/>
    <w:rsid w:val="0074078E"/>
    <w:rsid w:val="007426FF"/>
    <w:rsid w:val="00744E9B"/>
    <w:rsid w:val="0074591B"/>
    <w:rsid w:val="00745989"/>
    <w:rsid w:val="00747A1C"/>
    <w:rsid w:val="0075435A"/>
    <w:rsid w:val="00754AC8"/>
    <w:rsid w:val="00755EBF"/>
    <w:rsid w:val="00757542"/>
    <w:rsid w:val="00762882"/>
    <w:rsid w:val="0076459B"/>
    <w:rsid w:val="00764C91"/>
    <w:rsid w:val="0076E64B"/>
    <w:rsid w:val="00770133"/>
    <w:rsid w:val="00773A16"/>
    <w:rsid w:val="00774D75"/>
    <w:rsid w:val="00775ECB"/>
    <w:rsid w:val="00776BDA"/>
    <w:rsid w:val="00777230"/>
    <w:rsid w:val="007816E9"/>
    <w:rsid w:val="007833C8"/>
    <w:rsid w:val="00784833"/>
    <w:rsid w:val="00787BB0"/>
    <w:rsid w:val="00790BAE"/>
    <w:rsid w:val="00791C54"/>
    <w:rsid w:val="00793019"/>
    <w:rsid w:val="00795634"/>
    <w:rsid w:val="0079598C"/>
    <w:rsid w:val="00795FF1"/>
    <w:rsid w:val="007A3AEA"/>
    <w:rsid w:val="007B1A94"/>
    <w:rsid w:val="007B1B1F"/>
    <w:rsid w:val="007B45FC"/>
    <w:rsid w:val="007B4E82"/>
    <w:rsid w:val="007C0244"/>
    <w:rsid w:val="007C1D2A"/>
    <w:rsid w:val="007C1F5F"/>
    <w:rsid w:val="007C5810"/>
    <w:rsid w:val="007C6BAB"/>
    <w:rsid w:val="007C7DD5"/>
    <w:rsid w:val="007D152E"/>
    <w:rsid w:val="007E0DE7"/>
    <w:rsid w:val="007E1E24"/>
    <w:rsid w:val="007E43E4"/>
    <w:rsid w:val="007E53EF"/>
    <w:rsid w:val="007E5ACC"/>
    <w:rsid w:val="007F0C45"/>
    <w:rsid w:val="007F0E81"/>
    <w:rsid w:val="007F2F74"/>
    <w:rsid w:val="007F7B3C"/>
    <w:rsid w:val="00801029"/>
    <w:rsid w:val="00801E28"/>
    <w:rsid w:val="0080497F"/>
    <w:rsid w:val="0080510D"/>
    <w:rsid w:val="00806233"/>
    <w:rsid w:val="008072FC"/>
    <w:rsid w:val="00810E14"/>
    <w:rsid w:val="00815E26"/>
    <w:rsid w:val="0082368E"/>
    <w:rsid w:val="0082381B"/>
    <w:rsid w:val="00832595"/>
    <w:rsid w:val="00833621"/>
    <w:rsid w:val="0083443F"/>
    <w:rsid w:val="0083642C"/>
    <w:rsid w:val="00842C2C"/>
    <w:rsid w:val="0084760D"/>
    <w:rsid w:val="00851452"/>
    <w:rsid w:val="00853ABB"/>
    <w:rsid w:val="00857CDE"/>
    <w:rsid w:val="00860F8B"/>
    <w:rsid w:val="00861BDE"/>
    <w:rsid w:val="00862417"/>
    <w:rsid w:val="0086249E"/>
    <w:rsid w:val="00863492"/>
    <w:rsid w:val="008648A1"/>
    <w:rsid w:val="008679E0"/>
    <w:rsid w:val="00871134"/>
    <w:rsid w:val="00871CB7"/>
    <w:rsid w:val="00873998"/>
    <w:rsid w:val="008743B4"/>
    <w:rsid w:val="00875116"/>
    <w:rsid w:val="0087519C"/>
    <w:rsid w:val="008757B0"/>
    <w:rsid w:val="008759A9"/>
    <w:rsid w:val="00875A48"/>
    <w:rsid w:val="00876EE0"/>
    <w:rsid w:val="008804CA"/>
    <w:rsid w:val="0088178C"/>
    <w:rsid w:val="00884013"/>
    <w:rsid w:val="00891685"/>
    <w:rsid w:val="008945EC"/>
    <w:rsid w:val="00894E97"/>
    <w:rsid w:val="00896713"/>
    <w:rsid w:val="00896B34"/>
    <w:rsid w:val="008A4FE8"/>
    <w:rsid w:val="008A56AF"/>
    <w:rsid w:val="008A573D"/>
    <w:rsid w:val="008A57C4"/>
    <w:rsid w:val="008A64CE"/>
    <w:rsid w:val="008A6CEE"/>
    <w:rsid w:val="008B02A5"/>
    <w:rsid w:val="008B0F4F"/>
    <w:rsid w:val="008B6291"/>
    <w:rsid w:val="008C0BEF"/>
    <w:rsid w:val="008C0D10"/>
    <w:rsid w:val="008C3B40"/>
    <w:rsid w:val="008C447E"/>
    <w:rsid w:val="008D070C"/>
    <w:rsid w:val="008D0B65"/>
    <w:rsid w:val="008D198E"/>
    <w:rsid w:val="008D29C4"/>
    <w:rsid w:val="008D2C75"/>
    <w:rsid w:val="008D4D01"/>
    <w:rsid w:val="008D67F7"/>
    <w:rsid w:val="008D7141"/>
    <w:rsid w:val="008E43FB"/>
    <w:rsid w:val="008E5349"/>
    <w:rsid w:val="008E5A03"/>
    <w:rsid w:val="008F0C2A"/>
    <w:rsid w:val="008F0D40"/>
    <w:rsid w:val="008F184E"/>
    <w:rsid w:val="00900B9C"/>
    <w:rsid w:val="009055F9"/>
    <w:rsid w:val="00906D98"/>
    <w:rsid w:val="009071A3"/>
    <w:rsid w:val="00911B37"/>
    <w:rsid w:val="0091344F"/>
    <w:rsid w:val="009152E6"/>
    <w:rsid w:val="00916874"/>
    <w:rsid w:val="009211C5"/>
    <w:rsid w:val="009219DB"/>
    <w:rsid w:val="00922593"/>
    <w:rsid w:val="009326EA"/>
    <w:rsid w:val="00937894"/>
    <w:rsid w:val="00937CB9"/>
    <w:rsid w:val="00941D8A"/>
    <w:rsid w:val="00946F9D"/>
    <w:rsid w:val="0095393E"/>
    <w:rsid w:val="00955C92"/>
    <w:rsid w:val="00957EAF"/>
    <w:rsid w:val="0096006D"/>
    <w:rsid w:val="009601B0"/>
    <w:rsid w:val="009626C8"/>
    <w:rsid w:val="009634AD"/>
    <w:rsid w:val="00965AF6"/>
    <w:rsid w:val="00965ED4"/>
    <w:rsid w:val="009661D0"/>
    <w:rsid w:val="00966226"/>
    <w:rsid w:val="009703D3"/>
    <w:rsid w:val="00972754"/>
    <w:rsid w:val="009752C0"/>
    <w:rsid w:val="009757BB"/>
    <w:rsid w:val="00975838"/>
    <w:rsid w:val="00976548"/>
    <w:rsid w:val="00976B6F"/>
    <w:rsid w:val="00983ACC"/>
    <w:rsid w:val="00986DC8"/>
    <w:rsid w:val="00987679"/>
    <w:rsid w:val="00994C13"/>
    <w:rsid w:val="00996787"/>
    <w:rsid w:val="009A4C3E"/>
    <w:rsid w:val="009A7F3E"/>
    <w:rsid w:val="009B0294"/>
    <w:rsid w:val="009B4631"/>
    <w:rsid w:val="009B4681"/>
    <w:rsid w:val="009B50EA"/>
    <w:rsid w:val="009B6CDE"/>
    <w:rsid w:val="009C1F3D"/>
    <w:rsid w:val="009C4542"/>
    <w:rsid w:val="009C4E30"/>
    <w:rsid w:val="009C598C"/>
    <w:rsid w:val="009C5AC9"/>
    <w:rsid w:val="009D3828"/>
    <w:rsid w:val="009D6B1B"/>
    <w:rsid w:val="009E012B"/>
    <w:rsid w:val="009E1BB0"/>
    <w:rsid w:val="009E553D"/>
    <w:rsid w:val="009E66F1"/>
    <w:rsid w:val="009F0341"/>
    <w:rsid w:val="009F288A"/>
    <w:rsid w:val="009F5C72"/>
    <w:rsid w:val="009F664C"/>
    <w:rsid w:val="00A00CB9"/>
    <w:rsid w:val="00A01496"/>
    <w:rsid w:val="00A01648"/>
    <w:rsid w:val="00A02356"/>
    <w:rsid w:val="00A03101"/>
    <w:rsid w:val="00A03ADB"/>
    <w:rsid w:val="00A049C9"/>
    <w:rsid w:val="00A0689A"/>
    <w:rsid w:val="00A10751"/>
    <w:rsid w:val="00A1143B"/>
    <w:rsid w:val="00A12A8E"/>
    <w:rsid w:val="00A12CFB"/>
    <w:rsid w:val="00A1553B"/>
    <w:rsid w:val="00A16AD3"/>
    <w:rsid w:val="00A20C95"/>
    <w:rsid w:val="00A21049"/>
    <w:rsid w:val="00A22AF1"/>
    <w:rsid w:val="00A233AE"/>
    <w:rsid w:val="00A2543C"/>
    <w:rsid w:val="00A33DE9"/>
    <w:rsid w:val="00A34048"/>
    <w:rsid w:val="00A35911"/>
    <w:rsid w:val="00A367DA"/>
    <w:rsid w:val="00A36C5B"/>
    <w:rsid w:val="00A37B12"/>
    <w:rsid w:val="00A41D7A"/>
    <w:rsid w:val="00A4480B"/>
    <w:rsid w:val="00A46BBF"/>
    <w:rsid w:val="00A46F8D"/>
    <w:rsid w:val="00A5008B"/>
    <w:rsid w:val="00A502A0"/>
    <w:rsid w:val="00A51B4D"/>
    <w:rsid w:val="00A53B59"/>
    <w:rsid w:val="00A556D6"/>
    <w:rsid w:val="00A55A00"/>
    <w:rsid w:val="00A601EE"/>
    <w:rsid w:val="00A619FB"/>
    <w:rsid w:val="00A63992"/>
    <w:rsid w:val="00A6426C"/>
    <w:rsid w:val="00A64C3D"/>
    <w:rsid w:val="00A652E4"/>
    <w:rsid w:val="00A657A8"/>
    <w:rsid w:val="00A66547"/>
    <w:rsid w:val="00A66ADA"/>
    <w:rsid w:val="00A713FA"/>
    <w:rsid w:val="00A7369D"/>
    <w:rsid w:val="00A7655F"/>
    <w:rsid w:val="00A82E64"/>
    <w:rsid w:val="00A92B36"/>
    <w:rsid w:val="00A92CEA"/>
    <w:rsid w:val="00A93989"/>
    <w:rsid w:val="00A95DD6"/>
    <w:rsid w:val="00A96630"/>
    <w:rsid w:val="00AA03B1"/>
    <w:rsid w:val="00AA0E63"/>
    <w:rsid w:val="00AA1602"/>
    <w:rsid w:val="00AA2563"/>
    <w:rsid w:val="00AA502C"/>
    <w:rsid w:val="00AB1027"/>
    <w:rsid w:val="00AB231E"/>
    <w:rsid w:val="00AB5147"/>
    <w:rsid w:val="00AB56BA"/>
    <w:rsid w:val="00AB6426"/>
    <w:rsid w:val="00AC03DC"/>
    <w:rsid w:val="00AC1C9F"/>
    <w:rsid w:val="00AC2F68"/>
    <w:rsid w:val="00AC3CD7"/>
    <w:rsid w:val="00AC4573"/>
    <w:rsid w:val="00AC5E36"/>
    <w:rsid w:val="00AC7FEB"/>
    <w:rsid w:val="00AD36F5"/>
    <w:rsid w:val="00AD41C7"/>
    <w:rsid w:val="00AD4890"/>
    <w:rsid w:val="00AE025F"/>
    <w:rsid w:val="00AE0F98"/>
    <w:rsid w:val="00AE1AA1"/>
    <w:rsid w:val="00AE3F19"/>
    <w:rsid w:val="00AE76C4"/>
    <w:rsid w:val="00AF0389"/>
    <w:rsid w:val="00AF0CD0"/>
    <w:rsid w:val="00AF1487"/>
    <w:rsid w:val="00AF26DE"/>
    <w:rsid w:val="00AF4A31"/>
    <w:rsid w:val="00AF5957"/>
    <w:rsid w:val="00B008AA"/>
    <w:rsid w:val="00B0104D"/>
    <w:rsid w:val="00B04E8B"/>
    <w:rsid w:val="00B06BB6"/>
    <w:rsid w:val="00B10BC0"/>
    <w:rsid w:val="00B117B1"/>
    <w:rsid w:val="00B12C71"/>
    <w:rsid w:val="00B14222"/>
    <w:rsid w:val="00B15243"/>
    <w:rsid w:val="00B161A7"/>
    <w:rsid w:val="00B21CD9"/>
    <w:rsid w:val="00B21DE3"/>
    <w:rsid w:val="00B23E7D"/>
    <w:rsid w:val="00B24CA6"/>
    <w:rsid w:val="00B262DA"/>
    <w:rsid w:val="00B26DF6"/>
    <w:rsid w:val="00B3047C"/>
    <w:rsid w:val="00B40655"/>
    <w:rsid w:val="00B4217C"/>
    <w:rsid w:val="00B461CA"/>
    <w:rsid w:val="00B46E5F"/>
    <w:rsid w:val="00B550AB"/>
    <w:rsid w:val="00B566C0"/>
    <w:rsid w:val="00B5752F"/>
    <w:rsid w:val="00B604F1"/>
    <w:rsid w:val="00B607F2"/>
    <w:rsid w:val="00B62DA8"/>
    <w:rsid w:val="00B63F3A"/>
    <w:rsid w:val="00B6406B"/>
    <w:rsid w:val="00B64606"/>
    <w:rsid w:val="00B666EC"/>
    <w:rsid w:val="00B723A0"/>
    <w:rsid w:val="00B737D2"/>
    <w:rsid w:val="00B849F3"/>
    <w:rsid w:val="00B873D4"/>
    <w:rsid w:val="00B94745"/>
    <w:rsid w:val="00B9474D"/>
    <w:rsid w:val="00B97241"/>
    <w:rsid w:val="00BA1ADE"/>
    <w:rsid w:val="00BA2D46"/>
    <w:rsid w:val="00BA52F2"/>
    <w:rsid w:val="00BA5A18"/>
    <w:rsid w:val="00BB1EE8"/>
    <w:rsid w:val="00BB2F78"/>
    <w:rsid w:val="00BB301D"/>
    <w:rsid w:val="00BB3B82"/>
    <w:rsid w:val="00BB5296"/>
    <w:rsid w:val="00BB6400"/>
    <w:rsid w:val="00BC0E3F"/>
    <w:rsid w:val="00BC3AEC"/>
    <w:rsid w:val="00BD02CE"/>
    <w:rsid w:val="00BD107B"/>
    <w:rsid w:val="00BD1D34"/>
    <w:rsid w:val="00BD2EC6"/>
    <w:rsid w:val="00BD3790"/>
    <w:rsid w:val="00BD3ACD"/>
    <w:rsid w:val="00BD446A"/>
    <w:rsid w:val="00BD5C56"/>
    <w:rsid w:val="00BD602F"/>
    <w:rsid w:val="00BD6FD8"/>
    <w:rsid w:val="00BD7C8C"/>
    <w:rsid w:val="00BD7C93"/>
    <w:rsid w:val="00BD7E67"/>
    <w:rsid w:val="00BE1135"/>
    <w:rsid w:val="00BE3D70"/>
    <w:rsid w:val="00BE4DD7"/>
    <w:rsid w:val="00BE57D0"/>
    <w:rsid w:val="00BF0FF7"/>
    <w:rsid w:val="00BF36AC"/>
    <w:rsid w:val="00BF43E1"/>
    <w:rsid w:val="00BF50BC"/>
    <w:rsid w:val="00C02477"/>
    <w:rsid w:val="00C0258F"/>
    <w:rsid w:val="00C13D32"/>
    <w:rsid w:val="00C15495"/>
    <w:rsid w:val="00C15A4C"/>
    <w:rsid w:val="00C15DC7"/>
    <w:rsid w:val="00C210C0"/>
    <w:rsid w:val="00C30976"/>
    <w:rsid w:val="00C30F01"/>
    <w:rsid w:val="00C3266B"/>
    <w:rsid w:val="00C33B1D"/>
    <w:rsid w:val="00C343C0"/>
    <w:rsid w:val="00C354F0"/>
    <w:rsid w:val="00C367E1"/>
    <w:rsid w:val="00C3765C"/>
    <w:rsid w:val="00C4153A"/>
    <w:rsid w:val="00C46A88"/>
    <w:rsid w:val="00C47522"/>
    <w:rsid w:val="00C53D7A"/>
    <w:rsid w:val="00C57C89"/>
    <w:rsid w:val="00C57F9E"/>
    <w:rsid w:val="00C6041F"/>
    <w:rsid w:val="00C60F1B"/>
    <w:rsid w:val="00C60FED"/>
    <w:rsid w:val="00C63011"/>
    <w:rsid w:val="00C6347C"/>
    <w:rsid w:val="00C63801"/>
    <w:rsid w:val="00C6579B"/>
    <w:rsid w:val="00C6617F"/>
    <w:rsid w:val="00C672F0"/>
    <w:rsid w:val="00C70D16"/>
    <w:rsid w:val="00C715E3"/>
    <w:rsid w:val="00C7196B"/>
    <w:rsid w:val="00C773DA"/>
    <w:rsid w:val="00C8018F"/>
    <w:rsid w:val="00C81874"/>
    <w:rsid w:val="00C81C23"/>
    <w:rsid w:val="00C836C9"/>
    <w:rsid w:val="00C85928"/>
    <w:rsid w:val="00C92F5E"/>
    <w:rsid w:val="00C9490D"/>
    <w:rsid w:val="00C95C20"/>
    <w:rsid w:val="00C96452"/>
    <w:rsid w:val="00C97A24"/>
    <w:rsid w:val="00CA1D3D"/>
    <w:rsid w:val="00CA204B"/>
    <w:rsid w:val="00CA2839"/>
    <w:rsid w:val="00CA37B0"/>
    <w:rsid w:val="00CA3941"/>
    <w:rsid w:val="00CA3DAB"/>
    <w:rsid w:val="00CA3F70"/>
    <w:rsid w:val="00CA5D32"/>
    <w:rsid w:val="00CB2660"/>
    <w:rsid w:val="00CC1D04"/>
    <w:rsid w:val="00CC1E51"/>
    <w:rsid w:val="00CC33A5"/>
    <w:rsid w:val="00CC354B"/>
    <w:rsid w:val="00CD0F1C"/>
    <w:rsid w:val="00CD172D"/>
    <w:rsid w:val="00CD4826"/>
    <w:rsid w:val="00CD7F4F"/>
    <w:rsid w:val="00CE37AA"/>
    <w:rsid w:val="00CE3A03"/>
    <w:rsid w:val="00CE3A73"/>
    <w:rsid w:val="00CE5550"/>
    <w:rsid w:val="00CE6CE1"/>
    <w:rsid w:val="00CE71AC"/>
    <w:rsid w:val="00CF0F06"/>
    <w:rsid w:val="00CF127F"/>
    <w:rsid w:val="00CF2CA5"/>
    <w:rsid w:val="00CF4A11"/>
    <w:rsid w:val="00CF603D"/>
    <w:rsid w:val="00CF658D"/>
    <w:rsid w:val="00D00F13"/>
    <w:rsid w:val="00D01FD9"/>
    <w:rsid w:val="00D06AF5"/>
    <w:rsid w:val="00D10929"/>
    <w:rsid w:val="00D11BA4"/>
    <w:rsid w:val="00D15B64"/>
    <w:rsid w:val="00D16B4D"/>
    <w:rsid w:val="00D246DF"/>
    <w:rsid w:val="00D30F95"/>
    <w:rsid w:val="00D32BF2"/>
    <w:rsid w:val="00D32CB1"/>
    <w:rsid w:val="00D377C6"/>
    <w:rsid w:val="00D37B21"/>
    <w:rsid w:val="00D41ABE"/>
    <w:rsid w:val="00D421DF"/>
    <w:rsid w:val="00D45D2D"/>
    <w:rsid w:val="00D461C5"/>
    <w:rsid w:val="00D46534"/>
    <w:rsid w:val="00D47D0D"/>
    <w:rsid w:val="00D50852"/>
    <w:rsid w:val="00D50F9B"/>
    <w:rsid w:val="00D554FB"/>
    <w:rsid w:val="00D568E9"/>
    <w:rsid w:val="00D56CE2"/>
    <w:rsid w:val="00D56EB6"/>
    <w:rsid w:val="00D57DAA"/>
    <w:rsid w:val="00D6028A"/>
    <w:rsid w:val="00D60E93"/>
    <w:rsid w:val="00D60F60"/>
    <w:rsid w:val="00D61405"/>
    <w:rsid w:val="00D63332"/>
    <w:rsid w:val="00D63F19"/>
    <w:rsid w:val="00D64B20"/>
    <w:rsid w:val="00D66ABA"/>
    <w:rsid w:val="00D66BBC"/>
    <w:rsid w:val="00D70062"/>
    <w:rsid w:val="00D733EC"/>
    <w:rsid w:val="00D75A60"/>
    <w:rsid w:val="00D81EF8"/>
    <w:rsid w:val="00D81FE4"/>
    <w:rsid w:val="00D83634"/>
    <w:rsid w:val="00D83700"/>
    <w:rsid w:val="00D840B9"/>
    <w:rsid w:val="00D863DF"/>
    <w:rsid w:val="00D90416"/>
    <w:rsid w:val="00D90EBC"/>
    <w:rsid w:val="00D91761"/>
    <w:rsid w:val="00D92A45"/>
    <w:rsid w:val="00D93842"/>
    <w:rsid w:val="00D946E3"/>
    <w:rsid w:val="00D95737"/>
    <w:rsid w:val="00DA07FF"/>
    <w:rsid w:val="00DA511D"/>
    <w:rsid w:val="00DA7C24"/>
    <w:rsid w:val="00DB0AAC"/>
    <w:rsid w:val="00DB326C"/>
    <w:rsid w:val="00DB6018"/>
    <w:rsid w:val="00DB73C7"/>
    <w:rsid w:val="00DB7829"/>
    <w:rsid w:val="00DB7B45"/>
    <w:rsid w:val="00DC05C6"/>
    <w:rsid w:val="00DC1EC5"/>
    <w:rsid w:val="00DC1FB2"/>
    <w:rsid w:val="00DC6B6C"/>
    <w:rsid w:val="00DC7372"/>
    <w:rsid w:val="00DD069D"/>
    <w:rsid w:val="00DD0D59"/>
    <w:rsid w:val="00DD21D8"/>
    <w:rsid w:val="00DD3491"/>
    <w:rsid w:val="00DE3930"/>
    <w:rsid w:val="00DE47D2"/>
    <w:rsid w:val="00DF299E"/>
    <w:rsid w:val="00DF376B"/>
    <w:rsid w:val="00DF38A1"/>
    <w:rsid w:val="00DF39BA"/>
    <w:rsid w:val="00DF7B67"/>
    <w:rsid w:val="00E04C61"/>
    <w:rsid w:val="00E07B5A"/>
    <w:rsid w:val="00E15893"/>
    <w:rsid w:val="00E2028A"/>
    <w:rsid w:val="00E2145F"/>
    <w:rsid w:val="00E23DD4"/>
    <w:rsid w:val="00E246EB"/>
    <w:rsid w:val="00E24933"/>
    <w:rsid w:val="00E2562A"/>
    <w:rsid w:val="00E27BEC"/>
    <w:rsid w:val="00E31A15"/>
    <w:rsid w:val="00E31CE7"/>
    <w:rsid w:val="00E33C3A"/>
    <w:rsid w:val="00E34AE2"/>
    <w:rsid w:val="00E4247F"/>
    <w:rsid w:val="00E441FE"/>
    <w:rsid w:val="00E45E13"/>
    <w:rsid w:val="00E47006"/>
    <w:rsid w:val="00E47AEB"/>
    <w:rsid w:val="00E511BA"/>
    <w:rsid w:val="00E5164B"/>
    <w:rsid w:val="00E53021"/>
    <w:rsid w:val="00E56845"/>
    <w:rsid w:val="00E56BAB"/>
    <w:rsid w:val="00E60C76"/>
    <w:rsid w:val="00E619C5"/>
    <w:rsid w:val="00E63B12"/>
    <w:rsid w:val="00E716C4"/>
    <w:rsid w:val="00E77EEE"/>
    <w:rsid w:val="00E80731"/>
    <w:rsid w:val="00E834CB"/>
    <w:rsid w:val="00E84D42"/>
    <w:rsid w:val="00E85747"/>
    <w:rsid w:val="00E86480"/>
    <w:rsid w:val="00E8653E"/>
    <w:rsid w:val="00E8692D"/>
    <w:rsid w:val="00E86CEE"/>
    <w:rsid w:val="00E90F5C"/>
    <w:rsid w:val="00E96E81"/>
    <w:rsid w:val="00E97BC4"/>
    <w:rsid w:val="00EA2A43"/>
    <w:rsid w:val="00EA571F"/>
    <w:rsid w:val="00EA671C"/>
    <w:rsid w:val="00EA7015"/>
    <w:rsid w:val="00EB03FA"/>
    <w:rsid w:val="00EB60DC"/>
    <w:rsid w:val="00EB6E39"/>
    <w:rsid w:val="00EB74DE"/>
    <w:rsid w:val="00EB7CC4"/>
    <w:rsid w:val="00EC19C5"/>
    <w:rsid w:val="00EC3B7F"/>
    <w:rsid w:val="00EC7D60"/>
    <w:rsid w:val="00ED1345"/>
    <w:rsid w:val="00ED3396"/>
    <w:rsid w:val="00ED3CED"/>
    <w:rsid w:val="00ED60B7"/>
    <w:rsid w:val="00ED64A4"/>
    <w:rsid w:val="00ED73A7"/>
    <w:rsid w:val="00EE5940"/>
    <w:rsid w:val="00EE677B"/>
    <w:rsid w:val="00EE6A1A"/>
    <w:rsid w:val="00EE7118"/>
    <w:rsid w:val="00EE74C5"/>
    <w:rsid w:val="00EF0D0D"/>
    <w:rsid w:val="00EF0EDF"/>
    <w:rsid w:val="00EF38A6"/>
    <w:rsid w:val="00EF3BEA"/>
    <w:rsid w:val="00EF6246"/>
    <w:rsid w:val="00F00FE1"/>
    <w:rsid w:val="00F02673"/>
    <w:rsid w:val="00F02D63"/>
    <w:rsid w:val="00F058F0"/>
    <w:rsid w:val="00F05F75"/>
    <w:rsid w:val="00F1187C"/>
    <w:rsid w:val="00F11C92"/>
    <w:rsid w:val="00F14D86"/>
    <w:rsid w:val="00F23997"/>
    <w:rsid w:val="00F25352"/>
    <w:rsid w:val="00F259A2"/>
    <w:rsid w:val="00F262CF"/>
    <w:rsid w:val="00F265BF"/>
    <w:rsid w:val="00F27048"/>
    <w:rsid w:val="00F30260"/>
    <w:rsid w:val="00F31C26"/>
    <w:rsid w:val="00F32AC3"/>
    <w:rsid w:val="00F359DD"/>
    <w:rsid w:val="00F35E8C"/>
    <w:rsid w:val="00F371D3"/>
    <w:rsid w:val="00F37731"/>
    <w:rsid w:val="00F37FE4"/>
    <w:rsid w:val="00F422D7"/>
    <w:rsid w:val="00F425AC"/>
    <w:rsid w:val="00F44C7E"/>
    <w:rsid w:val="00F512DB"/>
    <w:rsid w:val="00F521D3"/>
    <w:rsid w:val="00F56200"/>
    <w:rsid w:val="00F564FE"/>
    <w:rsid w:val="00F56663"/>
    <w:rsid w:val="00F62DD5"/>
    <w:rsid w:val="00F70155"/>
    <w:rsid w:val="00F72053"/>
    <w:rsid w:val="00F733D9"/>
    <w:rsid w:val="00F7372E"/>
    <w:rsid w:val="00F75E6F"/>
    <w:rsid w:val="00F760B0"/>
    <w:rsid w:val="00F813C6"/>
    <w:rsid w:val="00F81A4B"/>
    <w:rsid w:val="00F82922"/>
    <w:rsid w:val="00F82CAD"/>
    <w:rsid w:val="00F854E1"/>
    <w:rsid w:val="00F911BB"/>
    <w:rsid w:val="00F91CC3"/>
    <w:rsid w:val="00F922A5"/>
    <w:rsid w:val="00F942EF"/>
    <w:rsid w:val="00F95671"/>
    <w:rsid w:val="00FA032C"/>
    <w:rsid w:val="00FA0A89"/>
    <w:rsid w:val="00FA153B"/>
    <w:rsid w:val="00FA395B"/>
    <w:rsid w:val="00FA3AA4"/>
    <w:rsid w:val="00FA7184"/>
    <w:rsid w:val="00FB096E"/>
    <w:rsid w:val="00FB0DC4"/>
    <w:rsid w:val="00FB3629"/>
    <w:rsid w:val="00FB47FA"/>
    <w:rsid w:val="00FB62CD"/>
    <w:rsid w:val="00FC1733"/>
    <w:rsid w:val="00FC181F"/>
    <w:rsid w:val="00FC31CA"/>
    <w:rsid w:val="00FC4058"/>
    <w:rsid w:val="00FC41F2"/>
    <w:rsid w:val="00FC79B4"/>
    <w:rsid w:val="00FD32CF"/>
    <w:rsid w:val="00FD4665"/>
    <w:rsid w:val="00FE02CA"/>
    <w:rsid w:val="00FE2A23"/>
    <w:rsid w:val="00FE60EC"/>
    <w:rsid w:val="00FE7E70"/>
    <w:rsid w:val="00FE7F42"/>
    <w:rsid w:val="00FF339A"/>
    <w:rsid w:val="00FF478C"/>
    <w:rsid w:val="00FF4913"/>
    <w:rsid w:val="00FF4C86"/>
    <w:rsid w:val="00FF4E04"/>
    <w:rsid w:val="00FF5D5C"/>
    <w:rsid w:val="0274E660"/>
    <w:rsid w:val="02F55A02"/>
    <w:rsid w:val="03D4D5BB"/>
    <w:rsid w:val="04A5C9EE"/>
    <w:rsid w:val="054FE1FF"/>
    <w:rsid w:val="0F48EC87"/>
    <w:rsid w:val="110DA822"/>
    <w:rsid w:val="11D3AF08"/>
    <w:rsid w:val="12068EEF"/>
    <w:rsid w:val="13839B97"/>
    <w:rsid w:val="14342DED"/>
    <w:rsid w:val="187290E6"/>
    <w:rsid w:val="1BF22664"/>
    <w:rsid w:val="1C424055"/>
    <w:rsid w:val="1CE08F72"/>
    <w:rsid w:val="21B314CA"/>
    <w:rsid w:val="22FCC7F3"/>
    <w:rsid w:val="264695A2"/>
    <w:rsid w:val="2885F67B"/>
    <w:rsid w:val="2894ECF5"/>
    <w:rsid w:val="2ADE0170"/>
    <w:rsid w:val="2BCB29D0"/>
    <w:rsid w:val="2C4EDBF7"/>
    <w:rsid w:val="2D46FD94"/>
    <w:rsid w:val="2E749552"/>
    <w:rsid w:val="2EA04238"/>
    <w:rsid w:val="310418ED"/>
    <w:rsid w:val="32E3F7D8"/>
    <w:rsid w:val="335F7787"/>
    <w:rsid w:val="345C9D4B"/>
    <w:rsid w:val="35166157"/>
    <w:rsid w:val="361ADE37"/>
    <w:rsid w:val="361F47AD"/>
    <w:rsid w:val="384B56AD"/>
    <w:rsid w:val="3A69BA5A"/>
    <w:rsid w:val="3B9A8D74"/>
    <w:rsid w:val="3CABC9E1"/>
    <w:rsid w:val="3CD899FE"/>
    <w:rsid w:val="3CE31DCD"/>
    <w:rsid w:val="3F1AB8C9"/>
    <w:rsid w:val="43E380D3"/>
    <w:rsid w:val="443F121D"/>
    <w:rsid w:val="4719F7F9"/>
    <w:rsid w:val="48E3FBFA"/>
    <w:rsid w:val="49670761"/>
    <w:rsid w:val="49977352"/>
    <w:rsid w:val="4A280BB4"/>
    <w:rsid w:val="4C01EC75"/>
    <w:rsid w:val="4CC8DA82"/>
    <w:rsid w:val="4CCEBEB3"/>
    <w:rsid w:val="4D2C7FFE"/>
    <w:rsid w:val="51546A3F"/>
    <w:rsid w:val="531D8E75"/>
    <w:rsid w:val="5514A6BE"/>
    <w:rsid w:val="55EF1DD9"/>
    <w:rsid w:val="57536D99"/>
    <w:rsid w:val="5994B87F"/>
    <w:rsid w:val="5A8C6338"/>
    <w:rsid w:val="5AAA9B2A"/>
    <w:rsid w:val="5DBB863C"/>
    <w:rsid w:val="5E18ECAC"/>
    <w:rsid w:val="5E8BD2D9"/>
    <w:rsid w:val="5ECC3652"/>
    <w:rsid w:val="5F99138A"/>
    <w:rsid w:val="61E9FB04"/>
    <w:rsid w:val="62A9B2BB"/>
    <w:rsid w:val="640DE5BB"/>
    <w:rsid w:val="668ECCD1"/>
    <w:rsid w:val="673D9BB0"/>
    <w:rsid w:val="68808760"/>
    <w:rsid w:val="692D3B34"/>
    <w:rsid w:val="6B4AF7F4"/>
    <w:rsid w:val="6E22B5FE"/>
    <w:rsid w:val="6F13B22F"/>
    <w:rsid w:val="707F436F"/>
    <w:rsid w:val="70B2AA39"/>
    <w:rsid w:val="738A3D4C"/>
    <w:rsid w:val="746BD062"/>
    <w:rsid w:val="7715112C"/>
    <w:rsid w:val="7797D898"/>
    <w:rsid w:val="7B18D1E6"/>
    <w:rsid w:val="7BDFCCDB"/>
    <w:rsid w:val="7DDA5615"/>
    <w:rsid w:val="7E8DF6AF"/>
    <w:rsid w:val="7F896B3C"/>
    <w:rsid w:val="7FDE2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2432BD5B"/>
  <w14:defaultImageDpi w14:val="32767"/>
  <w15:chartTrackingRefBased/>
  <w15:docId w15:val="{A506EF73-AB2A-4634-8E0D-014036764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19" w:qFormat="1"/>
    <w:lsdException w:name="heading 5" w:semiHidden="1" w:uiPriority="19" w:qFormat="1"/>
    <w:lsdException w:name="heading 6" w:semiHidden="1" w:uiPriority="19" w:qFormat="1"/>
    <w:lsdException w:name="heading 7" w:semiHidden="1" w:uiPriority="19" w:qFormat="1"/>
    <w:lsdException w:name="heading 8" w:semiHidden="1" w:uiPriority="19" w:qFormat="1"/>
    <w:lsdException w:name="heading 9" w:semiHidden="1" w:uiPriority="1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6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1"/>
    <w:qFormat/>
    <w:rsid w:val="00253BA9"/>
    <w:pPr>
      <w:spacing w:line="280" w:lineRule="atLeast"/>
    </w:pPr>
    <w:rPr>
      <w:sz w:val="21"/>
      <w:lang w:val="nl-NL"/>
    </w:rPr>
  </w:style>
  <w:style w:type="paragraph" w:styleId="Kop1">
    <w:name w:val="heading 1"/>
    <w:basedOn w:val="Standaard"/>
    <w:next w:val="ItemTitel"/>
    <w:link w:val="Kop1Char"/>
    <w:uiPriority w:val="2"/>
    <w:qFormat/>
    <w:rsid w:val="0034696A"/>
    <w:pPr>
      <w:keepNext/>
      <w:keepLines/>
      <w:pageBreakBefore/>
      <w:numPr>
        <w:numId w:val="15"/>
      </w:numPr>
      <w:spacing w:after="280" w:line="360" w:lineRule="exact"/>
      <w:outlineLvl w:val="0"/>
    </w:pPr>
    <w:rPr>
      <w:rFonts w:asciiTheme="majorHAnsi" w:eastAsiaTheme="majorEastAsia" w:hAnsiTheme="majorHAnsi" w:cstheme="majorBidi"/>
      <w:color w:val="783293" w:themeColor="text2"/>
      <w:sz w:val="32"/>
      <w:szCs w:val="32"/>
    </w:rPr>
  </w:style>
  <w:style w:type="paragraph" w:styleId="Kop2">
    <w:name w:val="heading 2"/>
    <w:basedOn w:val="Standaard"/>
    <w:next w:val="Plattetekst"/>
    <w:link w:val="Kop2Char"/>
    <w:uiPriority w:val="2"/>
    <w:unhideWhenUsed/>
    <w:qFormat/>
    <w:rsid w:val="0025373E"/>
    <w:pPr>
      <w:keepNext/>
      <w:keepLines/>
      <w:numPr>
        <w:ilvl w:val="1"/>
        <w:numId w:val="15"/>
      </w:numPr>
      <w:tabs>
        <w:tab w:val="left" w:pos="851"/>
      </w:tabs>
      <w:outlineLvl w:val="1"/>
    </w:pPr>
    <w:rPr>
      <w:rFonts w:asciiTheme="majorHAnsi" w:eastAsiaTheme="majorEastAsia" w:hAnsiTheme="majorHAnsi" w:cstheme="majorBidi"/>
      <w:b/>
      <w:color w:val="783293" w:themeColor="text2"/>
      <w:szCs w:val="26"/>
    </w:rPr>
  </w:style>
  <w:style w:type="paragraph" w:styleId="Kop3">
    <w:name w:val="heading 3"/>
    <w:basedOn w:val="Standaard"/>
    <w:next w:val="Plattetekst"/>
    <w:link w:val="Kop3Char"/>
    <w:uiPriority w:val="2"/>
    <w:unhideWhenUsed/>
    <w:qFormat/>
    <w:rsid w:val="0025373E"/>
    <w:pPr>
      <w:keepNext/>
      <w:keepLines/>
      <w:numPr>
        <w:ilvl w:val="2"/>
        <w:numId w:val="15"/>
      </w:numPr>
      <w:tabs>
        <w:tab w:val="num" w:pos="567"/>
        <w:tab w:val="left" w:pos="851"/>
      </w:tabs>
      <w:ind w:left="567"/>
      <w:outlineLvl w:val="2"/>
    </w:pPr>
    <w:rPr>
      <w:rFonts w:asciiTheme="majorHAnsi" w:eastAsiaTheme="majorEastAsia" w:hAnsiTheme="majorHAnsi" w:cstheme="majorBidi"/>
      <w:b/>
      <w:i/>
      <w:color w:val="783293" w:themeColor="text2"/>
    </w:rPr>
  </w:style>
  <w:style w:type="paragraph" w:styleId="Kop4">
    <w:name w:val="heading 4"/>
    <w:basedOn w:val="Standaard"/>
    <w:next w:val="Standaard"/>
    <w:link w:val="Kop4Char"/>
    <w:uiPriority w:val="19"/>
    <w:semiHidden/>
    <w:qFormat/>
    <w:rsid w:val="00ED60B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1245A" w:themeColor="accent1" w:themeShade="BF"/>
    </w:rPr>
  </w:style>
  <w:style w:type="paragraph" w:styleId="Kop5">
    <w:name w:val="heading 5"/>
    <w:basedOn w:val="Standaard"/>
    <w:next w:val="Standaard"/>
    <w:link w:val="Kop5Char"/>
    <w:uiPriority w:val="19"/>
    <w:semiHidden/>
    <w:qFormat/>
    <w:rsid w:val="00D70062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1245A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opsomteken">
    <w:name w:val="List Bullet"/>
    <w:basedOn w:val="Standaard"/>
    <w:uiPriority w:val="99"/>
    <w:semiHidden/>
    <w:unhideWhenUsed/>
    <w:rsid w:val="00647A70"/>
    <w:pPr>
      <w:numPr>
        <w:numId w:val="10"/>
      </w:numPr>
      <w:tabs>
        <w:tab w:val="left" w:pos="284"/>
      </w:tabs>
      <w:contextualSpacing/>
    </w:pPr>
  </w:style>
  <w:style w:type="paragraph" w:styleId="Lijstopsomteken2">
    <w:name w:val="List Bullet 2"/>
    <w:basedOn w:val="Standaard"/>
    <w:uiPriority w:val="99"/>
    <w:unhideWhenUsed/>
    <w:rsid w:val="00647A70"/>
    <w:pPr>
      <w:numPr>
        <w:numId w:val="9"/>
      </w:numPr>
      <w:tabs>
        <w:tab w:val="clear" w:pos="425"/>
        <w:tab w:val="num" w:pos="567"/>
      </w:tabs>
      <w:ind w:left="567"/>
      <w:contextualSpacing/>
    </w:pPr>
  </w:style>
  <w:style w:type="paragraph" w:styleId="Lijstopsomteken3">
    <w:name w:val="List Bullet 3"/>
    <w:basedOn w:val="Standaard"/>
    <w:uiPriority w:val="99"/>
    <w:semiHidden/>
    <w:unhideWhenUsed/>
    <w:rsid w:val="00647A70"/>
    <w:pPr>
      <w:numPr>
        <w:numId w:val="8"/>
      </w:numPr>
      <w:tabs>
        <w:tab w:val="left" w:pos="851"/>
      </w:tabs>
      <w:contextualSpacing/>
    </w:pPr>
  </w:style>
  <w:style w:type="paragraph" w:styleId="Lijstopsomteken4">
    <w:name w:val="List Bullet 4"/>
    <w:basedOn w:val="Standaard"/>
    <w:uiPriority w:val="99"/>
    <w:semiHidden/>
    <w:unhideWhenUsed/>
    <w:rsid w:val="00647A70"/>
    <w:pPr>
      <w:numPr>
        <w:numId w:val="7"/>
      </w:numPr>
      <w:tabs>
        <w:tab w:val="left" w:pos="1134"/>
      </w:tabs>
      <w:contextualSpacing/>
    </w:pPr>
  </w:style>
  <w:style w:type="paragraph" w:styleId="Lijstopsomteken5">
    <w:name w:val="List Bullet 5"/>
    <w:basedOn w:val="Standaard"/>
    <w:uiPriority w:val="99"/>
    <w:semiHidden/>
    <w:unhideWhenUsed/>
    <w:rsid w:val="00647A70"/>
    <w:pPr>
      <w:numPr>
        <w:numId w:val="6"/>
      </w:numPr>
      <w:tabs>
        <w:tab w:val="left" w:pos="1418"/>
      </w:tabs>
      <w:contextualSpacing/>
    </w:pPr>
  </w:style>
  <w:style w:type="paragraph" w:styleId="Lijst">
    <w:name w:val="List"/>
    <w:basedOn w:val="Standaard"/>
    <w:uiPriority w:val="99"/>
    <w:semiHidden/>
    <w:unhideWhenUsed/>
    <w:rsid w:val="00E441FE"/>
    <w:pPr>
      <w:tabs>
        <w:tab w:val="left" w:pos="284"/>
      </w:tabs>
      <w:ind w:left="284" w:hanging="284"/>
      <w:contextualSpacing/>
    </w:pPr>
  </w:style>
  <w:style w:type="paragraph" w:styleId="Lijst2">
    <w:name w:val="List 2"/>
    <w:basedOn w:val="Standaard"/>
    <w:uiPriority w:val="99"/>
    <w:semiHidden/>
    <w:unhideWhenUsed/>
    <w:rsid w:val="00E441FE"/>
    <w:pPr>
      <w:ind w:left="568" w:hanging="284"/>
      <w:contextualSpacing/>
    </w:pPr>
  </w:style>
  <w:style w:type="paragraph" w:styleId="Lijst3">
    <w:name w:val="List 3"/>
    <w:basedOn w:val="Standaard"/>
    <w:uiPriority w:val="99"/>
    <w:semiHidden/>
    <w:unhideWhenUsed/>
    <w:rsid w:val="00E441FE"/>
    <w:pPr>
      <w:ind w:left="849" w:hanging="283"/>
      <w:contextualSpacing/>
    </w:pPr>
  </w:style>
  <w:style w:type="paragraph" w:styleId="Lijst4">
    <w:name w:val="List 4"/>
    <w:basedOn w:val="Standaard"/>
    <w:uiPriority w:val="99"/>
    <w:semiHidden/>
    <w:unhideWhenUsed/>
    <w:rsid w:val="00E441FE"/>
    <w:pPr>
      <w:ind w:left="1132" w:hanging="283"/>
      <w:contextualSpacing/>
    </w:pPr>
  </w:style>
  <w:style w:type="paragraph" w:styleId="Lijst5">
    <w:name w:val="List 5"/>
    <w:basedOn w:val="Standaard"/>
    <w:uiPriority w:val="99"/>
    <w:semiHidden/>
    <w:unhideWhenUsed/>
    <w:rsid w:val="00E441FE"/>
    <w:pPr>
      <w:ind w:left="1415" w:hanging="283"/>
      <w:contextualSpacing/>
    </w:pPr>
  </w:style>
  <w:style w:type="paragraph" w:styleId="Index1">
    <w:name w:val="index 1"/>
    <w:basedOn w:val="Standaard"/>
    <w:next w:val="Standaard"/>
    <w:autoRedefine/>
    <w:uiPriority w:val="99"/>
    <w:semiHidden/>
    <w:unhideWhenUsed/>
    <w:rsid w:val="00E441FE"/>
    <w:pPr>
      <w:ind w:left="284" w:hanging="284"/>
    </w:pPr>
  </w:style>
  <w:style w:type="paragraph" w:styleId="Index2">
    <w:name w:val="index 2"/>
    <w:basedOn w:val="Standaard"/>
    <w:next w:val="Standaard"/>
    <w:autoRedefine/>
    <w:uiPriority w:val="99"/>
    <w:semiHidden/>
    <w:unhideWhenUsed/>
    <w:rsid w:val="00E441FE"/>
    <w:pPr>
      <w:ind w:left="568" w:hanging="284"/>
    </w:pPr>
  </w:style>
  <w:style w:type="paragraph" w:styleId="Index3">
    <w:name w:val="index 3"/>
    <w:basedOn w:val="Standaard"/>
    <w:next w:val="Standaard"/>
    <w:autoRedefine/>
    <w:uiPriority w:val="99"/>
    <w:semiHidden/>
    <w:unhideWhenUsed/>
    <w:rsid w:val="00E441FE"/>
    <w:pPr>
      <w:ind w:left="851" w:hanging="284"/>
    </w:pPr>
  </w:style>
  <w:style w:type="paragraph" w:styleId="Index4">
    <w:name w:val="index 4"/>
    <w:basedOn w:val="Standaard"/>
    <w:next w:val="Standaard"/>
    <w:autoRedefine/>
    <w:uiPriority w:val="99"/>
    <w:semiHidden/>
    <w:unhideWhenUsed/>
    <w:rsid w:val="00E441FE"/>
    <w:pPr>
      <w:ind w:left="1135" w:hanging="284"/>
    </w:pPr>
  </w:style>
  <w:style w:type="paragraph" w:styleId="Index5">
    <w:name w:val="index 5"/>
    <w:basedOn w:val="Standaard"/>
    <w:next w:val="Standaard"/>
    <w:autoRedefine/>
    <w:uiPriority w:val="99"/>
    <w:semiHidden/>
    <w:unhideWhenUsed/>
    <w:rsid w:val="00E441FE"/>
    <w:pPr>
      <w:ind w:left="1418" w:hanging="284"/>
    </w:pPr>
  </w:style>
  <w:style w:type="paragraph" w:styleId="Index6">
    <w:name w:val="index 6"/>
    <w:basedOn w:val="Standaard"/>
    <w:next w:val="Standaard"/>
    <w:autoRedefine/>
    <w:uiPriority w:val="99"/>
    <w:semiHidden/>
    <w:unhideWhenUsed/>
    <w:rsid w:val="00E441FE"/>
    <w:pPr>
      <w:ind w:left="1702" w:hanging="284"/>
    </w:pPr>
  </w:style>
  <w:style w:type="paragraph" w:styleId="Index7">
    <w:name w:val="index 7"/>
    <w:basedOn w:val="Standaard"/>
    <w:next w:val="Standaard"/>
    <w:autoRedefine/>
    <w:uiPriority w:val="99"/>
    <w:semiHidden/>
    <w:unhideWhenUsed/>
    <w:rsid w:val="00647A70"/>
    <w:pPr>
      <w:ind w:left="1985" w:hanging="284"/>
    </w:pPr>
  </w:style>
  <w:style w:type="paragraph" w:styleId="Index8">
    <w:name w:val="index 8"/>
    <w:basedOn w:val="Standaard"/>
    <w:next w:val="Standaard"/>
    <w:autoRedefine/>
    <w:uiPriority w:val="99"/>
    <w:semiHidden/>
    <w:unhideWhenUsed/>
    <w:rsid w:val="00647A70"/>
    <w:pPr>
      <w:ind w:left="2269" w:hanging="284"/>
    </w:pPr>
  </w:style>
  <w:style w:type="paragraph" w:styleId="Index9">
    <w:name w:val="index 9"/>
    <w:basedOn w:val="Standaard"/>
    <w:next w:val="Standaard"/>
    <w:autoRedefine/>
    <w:uiPriority w:val="99"/>
    <w:semiHidden/>
    <w:unhideWhenUsed/>
    <w:rsid w:val="00647A70"/>
    <w:pPr>
      <w:ind w:left="2552" w:hanging="284"/>
    </w:pPr>
  </w:style>
  <w:style w:type="paragraph" w:styleId="Plattetekst">
    <w:name w:val="Body Text"/>
    <w:basedOn w:val="Standaard"/>
    <w:link w:val="PlattetekstChar"/>
    <w:uiPriority w:val="1"/>
    <w:rsid w:val="00516435"/>
    <w:pPr>
      <w:ind w:left="567"/>
    </w:pPr>
  </w:style>
  <w:style w:type="character" w:customStyle="1" w:styleId="PlattetekstChar">
    <w:name w:val="Platte tekst Char"/>
    <w:basedOn w:val="Standaardalinea-lettertype"/>
    <w:link w:val="Plattetekst"/>
    <w:uiPriority w:val="1"/>
    <w:rsid w:val="00516435"/>
    <w:rPr>
      <w:sz w:val="21"/>
      <w:lang w:val="nl-NL"/>
    </w:rPr>
  </w:style>
  <w:style w:type="paragraph" w:styleId="Plattetekstinspringen">
    <w:name w:val="Body Text Indent"/>
    <w:basedOn w:val="Standaard"/>
    <w:link w:val="PlattetekstinspringenChar"/>
    <w:uiPriority w:val="99"/>
    <w:semiHidden/>
    <w:unhideWhenUsed/>
    <w:rsid w:val="004070F9"/>
    <w:pPr>
      <w:ind w:left="284"/>
    </w:p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rsid w:val="004070F9"/>
    <w:rPr>
      <w:lang w:val="nl-NL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unhideWhenUsed/>
    <w:rsid w:val="004070F9"/>
    <w:pPr>
      <w:ind w:firstLine="284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4070F9"/>
    <w:rPr>
      <w:sz w:val="19"/>
      <w:lang w:val="nl-NL"/>
    </w:rPr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rsid w:val="00647A70"/>
    <w:pPr>
      <w:ind w:firstLine="567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021D7D"/>
    <w:rPr>
      <w:sz w:val="20"/>
      <w:lang w:val="nl-NL"/>
    </w:rPr>
  </w:style>
  <w:style w:type="paragraph" w:styleId="Plattetekstinspringen2">
    <w:name w:val="Body Text Indent 2"/>
    <w:basedOn w:val="Standaard"/>
    <w:link w:val="Plattetekstinspringen2Char"/>
    <w:uiPriority w:val="99"/>
    <w:semiHidden/>
    <w:unhideWhenUsed/>
    <w:rsid w:val="004070F9"/>
    <w:pPr>
      <w:ind w:left="851" w:hanging="284"/>
    </w:p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semiHidden/>
    <w:rsid w:val="004070F9"/>
    <w:rPr>
      <w:lang w:val="nl-NL"/>
    </w:rPr>
  </w:style>
  <w:style w:type="paragraph" w:styleId="Plattetekst2">
    <w:name w:val="Body Text 2"/>
    <w:basedOn w:val="Standaard"/>
    <w:link w:val="Plattetekst2Char"/>
    <w:uiPriority w:val="99"/>
    <w:semiHidden/>
    <w:unhideWhenUsed/>
    <w:rsid w:val="00647A70"/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rsid w:val="00647A70"/>
    <w:rPr>
      <w:lang w:val="nl-NL"/>
    </w:rPr>
  </w:style>
  <w:style w:type="paragraph" w:styleId="Standaardinspringing">
    <w:name w:val="Normal Indent"/>
    <w:basedOn w:val="Standaard"/>
    <w:uiPriority w:val="99"/>
    <w:semiHidden/>
    <w:unhideWhenUsed/>
    <w:rsid w:val="004070F9"/>
    <w:pPr>
      <w:ind w:left="284"/>
    </w:pPr>
  </w:style>
  <w:style w:type="paragraph" w:styleId="Lijstnummering">
    <w:name w:val="List Number"/>
    <w:basedOn w:val="Standaard"/>
    <w:uiPriority w:val="99"/>
    <w:semiHidden/>
    <w:unhideWhenUsed/>
    <w:rsid w:val="004070F9"/>
    <w:pPr>
      <w:numPr>
        <w:numId w:val="5"/>
      </w:numPr>
      <w:tabs>
        <w:tab w:val="left" w:pos="284"/>
      </w:tabs>
      <w:contextualSpacing/>
    </w:pPr>
  </w:style>
  <w:style w:type="paragraph" w:styleId="Lijstnummering2">
    <w:name w:val="List Number 2"/>
    <w:basedOn w:val="Standaard"/>
    <w:uiPriority w:val="99"/>
    <w:semiHidden/>
    <w:rsid w:val="004070F9"/>
    <w:pPr>
      <w:numPr>
        <w:numId w:val="4"/>
      </w:numPr>
      <w:tabs>
        <w:tab w:val="left" w:pos="567"/>
      </w:tabs>
      <w:contextualSpacing/>
    </w:pPr>
  </w:style>
  <w:style w:type="paragraph" w:styleId="Lijstnummering3">
    <w:name w:val="List Number 3"/>
    <w:basedOn w:val="Standaard"/>
    <w:uiPriority w:val="99"/>
    <w:semiHidden/>
    <w:unhideWhenUsed/>
    <w:rsid w:val="004070F9"/>
    <w:pPr>
      <w:numPr>
        <w:numId w:val="3"/>
      </w:numPr>
      <w:contextualSpacing/>
    </w:pPr>
  </w:style>
  <w:style w:type="paragraph" w:styleId="Lijstnummering4">
    <w:name w:val="List Number 4"/>
    <w:basedOn w:val="Standaard"/>
    <w:uiPriority w:val="99"/>
    <w:semiHidden/>
    <w:unhideWhenUsed/>
    <w:rsid w:val="004070F9"/>
    <w:pPr>
      <w:numPr>
        <w:numId w:val="2"/>
      </w:numPr>
      <w:tabs>
        <w:tab w:val="left" w:pos="1134"/>
      </w:tabs>
      <w:contextualSpacing/>
    </w:pPr>
  </w:style>
  <w:style w:type="paragraph" w:styleId="Lijstnummering5">
    <w:name w:val="List Number 5"/>
    <w:basedOn w:val="Standaard"/>
    <w:uiPriority w:val="99"/>
    <w:semiHidden/>
    <w:unhideWhenUsed/>
    <w:rsid w:val="004070F9"/>
    <w:pPr>
      <w:numPr>
        <w:numId w:val="1"/>
      </w:numPr>
      <w:tabs>
        <w:tab w:val="left" w:pos="1418"/>
      </w:tabs>
      <w:contextualSpacing/>
    </w:pPr>
  </w:style>
  <w:style w:type="paragraph" w:styleId="Lijstvoortzetting">
    <w:name w:val="List Continue"/>
    <w:basedOn w:val="Standaard"/>
    <w:uiPriority w:val="99"/>
    <w:semiHidden/>
    <w:unhideWhenUsed/>
    <w:rsid w:val="004070F9"/>
    <w:pPr>
      <w:ind w:left="284"/>
      <w:contextualSpacing/>
    </w:pPr>
  </w:style>
  <w:style w:type="paragraph" w:styleId="Lijstvoortzetting2">
    <w:name w:val="List Continue 2"/>
    <w:basedOn w:val="Standaard"/>
    <w:uiPriority w:val="99"/>
    <w:semiHidden/>
    <w:unhideWhenUsed/>
    <w:rsid w:val="004070F9"/>
    <w:pPr>
      <w:ind w:left="567"/>
      <w:contextualSpacing/>
    </w:pPr>
  </w:style>
  <w:style w:type="paragraph" w:styleId="Lijstvoortzetting3">
    <w:name w:val="List Continue 3"/>
    <w:basedOn w:val="Standaard"/>
    <w:uiPriority w:val="99"/>
    <w:semiHidden/>
    <w:unhideWhenUsed/>
    <w:rsid w:val="004070F9"/>
    <w:pPr>
      <w:ind w:left="851"/>
      <w:contextualSpacing/>
    </w:pPr>
  </w:style>
  <w:style w:type="paragraph" w:styleId="Lijstvoortzetting4">
    <w:name w:val="List Continue 4"/>
    <w:basedOn w:val="Standaard"/>
    <w:uiPriority w:val="99"/>
    <w:semiHidden/>
    <w:unhideWhenUsed/>
    <w:rsid w:val="004070F9"/>
    <w:pPr>
      <w:ind w:left="1134"/>
      <w:contextualSpacing/>
    </w:pPr>
  </w:style>
  <w:style w:type="paragraph" w:styleId="Lijstvoortzetting5">
    <w:name w:val="List Continue 5"/>
    <w:basedOn w:val="Standaard"/>
    <w:uiPriority w:val="99"/>
    <w:semiHidden/>
    <w:unhideWhenUsed/>
    <w:rsid w:val="004070F9"/>
    <w:pPr>
      <w:ind w:left="1418"/>
      <w:contextualSpacing/>
    </w:pPr>
  </w:style>
  <w:style w:type="paragraph" w:styleId="Inhopg1">
    <w:name w:val="toc 1"/>
    <w:basedOn w:val="Standaard"/>
    <w:next w:val="Standaard"/>
    <w:autoRedefine/>
    <w:uiPriority w:val="39"/>
    <w:unhideWhenUsed/>
    <w:rsid w:val="00B4217C"/>
    <w:pPr>
      <w:tabs>
        <w:tab w:val="left" w:pos="284"/>
        <w:tab w:val="left" w:pos="630"/>
        <w:tab w:val="right" w:pos="8488"/>
      </w:tabs>
      <w:spacing w:before="280"/>
      <w:ind w:left="284" w:hanging="284"/>
    </w:pPr>
    <w:rPr>
      <w:rFonts w:cstheme="minorHAnsi"/>
      <w:noProof/>
      <w:szCs w:val="20"/>
    </w:rPr>
  </w:style>
  <w:style w:type="paragraph" w:styleId="Inhopg2">
    <w:name w:val="toc 2"/>
    <w:basedOn w:val="Standaard"/>
    <w:next w:val="Standaard"/>
    <w:autoRedefine/>
    <w:uiPriority w:val="39"/>
    <w:unhideWhenUsed/>
    <w:rsid w:val="001B32AE"/>
    <w:pPr>
      <w:tabs>
        <w:tab w:val="left" w:pos="851"/>
        <w:tab w:val="right" w:pos="8488"/>
      </w:tabs>
      <w:ind w:left="851" w:hanging="567"/>
    </w:pPr>
    <w:rPr>
      <w:rFonts w:cs="Calibri (Hoofdtekst)"/>
      <w:iCs/>
      <w:szCs w:val="20"/>
    </w:rPr>
  </w:style>
  <w:style w:type="paragraph" w:styleId="Inhopg3">
    <w:name w:val="toc 3"/>
    <w:basedOn w:val="Standaard"/>
    <w:next w:val="Standaard"/>
    <w:autoRedefine/>
    <w:uiPriority w:val="39"/>
    <w:unhideWhenUsed/>
    <w:rsid w:val="001B32AE"/>
    <w:pPr>
      <w:tabs>
        <w:tab w:val="left" w:pos="851"/>
        <w:tab w:val="left" w:pos="1260"/>
        <w:tab w:val="right" w:pos="8488"/>
      </w:tabs>
      <w:ind w:left="851" w:hanging="567"/>
    </w:pPr>
    <w:rPr>
      <w:rFonts w:cstheme="minorHAnsi"/>
      <w:i/>
      <w:sz w:val="20"/>
      <w:szCs w:val="20"/>
    </w:rPr>
  </w:style>
  <w:style w:type="paragraph" w:styleId="Inhopg4">
    <w:name w:val="toc 4"/>
    <w:basedOn w:val="Standaard"/>
    <w:next w:val="Standaard"/>
    <w:autoRedefine/>
    <w:uiPriority w:val="39"/>
    <w:semiHidden/>
    <w:unhideWhenUsed/>
    <w:rsid w:val="004070F9"/>
    <w:pPr>
      <w:ind w:left="630"/>
    </w:pPr>
    <w:rPr>
      <w:rFonts w:cstheme="minorHAnsi"/>
      <w:sz w:val="20"/>
      <w:szCs w:val="20"/>
    </w:rPr>
  </w:style>
  <w:style w:type="paragraph" w:styleId="Inhopg5">
    <w:name w:val="toc 5"/>
    <w:basedOn w:val="Standaard"/>
    <w:next w:val="Standaard"/>
    <w:autoRedefine/>
    <w:uiPriority w:val="39"/>
    <w:semiHidden/>
    <w:unhideWhenUsed/>
    <w:rsid w:val="004070F9"/>
    <w:pPr>
      <w:ind w:left="840"/>
    </w:pPr>
    <w:rPr>
      <w:rFonts w:cstheme="minorHAnsi"/>
      <w:sz w:val="20"/>
      <w:szCs w:val="20"/>
    </w:rPr>
  </w:style>
  <w:style w:type="paragraph" w:styleId="Inhopg6">
    <w:name w:val="toc 6"/>
    <w:basedOn w:val="Standaard"/>
    <w:next w:val="Standaard"/>
    <w:autoRedefine/>
    <w:uiPriority w:val="39"/>
    <w:semiHidden/>
    <w:unhideWhenUsed/>
    <w:rsid w:val="004070F9"/>
    <w:pPr>
      <w:ind w:left="1050"/>
    </w:pPr>
    <w:rPr>
      <w:rFonts w:cstheme="minorHAnsi"/>
      <w:sz w:val="20"/>
      <w:szCs w:val="20"/>
    </w:rPr>
  </w:style>
  <w:style w:type="paragraph" w:styleId="Inhopg7">
    <w:name w:val="toc 7"/>
    <w:basedOn w:val="Standaard"/>
    <w:next w:val="Standaard"/>
    <w:autoRedefine/>
    <w:uiPriority w:val="39"/>
    <w:semiHidden/>
    <w:unhideWhenUsed/>
    <w:rsid w:val="004070F9"/>
    <w:pPr>
      <w:ind w:left="1260"/>
    </w:pPr>
    <w:rPr>
      <w:rFonts w:cstheme="minorHAnsi"/>
      <w:sz w:val="20"/>
      <w:szCs w:val="20"/>
    </w:rPr>
  </w:style>
  <w:style w:type="paragraph" w:styleId="Inhopg8">
    <w:name w:val="toc 8"/>
    <w:basedOn w:val="Standaard"/>
    <w:next w:val="Standaard"/>
    <w:autoRedefine/>
    <w:uiPriority w:val="39"/>
    <w:semiHidden/>
    <w:unhideWhenUsed/>
    <w:rsid w:val="004070F9"/>
    <w:pPr>
      <w:ind w:left="1470"/>
    </w:pPr>
    <w:rPr>
      <w:rFonts w:cstheme="minorHAnsi"/>
      <w:sz w:val="20"/>
      <w:szCs w:val="20"/>
    </w:rPr>
  </w:style>
  <w:style w:type="paragraph" w:styleId="Inhopg9">
    <w:name w:val="toc 9"/>
    <w:basedOn w:val="Standaard"/>
    <w:next w:val="Standaard"/>
    <w:autoRedefine/>
    <w:uiPriority w:val="39"/>
    <w:semiHidden/>
    <w:unhideWhenUsed/>
    <w:rsid w:val="004070F9"/>
    <w:pPr>
      <w:ind w:left="1680"/>
    </w:pPr>
    <w:rPr>
      <w:rFonts w:cstheme="minorHAnsi"/>
      <w:sz w:val="20"/>
      <w:szCs w:val="20"/>
    </w:rPr>
  </w:style>
  <w:style w:type="paragraph" w:styleId="Adresenvelop">
    <w:name w:val="envelope address"/>
    <w:basedOn w:val="Standaard"/>
    <w:uiPriority w:val="99"/>
    <w:semiHidden/>
    <w:unhideWhenUsed/>
    <w:rsid w:val="004070F9"/>
    <w:pPr>
      <w:framePr w:w="7920" w:h="1980" w:hRule="exact" w:hSpace="141" w:wrap="auto" w:hAnchor="page" w:xAlign="center" w:yAlign="bottom"/>
    </w:pPr>
    <w:rPr>
      <w:rFonts w:asciiTheme="majorHAnsi" w:eastAsiaTheme="majorEastAsia" w:hAnsiTheme="majorHAnsi" w:cstheme="majorBidi"/>
    </w:rPr>
  </w:style>
  <w:style w:type="paragraph" w:styleId="Afsluiting">
    <w:name w:val="Closing"/>
    <w:basedOn w:val="Standaard"/>
    <w:link w:val="AfsluitingChar"/>
    <w:uiPriority w:val="99"/>
    <w:semiHidden/>
    <w:unhideWhenUsed/>
    <w:rsid w:val="004070F9"/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4070F9"/>
    <w:rPr>
      <w:lang w:val="nl-NL"/>
    </w:rPr>
  </w:style>
  <w:style w:type="paragraph" w:styleId="Lijstalinea">
    <w:name w:val="List Paragraph"/>
    <w:aliases w:val="-_BOMW,standaard,Bullet 1,Bullet Points,Dot pt,F5 List Paragraph,Indicator Text,List Paragraph Char Char Char,List Paragraph1,List Paragraph2,MAIN CONTENT,No Spacing1,Normal numbere,Numbered Para 1,Párrafo de lista,Recommendation"/>
    <w:basedOn w:val="Standaard"/>
    <w:link w:val="LijstalineaChar"/>
    <w:uiPriority w:val="34"/>
    <w:qFormat/>
    <w:rsid w:val="004070F9"/>
    <w:pPr>
      <w:contextualSpacing/>
    </w:pPr>
  </w:style>
  <w:style w:type="table" w:styleId="Tabelraster">
    <w:name w:val="Table Grid"/>
    <w:basedOn w:val="Standaardtabel"/>
    <w:uiPriority w:val="39"/>
    <w:rsid w:val="006676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xtrainfo">
    <w:name w:val="Extra info"/>
    <w:basedOn w:val="Standaard"/>
    <w:uiPriority w:val="11"/>
    <w:qFormat/>
    <w:rsid w:val="00941D8A"/>
    <w:pPr>
      <w:tabs>
        <w:tab w:val="left" w:pos="170"/>
      </w:tabs>
    </w:pPr>
    <w:rPr>
      <w:sz w:val="15"/>
    </w:rPr>
  </w:style>
  <w:style w:type="character" w:customStyle="1" w:styleId="zsysVeldMarkering">
    <w:name w:val="zsysVeldMarkering"/>
    <w:basedOn w:val="Standaardalinea-lettertype"/>
    <w:uiPriority w:val="40"/>
    <w:semiHidden/>
    <w:rsid w:val="00667661"/>
    <w:rPr>
      <w:bdr w:val="none" w:sz="0" w:space="0" w:color="auto"/>
      <w:shd w:val="clear" w:color="auto" w:fill="A0C4E8"/>
    </w:rPr>
  </w:style>
  <w:style w:type="paragraph" w:customStyle="1" w:styleId="OpsommingN1Bullet">
    <w:name w:val="Opsomming N1 Bullet"/>
    <w:basedOn w:val="Plattetekst"/>
    <w:uiPriority w:val="4"/>
    <w:qFormat/>
    <w:rsid w:val="00C02477"/>
    <w:pPr>
      <w:numPr>
        <w:numId w:val="13"/>
      </w:numPr>
      <w:tabs>
        <w:tab w:val="clear" w:pos="284"/>
      </w:tabs>
      <w:ind w:left="851"/>
    </w:pPr>
  </w:style>
  <w:style w:type="paragraph" w:customStyle="1" w:styleId="NummeringN1">
    <w:name w:val="Nummering N1"/>
    <w:basedOn w:val="Plattetekst"/>
    <w:uiPriority w:val="5"/>
    <w:qFormat/>
    <w:rsid w:val="00C02477"/>
    <w:pPr>
      <w:numPr>
        <w:numId w:val="12"/>
      </w:numPr>
      <w:tabs>
        <w:tab w:val="clear" w:pos="284"/>
      </w:tabs>
      <w:ind w:left="851"/>
    </w:pPr>
  </w:style>
  <w:style w:type="paragraph" w:customStyle="1" w:styleId="Tussenkop">
    <w:name w:val="Tussenkop"/>
    <w:basedOn w:val="Standaard"/>
    <w:next w:val="Plattetekst"/>
    <w:uiPriority w:val="3"/>
    <w:qFormat/>
    <w:rsid w:val="00762882"/>
    <w:pPr>
      <w:keepNext/>
      <w:tabs>
        <w:tab w:val="left" w:pos="284"/>
        <w:tab w:val="left" w:pos="567"/>
      </w:tabs>
      <w:ind w:left="567"/>
    </w:pPr>
    <w:rPr>
      <w:b/>
    </w:rPr>
  </w:style>
  <w:style w:type="paragraph" w:customStyle="1" w:styleId="NummeringN2">
    <w:name w:val="Nummering N2"/>
    <w:basedOn w:val="Plattetekst"/>
    <w:uiPriority w:val="5"/>
    <w:qFormat/>
    <w:rsid w:val="001003F2"/>
    <w:pPr>
      <w:numPr>
        <w:numId w:val="14"/>
      </w:numPr>
      <w:ind w:left="1135" w:hanging="284"/>
    </w:pPr>
  </w:style>
  <w:style w:type="paragraph" w:customStyle="1" w:styleId="OpsommingN2Streep">
    <w:name w:val="Opsomming N2 Streep"/>
    <w:basedOn w:val="Plattetekst"/>
    <w:uiPriority w:val="4"/>
    <w:qFormat/>
    <w:rsid w:val="001003F2"/>
    <w:pPr>
      <w:numPr>
        <w:numId w:val="11"/>
      </w:numPr>
      <w:tabs>
        <w:tab w:val="num" w:pos="284"/>
      </w:tabs>
      <w:ind w:left="1135" w:hanging="284"/>
    </w:pPr>
  </w:style>
  <w:style w:type="paragraph" w:styleId="Koptekst">
    <w:name w:val="header"/>
    <w:basedOn w:val="Standaard"/>
    <w:link w:val="KoptekstChar"/>
    <w:uiPriority w:val="99"/>
    <w:unhideWhenUsed/>
    <w:rsid w:val="00F82922"/>
    <w:pPr>
      <w:spacing w:line="200" w:lineRule="atLeast"/>
    </w:pPr>
    <w:rPr>
      <w:color w:val="783293" w:themeColor="text2"/>
      <w:sz w:val="16"/>
    </w:rPr>
  </w:style>
  <w:style w:type="character" w:customStyle="1" w:styleId="KoptekstChar">
    <w:name w:val="Koptekst Char"/>
    <w:basedOn w:val="Standaardalinea-lettertype"/>
    <w:link w:val="Koptekst"/>
    <w:uiPriority w:val="99"/>
    <w:rsid w:val="00F82922"/>
    <w:rPr>
      <w:color w:val="783293" w:themeColor="text2"/>
      <w:sz w:val="16"/>
      <w:lang w:val="nl-NL"/>
    </w:rPr>
  </w:style>
  <w:style w:type="paragraph" w:styleId="Voettekst">
    <w:name w:val="footer"/>
    <w:basedOn w:val="Standaard"/>
    <w:link w:val="VoettekstChar"/>
    <w:uiPriority w:val="99"/>
    <w:unhideWhenUsed/>
    <w:rsid w:val="00C02477"/>
    <w:pPr>
      <w:tabs>
        <w:tab w:val="left" w:pos="284"/>
      </w:tabs>
      <w:spacing w:line="240" w:lineRule="auto"/>
      <w:ind w:left="284" w:hanging="284"/>
    </w:pPr>
  </w:style>
  <w:style w:type="character" w:customStyle="1" w:styleId="VoettekstChar">
    <w:name w:val="Voettekst Char"/>
    <w:basedOn w:val="Standaardalinea-lettertype"/>
    <w:link w:val="Voettekst"/>
    <w:uiPriority w:val="99"/>
    <w:rsid w:val="00C02477"/>
    <w:rPr>
      <w:sz w:val="21"/>
      <w:lang w:val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667661"/>
    <w:pPr>
      <w:spacing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67661"/>
    <w:rPr>
      <w:rFonts w:ascii="Times New Roman" w:hAnsi="Times New Roman" w:cs="Times New Roman"/>
      <w:sz w:val="18"/>
      <w:szCs w:val="18"/>
      <w:lang w:val="nl-NL"/>
    </w:rPr>
  </w:style>
  <w:style w:type="paragraph" w:styleId="Titel">
    <w:name w:val="Title"/>
    <w:basedOn w:val="Kop1"/>
    <w:next w:val="Standaard"/>
    <w:link w:val="TitelChar"/>
    <w:uiPriority w:val="6"/>
    <w:qFormat/>
    <w:rsid w:val="00BD3ACD"/>
    <w:pPr>
      <w:numPr>
        <w:numId w:val="0"/>
      </w:numPr>
      <w:spacing w:after="0" w:line="560" w:lineRule="exact"/>
      <w:contextualSpacing/>
    </w:pPr>
    <w:rPr>
      <w:rFonts w:cs="Times New Roman (Koppen CS)"/>
      <w:b/>
      <w:kern w:val="28"/>
      <w:sz w:val="40"/>
      <w:szCs w:val="56"/>
    </w:rPr>
  </w:style>
  <w:style w:type="character" w:customStyle="1" w:styleId="TitelChar">
    <w:name w:val="Titel Char"/>
    <w:basedOn w:val="Standaardalinea-lettertype"/>
    <w:link w:val="Titel"/>
    <w:uiPriority w:val="6"/>
    <w:rsid w:val="00BD3ACD"/>
    <w:rPr>
      <w:rFonts w:asciiTheme="majorHAnsi" w:eastAsiaTheme="majorEastAsia" w:hAnsiTheme="majorHAnsi" w:cs="Times New Roman (Koppen CS)"/>
      <w:b/>
      <w:color w:val="783293" w:themeColor="text2"/>
      <w:kern w:val="28"/>
      <w:sz w:val="40"/>
      <w:szCs w:val="56"/>
      <w:lang w:val="nl-NL"/>
    </w:rPr>
  </w:style>
  <w:style w:type="paragraph" w:styleId="Ondertitel">
    <w:name w:val="Subtitle"/>
    <w:basedOn w:val="Kop2"/>
    <w:next w:val="Standaard"/>
    <w:link w:val="OndertitelChar"/>
    <w:uiPriority w:val="7"/>
    <w:qFormat/>
    <w:rsid w:val="00BD3ACD"/>
    <w:pPr>
      <w:numPr>
        <w:ilvl w:val="0"/>
        <w:numId w:val="0"/>
      </w:numPr>
      <w:spacing w:after="280" w:line="560" w:lineRule="exact"/>
    </w:pPr>
    <w:rPr>
      <w:rFonts w:eastAsiaTheme="minorEastAsia" w:cs="Times New Roman (Hoofdtekst CS)"/>
      <w:b w:val="0"/>
      <w:sz w:val="40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7"/>
    <w:rsid w:val="00BD3ACD"/>
    <w:rPr>
      <w:rFonts w:asciiTheme="majorHAnsi" w:eastAsiaTheme="minorEastAsia" w:hAnsiTheme="majorHAnsi" w:cs="Times New Roman (Hoofdtekst CS)"/>
      <w:color w:val="783293" w:themeColor="text2"/>
      <w:sz w:val="40"/>
      <w:szCs w:val="22"/>
      <w:lang w:val="nl-NL"/>
    </w:rPr>
  </w:style>
  <w:style w:type="paragraph" w:customStyle="1" w:styleId="Inleiding">
    <w:name w:val="Inleiding"/>
    <w:basedOn w:val="Standaard"/>
    <w:next w:val="Plattetekst"/>
    <w:uiPriority w:val="1"/>
    <w:qFormat/>
    <w:rsid w:val="004160C5"/>
    <w:pPr>
      <w:tabs>
        <w:tab w:val="left" w:pos="284"/>
        <w:tab w:val="left" w:pos="567"/>
        <w:tab w:val="left" w:pos="4820"/>
      </w:tabs>
    </w:pPr>
    <w:rPr>
      <w:b/>
      <w:color w:val="783293" w:themeColor="text2"/>
    </w:rPr>
  </w:style>
  <w:style w:type="character" w:customStyle="1" w:styleId="Kop2Char">
    <w:name w:val="Kop 2 Char"/>
    <w:basedOn w:val="Standaardalinea-lettertype"/>
    <w:link w:val="Kop2"/>
    <w:uiPriority w:val="2"/>
    <w:rsid w:val="0025373E"/>
    <w:rPr>
      <w:rFonts w:asciiTheme="majorHAnsi" w:eastAsiaTheme="majorEastAsia" w:hAnsiTheme="majorHAnsi" w:cstheme="majorBidi"/>
      <w:b/>
      <w:color w:val="783293" w:themeColor="text2"/>
      <w:sz w:val="21"/>
      <w:szCs w:val="26"/>
      <w:lang w:val="nl-NL"/>
    </w:rPr>
  </w:style>
  <w:style w:type="character" w:customStyle="1" w:styleId="Kop1Char">
    <w:name w:val="Kop 1 Char"/>
    <w:basedOn w:val="Standaardalinea-lettertype"/>
    <w:link w:val="Kop1"/>
    <w:uiPriority w:val="2"/>
    <w:rsid w:val="00CB2660"/>
    <w:rPr>
      <w:rFonts w:asciiTheme="majorHAnsi" w:eastAsiaTheme="majorEastAsia" w:hAnsiTheme="majorHAnsi" w:cstheme="majorBidi"/>
      <w:color w:val="783293" w:themeColor="text2"/>
      <w:sz w:val="32"/>
      <w:szCs w:val="32"/>
      <w:lang w:val="nl-NL"/>
    </w:rPr>
  </w:style>
  <w:style w:type="character" w:customStyle="1" w:styleId="Kop3Char">
    <w:name w:val="Kop 3 Char"/>
    <w:basedOn w:val="Standaardalinea-lettertype"/>
    <w:link w:val="Kop3"/>
    <w:uiPriority w:val="2"/>
    <w:rsid w:val="0025373E"/>
    <w:rPr>
      <w:rFonts w:asciiTheme="majorHAnsi" w:eastAsiaTheme="majorEastAsia" w:hAnsiTheme="majorHAnsi" w:cstheme="majorBidi"/>
      <w:b/>
      <w:i/>
      <w:color w:val="783293" w:themeColor="text2"/>
      <w:sz w:val="21"/>
      <w:lang w:val="nl-NL"/>
    </w:rPr>
  </w:style>
  <w:style w:type="paragraph" w:styleId="Citaat">
    <w:name w:val="Quote"/>
    <w:basedOn w:val="Standaard"/>
    <w:next w:val="Standaard"/>
    <w:link w:val="CitaatChar"/>
    <w:uiPriority w:val="6"/>
    <w:qFormat/>
    <w:rsid w:val="00F82922"/>
    <w:pPr>
      <w:spacing w:before="280" w:after="560" w:line="560" w:lineRule="exact"/>
      <w:ind w:left="567" w:right="567"/>
    </w:pPr>
    <w:rPr>
      <w:i/>
      <w:iCs/>
      <w:color w:val="783293" w:themeColor="accent2"/>
      <w:sz w:val="48"/>
    </w:rPr>
  </w:style>
  <w:style w:type="character" w:customStyle="1" w:styleId="CitaatChar">
    <w:name w:val="Citaat Char"/>
    <w:basedOn w:val="Standaardalinea-lettertype"/>
    <w:link w:val="Citaat"/>
    <w:uiPriority w:val="6"/>
    <w:rsid w:val="00F82922"/>
    <w:rPr>
      <w:i/>
      <w:iCs/>
      <w:color w:val="783293" w:themeColor="accent2"/>
      <w:sz w:val="48"/>
      <w:lang w:val="nl-NL"/>
    </w:rPr>
  </w:style>
  <w:style w:type="paragraph" w:customStyle="1" w:styleId="Contactgegevens">
    <w:name w:val="Contactgegevens"/>
    <w:basedOn w:val="Voettekst"/>
    <w:uiPriority w:val="12"/>
    <w:qFormat/>
    <w:rsid w:val="007B4E82"/>
    <w:pPr>
      <w:spacing w:line="200" w:lineRule="exact"/>
      <w:jc w:val="center"/>
    </w:pPr>
    <w:rPr>
      <w:sz w:val="16"/>
    </w:rPr>
  </w:style>
  <w:style w:type="character" w:styleId="Paginanummer">
    <w:name w:val="page number"/>
    <w:basedOn w:val="Standaardalinea-lettertype"/>
    <w:uiPriority w:val="99"/>
    <w:unhideWhenUsed/>
    <w:rsid w:val="00284C07"/>
    <w:rPr>
      <w:sz w:val="20"/>
    </w:rPr>
  </w:style>
  <w:style w:type="paragraph" w:customStyle="1" w:styleId="ContactgegevensKop">
    <w:name w:val="Contactgegevens Kop"/>
    <w:basedOn w:val="Contactgegevens"/>
    <w:uiPriority w:val="12"/>
    <w:qFormat/>
    <w:rsid w:val="007B4E82"/>
    <w:rPr>
      <w:rFonts w:asciiTheme="majorHAnsi" w:hAnsiTheme="majorHAnsi"/>
      <w:b/>
      <w:color w:val="783293" w:themeColor="text2"/>
    </w:rPr>
  </w:style>
  <w:style w:type="paragraph" w:customStyle="1" w:styleId="Kenmerken">
    <w:name w:val="Kenmerken"/>
    <w:basedOn w:val="Standaard"/>
    <w:uiPriority w:val="11"/>
    <w:qFormat/>
    <w:rsid w:val="002D6480"/>
    <w:pPr>
      <w:spacing w:line="240" w:lineRule="exact"/>
    </w:pPr>
    <w:rPr>
      <w:sz w:val="18"/>
    </w:rPr>
  </w:style>
  <w:style w:type="paragraph" w:customStyle="1" w:styleId="KenmerkKop">
    <w:name w:val="Kenmerk Kop"/>
    <w:basedOn w:val="Kenmerken"/>
    <w:uiPriority w:val="11"/>
    <w:qFormat/>
    <w:rsid w:val="007B4E82"/>
    <w:rPr>
      <w:rFonts w:asciiTheme="majorHAnsi" w:hAnsiTheme="majorHAnsi"/>
      <w:b/>
    </w:rPr>
  </w:style>
  <w:style w:type="paragraph" w:customStyle="1" w:styleId="KenmerkenDatum">
    <w:name w:val="Kenmerken Datum"/>
    <w:basedOn w:val="Kenmerken"/>
    <w:uiPriority w:val="11"/>
    <w:qFormat/>
    <w:rsid w:val="007B4E82"/>
  </w:style>
  <w:style w:type="paragraph" w:customStyle="1" w:styleId="KenmerkenOnskenmerk">
    <w:name w:val="Kenmerken Ons kenmerk"/>
    <w:basedOn w:val="Kenmerken"/>
    <w:uiPriority w:val="11"/>
    <w:qFormat/>
    <w:rsid w:val="007B4E82"/>
  </w:style>
  <w:style w:type="paragraph" w:customStyle="1" w:styleId="KenmerkenUwkenmerk">
    <w:name w:val="Kenmerken Uw kenmerk"/>
    <w:basedOn w:val="Kenmerken"/>
    <w:uiPriority w:val="11"/>
    <w:qFormat/>
    <w:rsid w:val="007B4E82"/>
  </w:style>
  <w:style w:type="paragraph" w:customStyle="1" w:styleId="KenmerkenOnderwerp">
    <w:name w:val="Kenmerken Onderwerp"/>
    <w:basedOn w:val="Kenmerken"/>
    <w:uiPriority w:val="11"/>
    <w:qFormat/>
    <w:rsid w:val="004160C5"/>
    <w:rPr>
      <w:b/>
      <w:sz w:val="20"/>
    </w:rPr>
  </w:style>
  <w:style w:type="paragraph" w:customStyle="1" w:styleId="ItemTitel">
    <w:name w:val="Item Titel"/>
    <w:basedOn w:val="Standaard"/>
    <w:uiPriority w:val="19"/>
    <w:semiHidden/>
    <w:qFormat/>
    <w:rsid w:val="004160C5"/>
    <w:pPr>
      <w:spacing w:line="520" w:lineRule="exact"/>
    </w:pPr>
    <w:rPr>
      <w:rFonts w:cs="Times New Roman (Hoofdtekst CS)"/>
      <w:color w:val="783293" w:themeColor="text2"/>
      <w:spacing w:val="10"/>
      <w:sz w:val="48"/>
    </w:rPr>
  </w:style>
  <w:style w:type="table" w:customStyle="1" w:styleId="i-SDTabel1">
    <w:name w:val="i-SD_Tabel 1"/>
    <w:basedOn w:val="Standaardtabel"/>
    <w:uiPriority w:val="99"/>
    <w:rsid w:val="00A82E64"/>
    <w:pPr>
      <w:spacing w:line="240" w:lineRule="exact"/>
    </w:pPr>
    <w:rPr>
      <w:sz w:val="21"/>
    </w:rPr>
    <w:tblPr>
      <w:tblInd w:w="567" w:type="dxa"/>
      <w:tblBorders>
        <w:top w:val="single" w:sz="4" w:space="0" w:color="783293" w:themeColor="text2"/>
        <w:bottom w:val="single" w:sz="4" w:space="0" w:color="783293" w:themeColor="text2"/>
        <w:insideH w:val="single" w:sz="4" w:space="0" w:color="783293" w:themeColor="text2"/>
      </w:tblBorders>
      <w:tblCellMar>
        <w:top w:w="57" w:type="dxa"/>
        <w:left w:w="0" w:type="dxa"/>
        <w:bottom w:w="57" w:type="dxa"/>
        <w:right w:w="0" w:type="dxa"/>
      </w:tblCellMar>
    </w:tblPr>
    <w:tblStylePr w:type="firstRow">
      <w:rPr>
        <w:rFonts w:asciiTheme="majorHAnsi" w:hAnsiTheme="majorHAnsi"/>
        <w:b/>
        <w:color w:val="783293" w:themeColor="text2"/>
        <w:sz w:val="21"/>
      </w:rPr>
    </w:tblStylePr>
    <w:tblStylePr w:type="firstCol">
      <w:rPr>
        <w:color w:val="783293" w:themeColor="text2"/>
      </w:rPr>
    </w:tblStylePr>
  </w:style>
  <w:style w:type="paragraph" w:styleId="Kopvaninhoudsopgave">
    <w:name w:val="TOC Heading"/>
    <w:basedOn w:val="Kop1"/>
    <w:next w:val="Plattetekst"/>
    <w:uiPriority w:val="39"/>
    <w:unhideWhenUsed/>
    <w:qFormat/>
    <w:rsid w:val="00E834CB"/>
    <w:pPr>
      <w:numPr>
        <w:numId w:val="0"/>
      </w:numPr>
      <w:tabs>
        <w:tab w:val="left" w:pos="567"/>
      </w:tabs>
      <w:outlineLvl w:val="9"/>
    </w:pPr>
    <w:rPr>
      <w:bCs/>
      <w:szCs w:val="28"/>
      <w:lang w:eastAsia="nl-NL"/>
    </w:rPr>
  </w:style>
  <w:style w:type="character" w:styleId="Hyperlink">
    <w:name w:val="Hyperlink"/>
    <w:basedOn w:val="Standaardalinea-lettertype"/>
    <w:uiPriority w:val="99"/>
    <w:unhideWhenUsed/>
    <w:rsid w:val="00FC181F"/>
    <w:rPr>
      <w:color w:val="000000" w:themeColor="hyperlink"/>
      <w:u w:val="single"/>
    </w:rPr>
  </w:style>
  <w:style w:type="paragraph" w:customStyle="1" w:styleId="BijlageKop">
    <w:name w:val="Bijlage Kop"/>
    <w:basedOn w:val="Kop1"/>
    <w:next w:val="Plattetekst"/>
    <w:uiPriority w:val="8"/>
    <w:qFormat/>
    <w:rsid w:val="00A82E64"/>
    <w:pPr>
      <w:numPr>
        <w:numId w:val="0"/>
      </w:numPr>
      <w:ind w:left="567"/>
    </w:pPr>
    <w:rPr>
      <w:noProof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C02477"/>
    <w:pPr>
      <w:tabs>
        <w:tab w:val="left" w:pos="284"/>
      </w:tabs>
      <w:spacing w:line="180" w:lineRule="exact"/>
      <w:ind w:left="284" w:hanging="284"/>
    </w:pPr>
    <w:rPr>
      <w:sz w:val="14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C02477"/>
    <w:rPr>
      <w:sz w:val="14"/>
      <w:szCs w:val="20"/>
      <w:lang w:val="nl-NL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0D2375"/>
    <w:rPr>
      <w:vertAlign w:val="superscript"/>
    </w:rPr>
  </w:style>
  <w:style w:type="paragraph" w:customStyle="1" w:styleId="VoetnootScheidingslijn">
    <w:name w:val="Voetnoot Scheidingslijn"/>
    <w:basedOn w:val="Standaard"/>
    <w:uiPriority w:val="19"/>
    <w:semiHidden/>
    <w:qFormat/>
    <w:rsid w:val="00C02477"/>
    <w:pPr>
      <w:spacing w:before="200" w:after="80" w:line="180" w:lineRule="exact"/>
    </w:pPr>
    <w:rPr>
      <w:color w:val="783293" w:themeColor="text2"/>
      <w:sz w:val="14"/>
    </w:rPr>
  </w:style>
  <w:style w:type="paragraph" w:styleId="Datum">
    <w:name w:val="Date"/>
    <w:basedOn w:val="Standaard"/>
    <w:next w:val="Standaard"/>
    <w:link w:val="DatumChar"/>
    <w:uiPriority w:val="99"/>
    <w:unhideWhenUsed/>
    <w:rsid w:val="00221FB1"/>
    <w:pPr>
      <w:spacing w:line="360" w:lineRule="auto"/>
    </w:pPr>
    <w:rPr>
      <w:color w:val="783293" w:themeColor="text2"/>
      <w:sz w:val="24"/>
    </w:rPr>
  </w:style>
  <w:style w:type="character" w:customStyle="1" w:styleId="DatumChar">
    <w:name w:val="Datum Char"/>
    <w:basedOn w:val="Standaardalinea-lettertype"/>
    <w:link w:val="Datum"/>
    <w:uiPriority w:val="99"/>
    <w:rsid w:val="00221FB1"/>
    <w:rPr>
      <w:color w:val="783293" w:themeColor="text2"/>
      <w:lang w:val="nl-NL"/>
    </w:rPr>
  </w:style>
  <w:style w:type="paragraph" w:customStyle="1" w:styleId="Plattetekstinspring">
    <w:name w:val="Platte tekst inspring"/>
    <w:basedOn w:val="Plattetekst"/>
    <w:uiPriority w:val="1"/>
    <w:qFormat/>
    <w:rsid w:val="00C02477"/>
    <w:pPr>
      <w:ind w:left="851"/>
    </w:pPr>
  </w:style>
  <w:style w:type="paragraph" w:customStyle="1" w:styleId="Tabeltekst">
    <w:name w:val="Tabel tekst"/>
    <w:basedOn w:val="Plattetekst"/>
    <w:uiPriority w:val="9"/>
    <w:qFormat/>
    <w:rsid w:val="006D4930"/>
    <w:pPr>
      <w:spacing w:line="240" w:lineRule="exact"/>
      <w:ind w:left="0"/>
    </w:pPr>
  </w:style>
  <w:style w:type="paragraph" w:customStyle="1" w:styleId="Tabeltekstkleinkop">
    <w:name w:val="Tabel tekst klein kop"/>
    <w:basedOn w:val="Tabeltekstklein"/>
    <w:uiPriority w:val="9"/>
    <w:qFormat/>
    <w:rsid w:val="00A82E64"/>
    <w:rPr>
      <w:color w:val="783293" w:themeColor="text2"/>
    </w:rPr>
  </w:style>
  <w:style w:type="paragraph" w:customStyle="1" w:styleId="Tabeltekstklein">
    <w:name w:val="Tabel tekst klein"/>
    <w:basedOn w:val="Tabeltekst"/>
    <w:uiPriority w:val="9"/>
    <w:qFormat/>
    <w:rsid w:val="006D4930"/>
    <w:pPr>
      <w:spacing w:line="220" w:lineRule="exact"/>
    </w:pPr>
    <w:rPr>
      <w:rFonts w:asciiTheme="majorHAnsi" w:hAnsiTheme="majorHAnsi"/>
      <w:color w:val="000000" w:themeColor="text1"/>
      <w:sz w:val="18"/>
    </w:rPr>
  </w:style>
  <w:style w:type="paragraph" w:customStyle="1" w:styleId="Kadertekst">
    <w:name w:val="Kader tekst"/>
    <w:basedOn w:val="Plattetekst"/>
    <w:uiPriority w:val="9"/>
    <w:qFormat/>
    <w:rsid w:val="00E85747"/>
    <w:pPr>
      <w:ind w:left="0"/>
    </w:pPr>
  </w:style>
  <w:style w:type="table" w:customStyle="1" w:styleId="i-SDTabel3tekstklein">
    <w:name w:val="i-SD_Tabel 3 tekst klein"/>
    <w:basedOn w:val="Standaardtabel"/>
    <w:uiPriority w:val="99"/>
    <w:rsid w:val="0025373E"/>
    <w:rPr>
      <w:sz w:val="18"/>
    </w:rPr>
    <w:tblPr>
      <w:tblInd w:w="567" w:type="dxa"/>
      <w:tblBorders>
        <w:top w:val="single" w:sz="4" w:space="0" w:color="783293" w:themeColor="text2"/>
        <w:bottom w:val="single" w:sz="4" w:space="0" w:color="783293" w:themeColor="text2"/>
        <w:insideH w:val="single" w:sz="4" w:space="0" w:color="783293" w:themeColor="text2"/>
      </w:tblBorders>
      <w:tblCellMar>
        <w:top w:w="28" w:type="dxa"/>
        <w:left w:w="0" w:type="dxa"/>
        <w:bottom w:w="28" w:type="dxa"/>
        <w:right w:w="0" w:type="dxa"/>
      </w:tblCellMar>
    </w:tblPr>
    <w:tblStylePr w:type="firstRow">
      <w:rPr>
        <w:b/>
        <w:color w:val="783293" w:themeColor="text2"/>
        <w:sz w:val="18"/>
      </w:rPr>
    </w:tblStylePr>
    <w:tblStylePr w:type="firstCol">
      <w:rPr>
        <w:color w:val="783293" w:themeColor="text2"/>
        <w:sz w:val="18"/>
      </w:rPr>
    </w:tblStylePr>
  </w:style>
  <w:style w:type="table" w:customStyle="1" w:styleId="i-SDKader1lichtblauw">
    <w:name w:val="i-SD_Kader 1 lichtblauw"/>
    <w:basedOn w:val="Standaardtabel"/>
    <w:uiPriority w:val="99"/>
    <w:rsid w:val="00F30260"/>
    <w:rPr>
      <w:color w:val="000000" w:themeColor="text1"/>
      <w:sz w:val="21"/>
    </w:rPr>
    <w:tblPr>
      <w:tblInd w:w="567" w:type="dxa"/>
      <w:tblCellMar>
        <w:top w:w="113" w:type="dxa"/>
        <w:left w:w="170" w:type="dxa"/>
        <w:bottom w:w="198" w:type="dxa"/>
        <w:right w:w="142" w:type="dxa"/>
      </w:tblCellMar>
    </w:tblPr>
    <w:tcPr>
      <w:shd w:val="clear" w:color="auto" w:fill="96DDFD" w:themeFill="accent3" w:themeFillTint="66"/>
    </w:tcPr>
  </w:style>
  <w:style w:type="table" w:customStyle="1" w:styleId="i-SDKader2Lichtpaars">
    <w:name w:val="i-SD_Kader 2 Lichtpaars"/>
    <w:basedOn w:val="i-SDKader1lichtblauw"/>
    <w:uiPriority w:val="99"/>
    <w:rsid w:val="00E85747"/>
    <w:tblPr/>
    <w:tcPr>
      <w:shd w:val="clear" w:color="auto" w:fill="CEA1DF" w:themeFill="accent2" w:themeFillTint="66"/>
    </w:tcPr>
  </w:style>
  <w:style w:type="table" w:customStyle="1" w:styleId="i-SDTabel2Breed">
    <w:name w:val="i-SD_Tabel 2 Breed"/>
    <w:basedOn w:val="i-SDTabel1"/>
    <w:uiPriority w:val="99"/>
    <w:rsid w:val="00384581"/>
    <w:tblPr>
      <w:tblInd w:w="0" w:type="dxa"/>
    </w:tblPr>
    <w:tblStylePr w:type="firstRow">
      <w:rPr>
        <w:rFonts w:asciiTheme="majorHAnsi" w:hAnsiTheme="majorHAnsi"/>
        <w:b/>
        <w:color w:val="783293" w:themeColor="text2"/>
        <w:sz w:val="21"/>
      </w:rPr>
    </w:tblStylePr>
    <w:tblStylePr w:type="firstCol">
      <w:rPr>
        <w:color w:val="783293" w:themeColor="text2"/>
      </w:rPr>
    </w:tblStylePr>
  </w:style>
  <w:style w:type="table" w:customStyle="1" w:styleId="i-SDTabel4tekstkleinBreed">
    <w:name w:val="i-SD_Tabel 4 tekst klein Breed"/>
    <w:basedOn w:val="i-SDTabel3tekstklein"/>
    <w:uiPriority w:val="99"/>
    <w:rsid w:val="0025373E"/>
    <w:tblPr>
      <w:tblInd w:w="0" w:type="dxa"/>
    </w:tblPr>
    <w:tblStylePr w:type="firstRow">
      <w:rPr>
        <w:b/>
        <w:color w:val="783293" w:themeColor="text2"/>
        <w:sz w:val="18"/>
      </w:rPr>
    </w:tblStylePr>
    <w:tblStylePr w:type="firstCol">
      <w:rPr>
        <w:color w:val="783293" w:themeColor="text2"/>
        <w:sz w:val="18"/>
      </w:rPr>
    </w:tblStylePr>
  </w:style>
  <w:style w:type="character" w:customStyle="1" w:styleId="Kop4Char">
    <w:name w:val="Kop 4 Char"/>
    <w:basedOn w:val="Standaardalinea-lettertype"/>
    <w:link w:val="Kop4"/>
    <w:uiPriority w:val="19"/>
    <w:semiHidden/>
    <w:rsid w:val="00ED60B7"/>
    <w:rPr>
      <w:rFonts w:asciiTheme="majorHAnsi" w:eastAsiaTheme="majorEastAsia" w:hAnsiTheme="majorHAnsi" w:cstheme="majorBidi"/>
      <w:i/>
      <w:iCs/>
      <w:color w:val="21245A" w:themeColor="accent1" w:themeShade="BF"/>
      <w:sz w:val="21"/>
      <w:lang w:val="nl-NL"/>
    </w:rPr>
  </w:style>
  <w:style w:type="character" w:styleId="Zwaar">
    <w:name w:val="Strong"/>
    <w:basedOn w:val="Standaardalinea-lettertype"/>
    <w:uiPriority w:val="22"/>
    <w:qFormat/>
    <w:rsid w:val="00F70155"/>
    <w:rPr>
      <w:b/>
      <w:bCs/>
    </w:rPr>
  </w:style>
  <w:style w:type="paragraph" w:customStyle="1" w:styleId="KadertekstKop">
    <w:name w:val="Kadertekst Kop"/>
    <w:basedOn w:val="Kadertekst"/>
    <w:uiPriority w:val="7"/>
    <w:qFormat/>
    <w:rsid w:val="00B04E8B"/>
    <w:pPr>
      <w:keepNext/>
    </w:pPr>
    <w:rPr>
      <w:b/>
    </w:rPr>
  </w:style>
  <w:style w:type="paragraph" w:customStyle="1" w:styleId="Reserve2">
    <w:name w:val="Reserve 2"/>
    <w:basedOn w:val="Standaard"/>
    <w:uiPriority w:val="7"/>
    <w:qFormat/>
    <w:rsid w:val="0010275C"/>
    <w:pPr>
      <w:spacing w:line="240" w:lineRule="atLeast"/>
    </w:pPr>
    <w:rPr>
      <w:sz w:val="18"/>
    </w:rPr>
  </w:style>
  <w:style w:type="paragraph" w:customStyle="1" w:styleId="Reserve3">
    <w:name w:val="Reserve 3"/>
    <w:basedOn w:val="Standaard"/>
    <w:uiPriority w:val="7"/>
    <w:qFormat/>
    <w:rsid w:val="0010275C"/>
    <w:pPr>
      <w:spacing w:line="240" w:lineRule="atLeast"/>
    </w:pPr>
    <w:rPr>
      <w:sz w:val="18"/>
    </w:rPr>
  </w:style>
  <w:style w:type="table" w:customStyle="1" w:styleId="Tabelraster2">
    <w:name w:val="Tabelraster2"/>
    <w:basedOn w:val="Standaardtabel"/>
    <w:next w:val="Tabelraster"/>
    <w:uiPriority w:val="59"/>
    <w:rsid w:val="0011053F"/>
    <w:rPr>
      <w:rFonts w:eastAsia="Calibri"/>
      <w:sz w:val="22"/>
      <w:szCs w:val="22"/>
      <w:lang w:val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5Char">
    <w:name w:val="Kop 5 Char"/>
    <w:basedOn w:val="Standaardalinea-lettertype"/>
    <w:link w:val="Kop5"/>
    <w:uiPriority w:val="1"/>
    <w:rsid w:val="00D70062"/>
    <w:rPr>
      <w:rFonts w:asciiTheme="majorHAnsi" w:eastAsiaTheme="majorEastAsia" w:hAnsiTheme="majorHAnsi" w:cstheme="majorBidi"/>
      <w:color w:val="21245A" w:themeColor="accent1" w:themeShade="BF"/>
      <w:sz w:val="21"/>
      <w:lang w:val="nl-NL"/>
    </w:rPr>
  </w:style>
  <w:style w:type="character" w:styleId="Intensievebenadrukking">
    <w:name w:val="Intense Emphasis"/>
    <w:basedOn w:val="Standaardalinea-lettertype"/>
    <w:uiPriority w:val="21"/>
    <w:qFormat/>
    <w:rsid w:val="000F2316"/>
    <w:rPr>
      <w:i/>
      <w:iCs/>
      <w:color w:val="2D3079" w:themeColor="accent1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AC457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AC4573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AC4573"/>
    <w:rPr>
      <w:sz w:val="20"/>
      <w:szCs w:val="20"/>
      <w:lang w:val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C4573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C4573"/>
    <w:rPr>
      <w:b/>
      <w:bCs/>
      <w:sz w:val="20"/>
      <w:szCs w:val="20"/>
      <w:lang w:val="nl-NL"/>
    </w:rPr>
  </w:style>
  <w:style w:type="paragraph" w:styleId="Revisie">
    <w:name w:val="Revision"/>
    <w:hidden/>
    <w:uiPriority w:val="99"/>
    <w:semiHidden/>
    <w:rsid w:val="00FB62CD"/>
    <w:rPr>
      <w:sz w:val="21"/>
      <w:lang w:val="nl-NL"/>
    </w:rPr>
  </w:style>
  <w:style w:type="table" w:styleId="Rastertabel4-Accent2">
    <w:name w:val="Grid Table 4 Accent 2"/>
    <w:basedOn w:val="Standaardtabel"/>
    <w:uiPriority w:val="49"/>
    <w:rsid w:val="00490E95"/>
    <w:rPr>
      <w:kern w:val="2"/>
      <w:sz w:val="22"/>
      <w:szCs w:val="22"/>
      <w:lang w:val="nl-NL"/>
      <w14:ligatures w14:val="standardContextual"/>
    </w:rPr>
    <w:tblPr>
      <w:tblStyleRowBandSize w:val="1"/>
      <w:tblStyleColBandSize w:val="1"/>
      <w:tblBorders>
        <w:top w:val="single" w:sz="4" w:space="0" w:color="B572CF" w:themeColor="accent2" w:themeTint="99"/>
        <w:left w:val="single" w:sz="4" w:space="0" w:color="B572CF" w:themeColor="accent2" w:themeTint="99"/>
        <w:bottom w:val="single" w:sz="4" w:space="0" w:color="B572CF" w:themeColor="accent2" w:themeTint="99"/>
        <w:right w:val="single" w:sz="4" w:space="0" w:color="B572CF" w:themeColor="accent2" w:themeTint="99"/>
        <w:insideH w:val="single" w:sz="4" w:space="0" w:color="B572CF" w:themeColor="accent2" w:themeTint="99"/>
        <w:insideV w:val="single" w:sz="4" w:space="0" w:color="B572C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83293" w:themeColor="accent2"/>
          <w:left w:val="single" w:sz="4" w:space="0" w:color="783293" w:themeColor="accent2"/>
          <w:bottom w:val="single" w:sz="4" w:space="0" w:color="783293" w:themeColor="accent2"/>
          <w:right w:val="single" w:sz="4" w:space="0" w:color="783293" w:themeColor="accent2"/>
          <w:insideH w:val="nil"/>
          <w:insideV w:val="nil"/>
        </w:tcBorders>
        <w:shd w:val="clear" w:color="auto" w:fill="783293" w:themeFill="accent2"/>
      </w:tcPr>
    </w:tblStylePr>
    <w:tblStylePr w:type="lastRow">
      <w:rPr>
        <w:b/>
        <w:bCs/>
      </w:rPr>
      <w:tblPr/>
      <w:tcPr>
        <w:tcBorders>
          <w:top w:val="double" w:sz="4" w:space="0" w:color="783293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D0EF" w:themeFill="accent2" w:themeFillTint="33"/>
      </w:tcPr>
    </w:tblStylePr>
    <w:tblStylePr w:type="band1Horz">
      <w:tblPr/>
      <w:tcPr>
        <w:shd w:val="clear" w:color="auto" w:fill="E6D0EF" w:themeFill="accent2" w:themeFillTint="33"/>
      </w:tcPr>
    </w:tblStylePr>
  </w:style>
  <w:style w:type="paragraph" w:styleId="Normaalweb">
    <w:name w:val="Normal (Web)"/>
    <w:basedOn w:val="Standaard"/>
    <w:uiPriority w:val="99"/>
    <w:unhideWhenUsed/>
    <w:rsid w:val="008743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lang w:eastAsia="nl-NL"/>
    </w:rPr>
  </w:style>
  <w:style w:type="paragraph" w:customStyle="1" w:styleId="paragraph">
    <w:name w:val="paragraph"/>
    <w:basedOn w:val="Standaard"/>
    <w:rsid w:val="008E53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lang w:eastAsia="nl-NL"/>
    </w:rPr>
  </w:style>
  <w:style w:type="character" w:customStyle="1" w:styleId="normaltextrun">
    <w:name w:val="normaltextrun"/>
    <w:basedOn w:val="Standaardalinea-lettertype"/>
    <w:rsid w:val="008E5349"/>
  </w:style>
  <w:style w:type="character" w:customStyle="1" w:styleId="eop">
    <w:name w:val="eop"/>
    <w:basedOn w:val="Standaardalinea-lettertype"/>
    <w:rsid w:val="008E5349"/>
  </w:style>
  <w:style w:type="character" w:customStyle="1" w:styleId="wacimagecontainer">
    <w:name w:val="wacimagecontainer"/>
    <w:basedOn w:val="Standaardalinea-lettertype"/>
    <w:rsid w:val="008E5349"/>
  </w:style>
  <w:style w:type="character" w:styleId="Vermelding">
    <w:name w:val="Mention"/>
    <w:basedOn w:val="Standaardalinea-lettertype"/>
    <w:uiPriority w:val="99"/>
    <w:unhideWhenUsed/>
    <w:rsid w:val="005B4C1A"/>
    <w:rPr>
      <w:color w:val="2B579A"/>
      <w:shd w:val="clear" w:color="auto" w:fill="E1DFDD"/>
    </w:rPr>
  </w:style>
  <w:style w:type="paragraph" w:customStyle="1" w:styleId="Default">
    <w:name w:val="Default"/>
    <w:rsid w:val="0007148C"/>
    <w:pPr>
      <w:autoSpaceDE w:val="0"/>
      <w:autoSpaceDN w:val="0"/>
      <w:adjustRightInd w:val="0"/>
    </w:pPr>
    <w:rPr>
      <w:rFonts w:ascii="Calibri" w:hAnsi="Calibri" w:cs="Calibri"/>
      <w:color w:val="000000"/>
      <w:lang w:val="nl-NL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D63332"/>
    <w:rPr>
      <w:color w:val="605E5C"/>
      <w:shd w:val="clear" w:color="auto" w:fill="E1DFDD"/>
    </w:rPr>
  </w:style>
  <w:style w:type="character" w:customStyle="1" w:styleId="scxw22742899">
    <w:name w:val="scxw22742899"/>
    <w:basedOn w:val="Standaardalinea-lettertype"/>
    <w:rsid w:val="000B443E"/>
  </w:style>
  <w:style w:type="character" w:customStyle="1" w:styleId="LijstalineaChar">
    <w:name w:val="Lijstalinea Char"/>
    <w:aliases w:val="-_BOMW Char,standaard Char,Bullet 1 Char,Bullet Points Char,Dot pt Char,F5 List Paragraph Char,Indicator Text Char,List Paragraph Char Char Char Char,List Paragraph1 Char,List Paragraph2 Char,MAIN CONTENT Char,No Spacing1 Char"/>
    <w:basedOn w:val="Standaardalinea-lettertype"/>
    <w:link w:val="Lijstalinea"/>
    <w:uiPriority w:val="34"/>
    <w:rsid w:val="00281E89"/>
    <w:rPr>
      <w:sz w:val="21"/>
      <w:lang w:val="nl-NL"/>
    </w:rPr>
  </w:style>
  <w:style w:type="paragraph" w:customStyle="1" w:styleId="StandaardRegelafstand">
    <w:name w:val="Standaard + Regelafstand"/>
    <w:basedOn w:val="Standaard"/>
    <w:rsid w:val="00281E89"/>
    <w:pPr>
      <w:spacing w:line="280" w:lineRule="exact"/>
      <w:jc w:val="both"/>
    </w:pPr>
    <w:rPr>
      <w:rFonts w:ascii="Univers" w:eastAsia="Times New Roman" w:hAnsi="Univers" w:cs="Times New Roman"/>
      <w:sz w:val="20"/>
      <w:szCs w:val="20"/>
      <w:lang w:eastAsia="nl-NL"/>
    </w:rPr>
  </w:style>
  <w:style w:type="table" w:styleId="Tabelrasterlicht">
    <w:name w:val="Grid Table Light"/>
    <w:basedOn w:val="Standaardtabel"/>
    <w:uiPriority w:val="40"/>
    <w:rsid w:val="00A367DA"/>
    <w:rPr>
      <w:kern w:val="2"/>
      <w:sz w:val="22"/>
      <w:szCs w:val="22"/>
      <w:lang w:val="nl-N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Geenafstand">
    <w:name w:val="No Spacing"/>
    <w:uiPriority w:val="1"/>
    <w:qFormat/>
    <w:rsid w:val="004B1E4C"/>
    <w:rPr>
      <w:kern w:val="2"/>
      <w:sz w:val="22"/>
      <w:szCs w:val="22"/>
      <w:lang w:val="nl-NL"/>
      <w14:ligatures w14:val="standardContextual"/>
    </w:rPr>
  </w:style>
  <w:style w:type="character" w:styleId="GevolgdeHyperlink">
    <w:name w:val="FollowedHyperlink"/>
    <w:basedOn w:val="Standaardalinea-lettertype"/>
    <w:uiPriority w:val="99"/>
    <w:semiHidden/>
    <w:unhideWhenUsed/>
    <w:rsid w:val="004060B8"/>
    <w:rPr>
      <w:color w:val="000000" w:themeColor="followedHyperlink"/>
      <w:u w:val="single"/>
    </w:rPr>
  </w:style>
  <w:style w:type="character" w:styleId="Intensieveverwijzing">
    <w:name w:val="Intense Reference"/>
    <w:basedOn w:val="Standaardalinea-lettertype"/>
    <w:uiPriority w:val="32"/>
    <w:qFormat/>
    <w:rsid w:val="00FA0A89"/>
    <w:rPr>
      <w:b/>
      <w:bCs/>
      <w:smallCaps/>
      <w:color w:val="21245A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62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6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2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7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8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3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6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4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42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33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914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75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7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63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79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84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36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08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69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06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10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79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86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318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66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61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88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9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20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54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33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25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30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19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723276">
          <w:marLeft w:val="-75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83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342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686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535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3343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5938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73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739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6947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0253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0896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8716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191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9636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2022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739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940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4588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8677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2509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9972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0655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2187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0770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7342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7028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6764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8512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841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440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183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178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2483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845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0468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6087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0731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7241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907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1676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7586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2032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8892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263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653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56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383266">
          <w:marLeft w:val="-75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3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401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8440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423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6084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035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595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9034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6735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5989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9479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1879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8987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130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782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63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4978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133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1952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7147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5731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787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4317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5731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2593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1238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2565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492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6083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4873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688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3256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2319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1082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7802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2377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3040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856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6364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792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607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9110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1947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3695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9903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74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5001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481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847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751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8730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463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8354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0903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8808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3846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8267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952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1823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2683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9756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42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23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544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04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932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7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935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33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3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25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47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13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78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196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34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45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45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39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97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69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5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55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75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51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67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635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98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09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626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52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76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27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96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77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67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11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42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55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70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78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56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62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15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9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8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7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75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46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49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129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017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861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78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699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177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266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574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066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13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20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162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580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558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249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438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54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40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35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46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46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43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81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62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6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65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71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78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06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18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02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28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44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28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41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59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48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30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736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445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20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016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988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154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709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279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954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960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078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23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966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74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821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641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68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115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551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285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46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92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59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10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33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868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17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1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703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560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524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330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242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044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333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553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643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706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259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92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866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695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406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478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802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918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549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11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66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546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088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36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68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45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164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450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378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650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86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48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966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564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987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147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628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622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716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626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91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20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36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640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336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77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137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55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307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684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59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8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66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3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30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91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3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3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40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730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395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603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578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419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333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530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322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135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09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04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556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931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599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19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980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925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492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81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26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71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32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94610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616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6997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2753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862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0980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214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3240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66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3276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560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92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240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5721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835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5784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309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899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2579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8907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0046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4893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1210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2858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3852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8354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0395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8280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2574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6236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86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4860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4878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7425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0928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4443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8410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1330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9742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2928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309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8042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2145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6848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208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7625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773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0411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0454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2645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98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9764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4909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9282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2543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5549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7563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5426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3181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1114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0824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8733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0125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8934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5215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2370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9081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2565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461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3340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086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5692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1374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3169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202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6575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2893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484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8408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1399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5759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0932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1889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1142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9588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2909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4587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6000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6808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1020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0861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8247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0981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431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6489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3554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3856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604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4458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9353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3419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7936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1741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2624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8053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0564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6990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7005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9717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3532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6593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048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8161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6872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1806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65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6077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3316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6484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4576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9939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6224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0443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8618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8862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1529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5898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3994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5835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372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2149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6432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2019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5100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9226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2904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5524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9640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4989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2093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6893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766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1423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3745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1502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2524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3966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0243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3279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4904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9276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4660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4612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5428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85926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306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23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01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776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25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35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04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76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5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9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6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7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65344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8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5184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39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4556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116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2409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502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21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847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341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080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153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091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53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573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0115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1346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5193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8749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9294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0372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225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2286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04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4739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7574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7258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8032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6657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7817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3649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6911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830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5606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535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5861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419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5766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9554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5583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971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3299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8110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0577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7770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1808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1269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1689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2188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8243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11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012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3346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6054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1622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2738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1958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9182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8018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5915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0132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6370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089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0196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4962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4352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5903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1092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7443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9879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8872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7177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2080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7170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5588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0854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4616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0147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2408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2301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83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5196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9080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4165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5034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8799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6734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9203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1381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9646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1506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7747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2623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2105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0339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1811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7730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9117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4696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967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7270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3817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3355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6446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5270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1145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5537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5742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510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9679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7093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3074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2148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9472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8287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6978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561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8214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771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4230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2854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3274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1229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2134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15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2287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0068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6686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0954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2112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7515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1174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5476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995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2363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435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7529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4883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313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4248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666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4537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7092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8456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594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4425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121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6731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1441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1223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4276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2215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244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000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16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33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46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99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37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8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11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71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57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23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52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06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72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12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83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27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85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13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222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388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70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062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14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156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64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029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013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460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013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781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771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432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69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756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244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295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21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25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30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49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76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180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00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74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76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22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07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050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051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902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474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85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427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039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757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822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240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75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435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891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3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667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325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813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88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700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54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65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81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73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453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449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91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653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053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07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066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58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61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365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182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038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437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999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121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74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765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492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938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899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938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31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91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70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51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72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00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752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90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47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530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009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683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645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625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91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470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119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93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990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789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088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155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988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074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62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80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81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66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328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059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284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648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739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013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398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902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34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359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558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019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161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11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849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088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687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454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73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85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23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13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84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50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84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92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18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71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93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65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52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39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16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74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39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271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054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562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818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025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458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302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815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80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96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470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214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17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397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730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886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39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818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419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782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322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247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4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9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4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9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79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57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37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86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73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772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59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81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622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25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32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035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11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93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6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50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322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78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190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712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16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015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12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05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672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922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36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486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10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082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87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826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620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065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08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47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71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14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00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69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99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559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393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530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128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00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860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89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229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002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288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252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836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45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652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755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352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319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57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965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123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9181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29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27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04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80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86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79691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5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9446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890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279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272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370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2330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831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8002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2838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9072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4210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9657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451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0322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614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7218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0372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1995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5916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3913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923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2893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4346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2256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9423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8153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53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0532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7612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6571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4954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8461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2379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6764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512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0306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690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8510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301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3895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8418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4570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4656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7690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4861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5637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7789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4400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3935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6169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52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6149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429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5716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4438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9091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6771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2473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8948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7031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7101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2826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8940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787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1098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7746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2190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9510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7956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329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1721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113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9906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3998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349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500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0497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2183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1827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6102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4672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1062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0352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4177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8176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0210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22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2673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04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1126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1708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4873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7689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0455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5425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4334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7784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554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5073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027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6150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4760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9761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0443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5023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2815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4692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2402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2348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9914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7280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8549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8779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2702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9526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7694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7496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2280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8763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9087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4603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3852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8460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9794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8775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8763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4324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4333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0986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1866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6031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833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4805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872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2811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170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7422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329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9778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7944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5318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5834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6572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2723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1140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8809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9674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1696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0953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6451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3885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1624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8033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77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50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44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38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20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81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09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886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996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05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13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730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383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006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00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552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132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203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68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623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814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201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600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011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993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391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10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30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34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66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16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07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58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59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99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61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442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918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52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284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86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674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761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66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338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969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849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660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892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548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558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58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558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42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996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06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15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8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8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39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17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53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0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98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41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27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905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30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778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132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027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497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192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851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0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420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846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909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906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075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144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23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698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188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118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650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7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81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82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58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7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21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50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04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73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67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73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38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35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06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55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59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09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17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94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32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40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95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8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63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3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225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09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67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97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45791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5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7870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997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6822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670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001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031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980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866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7710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186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389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675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651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768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8546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5552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636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6012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126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7701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951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4990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7885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9774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687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3944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0008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5129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9618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4605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322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6473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990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3358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5585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0944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3622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3869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7940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9204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430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8953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6582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1476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988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0642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6893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5366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8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44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4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406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105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839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487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57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073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89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29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32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94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18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02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9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14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0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11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202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58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000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608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714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822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169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786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931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681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22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669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239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482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798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088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478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352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57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68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54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75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91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64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04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19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449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700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05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713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678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661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421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26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46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363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414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207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833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597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181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732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828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37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014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52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25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777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232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963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496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979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09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44038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15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486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467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6683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190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5359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194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370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825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6507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5957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55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2915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127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0142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388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3652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3570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2965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8690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4999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496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8543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123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6305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4187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1253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831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5402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1872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6426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352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4835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540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3423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4865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5883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9791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5348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600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5541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5180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0604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4267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0577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015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8188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48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2042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984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929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763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8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20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6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55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215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647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420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664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235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95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07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874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602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394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417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533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241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06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109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29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854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659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365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109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376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722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279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49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036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440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430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900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11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148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559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803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423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69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467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852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333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56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18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91468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454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7333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4947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9600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752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8628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630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1462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674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2712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36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9013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7124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2664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8651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1903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9882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276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5552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1101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60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5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27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9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06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8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6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6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8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0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142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34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688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722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406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18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343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259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114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366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87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707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056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915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368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113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978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726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4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425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498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417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43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09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08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88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43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38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21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56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70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70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57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95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05735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519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3750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599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224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275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8159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117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2559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802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9751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653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5213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691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994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9194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4557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9893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324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6371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6080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4701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0298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178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6260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0470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1381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6660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3607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7526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4449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4986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6481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2114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2162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374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5841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3901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131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3414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006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7736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1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107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152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2546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9264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5929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2114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7267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5731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8611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3686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7884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2010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6355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460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7900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757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4674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144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2914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6939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5640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1685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7580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2383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8818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5809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0119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853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2545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9451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1133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6067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6036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6687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8796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3923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0473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3575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7486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2171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386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0926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0370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6587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4660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2988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589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5874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7146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1432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089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3798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423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2761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112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3437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619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7557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6540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5610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0941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8716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7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0173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9386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1505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381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3694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418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3158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2489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0335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70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5472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7904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7128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5931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5352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6636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7511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8434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7863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0901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0583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4189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1336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3169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5237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71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628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395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406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1566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7008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2442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1710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1190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3381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4374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8141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8365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4066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2291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8914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648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2305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6092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8224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5557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5451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0856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76945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15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4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332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467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403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80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695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85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07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137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592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318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881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708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799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008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118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05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588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788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988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8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1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06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274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25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277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824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661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89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543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705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430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049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787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269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515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821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204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692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535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514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37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85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46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81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5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40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42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38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23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42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09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49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75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27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33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06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0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75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647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122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461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575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48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48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858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708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949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88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93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495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178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953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63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377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23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204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543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13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07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42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877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05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20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175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03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37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84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50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16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47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17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85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1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12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70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74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61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635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562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251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91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667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571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95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177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336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20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215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478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129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618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040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59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338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922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081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691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68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10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739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7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3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62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15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31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23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668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75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70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60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05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78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442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020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901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17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857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643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62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80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8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18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172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12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346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833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55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128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69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272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348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40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57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834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752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592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573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124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678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657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5337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918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20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20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0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53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95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6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61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14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56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50734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633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5411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3393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513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6108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416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9721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6696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2262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318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5780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5179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5546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8856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1830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667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1466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978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2015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7347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5728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392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8921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8302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7805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7687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4991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946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1658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876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3406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2535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3204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6404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3878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682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6483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377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4444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114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6498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538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4696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213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1193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6900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8013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763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7903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714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866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927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7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3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36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28391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329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464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609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4616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203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4618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033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5901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5278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663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447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984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5961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037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952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7763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286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4457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0749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7220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8729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8807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24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7782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5943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0716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130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2761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386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0647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945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1321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4450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7285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658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1509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2460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0099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7225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6384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2267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1624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064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5460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283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9928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969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5937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257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9510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606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5139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19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0214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053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5493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9633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1832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412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7974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4952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9839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2027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1762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129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9471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2895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9035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4286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1348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92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0441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635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9040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181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3819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1580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7988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124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0444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5511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7134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92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0706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052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4440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9987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6278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437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6479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7348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5482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670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7784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2485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9552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0276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1397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931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6542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063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3050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6081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7245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4884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2707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028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7147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1067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7068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476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0293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029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7115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8818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7655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0177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5350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118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0755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1162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1581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041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8331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1874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6990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9046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1820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4798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1546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459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3146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663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8677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1761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6306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1998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4315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4998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5917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3485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6151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874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2533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7158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3334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8953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2771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9437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6313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8832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5658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610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3833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326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3757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294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5945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3489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7495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79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4419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4075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6696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7629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9160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4222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7605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6855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8596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180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5227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9677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1192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816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5191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5222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6777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636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0925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615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7477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0234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5679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5144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0754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6185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0438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690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6774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0973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7688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0600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4269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3204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5648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786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8126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6058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3223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535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4583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262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9673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3532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8070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695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1618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0521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0330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249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4912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3148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1395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3298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1173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891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7336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8630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1822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4156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4770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69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9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90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3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0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1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1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5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47675">
          <w:marLeft w:val="-75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34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405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4868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5753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9378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7901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760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3367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219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219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997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70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999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6354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8974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2044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891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855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902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50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4214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5853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211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420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4865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526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282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9796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486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368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0566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697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4054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333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8522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959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9274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4647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7908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547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865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757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8071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157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9654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134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3915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788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667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1488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5776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717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4368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883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5765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2188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916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726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0476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3978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71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46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98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137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204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72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38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193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23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57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62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49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116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99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46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42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16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52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71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09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86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70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22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83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85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41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47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0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64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8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44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06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46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31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48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22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35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93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55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13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99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19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88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58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31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24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253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21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82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60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55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23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27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82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86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84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71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9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37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40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846500">
          <w:marLeft w:val="-75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8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0658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0947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4308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4986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8167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7780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5997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2556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821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4833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097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4783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808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689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000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2899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2196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8979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847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583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0358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623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102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199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6502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1030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2129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542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1683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1848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0162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1034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479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2695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157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6573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516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9334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093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2258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3687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5543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688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2399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27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58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24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86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55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86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1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79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24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15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49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76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449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8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6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52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89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98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97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6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47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668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09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63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26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83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7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i-sociaal_domein_Kleuren">
      <a:dk1>
        <a:srgbClr val="000000"/>
      </a:dk1>
      <a:lt1>
        <a:srgbClr val="FFFFFF"/>
      </a:lt1>
      <a:dk2>
        <a:srgbClr val="783293"/>
      </a:dk2>
      <a:lt2>
        <a:srgbClr val="C9C9C9"/>
      </a:lt2>
      <a:accent1>
        <a:srgbClr val="2D3079"/>
      </a:accent1>
      <a:accent2>
        <a:srgbClr val="783293"/>
      </a:accent2>
      <a:accent3>
        <a:srgbClr val="03A9F4"/>
      </a:accent3>
      <a:accent4>
        <a:srgbClr val="EC008C"/>
      </a:accent4>
      <a:accent5>
        <a:srgbClr val="CDDC39"/>
      </a:accent5>
      <a:accent6>
        <a:srgbClr val="F9A825"/>
      </a:accent6>
      <a:hlink>
        <a:srgbClr val="000000"/>
      </a:hlink>
      <a:folHlink>
        <a:srgbClr val="000000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>
        <a:ln>
          <a:solidFill>
            <a:schemeClr val="tx2"/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  <a:txDef>
      <a:spPr>
        <a:noFill/>
        <a:ln w="6350">
          <a:noFill/>
        </a:ln>
      </a:spPr>
      <a:bodyPr wrap="square" lIns="0" tIns="0" rIns="0" bIns="0" rtlCol="0"/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62758E5A3D67B48A0618680F49F6ACA" ma:contentTypeVersion="3" ma:contentTypeDescription="Een nieuw document maken." ma:contentTypeScope="" ma:versionID="ddbee08c4c6aeda3e7c6271dd0911401">
  <xsd:schema xmlns:xsd="http://www.w3.org/2001/XMLSchema" xmlns:xs="http://www.w3.org/2001/XMLSchema" xmlns:p="http://schemas.microsoft.com/office/2006/metadata/properties" xmlns:ns2="093f29f2-f45d-43ad-bcbd-b45e916d9044" targetNamespace="http://schemas.microsoft.com/office/2006/metadata/properties" ma:root="true" ma:fieldsID="f64bf5bc3d38ac7ad9d83c07d109e084" ns2:_="">
    <xsd:import namespace="093f29f2-f45d-43ad-bcbd-b45e916d904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3f29f2-f45d-43ad-bcbd-b45e916d90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379DB23-CA45-4E12-ACD7-5C91C4C40BE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1C8A206-16A5-4147-B561-65C53D625D1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0251E96-7815-4CB6-BDC5-E5668434D5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3f29f2-f45d-43ad-bcbd-b45e916d90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66302B1-9D54-4884-A616-975E64AEA0A1}">
  <ds:schemaRefs>
    <ds:schemaRef ds:uri="http://schemas.microsoft.com/office/2006/metadata/properties"/>
    <ds:schemaRef ds:uri="http://schemas.microsoft.com/office/infopath/2007/PartnerControls"/>
    <ds:schemaRef ds:uri="a5dd2e94-812b-44d7-9c3e-6e05295fc14a"/>
    <ds:schemaRef ds:uri="dbbec1ee-b040-43c5-acf4-66cb4208f60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207</Words>
  <Characters>1140</Characters>
  <Application>Microsoft Office Word</Application>
  <DocSecurity>0</DocSecurity>
  <Lines>9</Lines>
  <Paragraphs>2</Paragraphs>
  <ScaleCrop>false</ScaleCrop>
  <Manager/>
  <Company>Ketenbureau i-Sociaal Domein</Company>
  <LinksUpToDate>false</LinksUpToDate>
  <CharactersWithSpaces>1345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Inkoopdocument met EMVI</dc:title>
  <dc:subject/>
  <dc:creator>Microsoft Office User</dc:creator>
  <cp:keywords/>
  <dc:description>Ketenbureau i-Sociaal Domein - Inkoopdocument met EMVI - versie 1 - oktober 2022
Ontwerp: Humming
Template: Ton Persoon</dc:description>
  <cp:lastModifiedBy>Marjolein van Zonneveld</cp:lastModifiedBy>
  <cp:revision>2</cp:revision>
  <cp:lastPrinted>2025-03-06T11:19:00Z</cp:lastPrinted>
  <dcterms:created xsi:type="dcterms:W3CDTF">2025-06-27T09:59:00Z</dcterms:created>
  <dcterms:modified xsi:type="dcterms:W3CDTF">2025-06-27T09:59:00Z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0x010100562758E5A3D67B48A0618680F49F6ACA</vt:lpwstr>
  </property>
  <property fmtid="{D5CDD505-2E9C-101B-9397-08002B2CF9AE}" pid="3" name="MediaServiceImageTags">
    <vt:lpwstr/>
  </property>
  <property fmtid="{D5CDD505-2E9C-101B-9397-08002B2CF9AE}" pid="4" name="Order">
    <vt:r8>38086500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</Properties>
</file>