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18383" w14:textId="2E407E31" w:rsidR="00614D64" w:rsidRPr="00266355" w:rsidRDefault="00614D64" w:rsidP="4C9F7823">
      <w:pPr>
        <w:rPr>
          <w:rFonts w:asciiTheme="majorHAnsi" w:eastAsiaTheme="majorEastAsia" w:hAnsiTheme="majorHAnsi" w:cstheme="majorBidi"/>
          <w:noProof/>
          <w:color w:val="783293" w:themeColor="text2"/>
          <w:sz w:val="32"/>
          <w:szCs w:val="32"/>
          <w:lang w:eastAsia="nl-NL"/>
        </w:rPr>
      </w:pPr>
      <w:bookmarkStart w:id="0" w:name="_Toc189134156"/>
      <w:r w:rsidRPr="6E15938F">
        <w:rPr>
          <w:rFonts w:asciiTheme="majorHAnsi" w:eastAsiaTheme="majorEastAsia" w:hAnsiTheme="majorHAnsi" w:cstheme="majorBidi"/>
          <w:noProof/>
          <w:color w:val="773292"/>
          <w:sz w:val="32"/>
          <w:szCs w:val="32"/>
          <w:lang w:eastAsia="nl-NL"/>
        </w:rPr>
        <w:t xml:space="preserve">Bijlage </w:t>
      </w:r>
      <w:r w:rsidR="3D55BA66" w:rsidRPr="6E15938F">
        <w:rPr>
          <w:rFonts w:asciiTheme="majorHAnsi" w:eastAsiaTheme="majorEastAsia" w:hAnsiTheme="majorHAnsi" w:cstheme="majorBidi"/>
          <w:noProof/>
          <w:color w:val="773292"/>
          <w:sz w:val="32"/>
          <w:szCs w:val="32"/>
          <w:lang w:eastAsia="nl-NL"/>
        </w:rPr>
        <w:t>1</w:t>
      </w:r>
      <w:r w:rsidR="6B3F2876" w:rsidRPr="6E15938F">
        <w:rPr>
          <w:rFonts w:asciiTheme="majorHAnsi" w:eastAsiaTheme="majorEastAsia" w:hAnsiTheme="majorHAnsi" w:cstheme="majorBidi"/>
          <w:noProof/>
          <w:color w:val="773292"/>
          <w:sz w:val="32"/>
          <w:szCs w:val="32"/>
          <w:lang w:eastAsia="nl-NL"/>
        </w:rPr>
        <w:t>4</w:t>
      </w:r>
      <w:r w:rsidR="003A6C30" w:rsidRPr="6E15938F">
        <w:rPr>
          <w:rFonts w:asciiTheme="majorHAnsi" w:eastAsiaTheme="majorEastAsia" w:hAnsiTheme="majorHAnsi" w:cstheme="majorBidi"/>
          <w:noProof/>
          <w:color w:val="773292"/>
          <w:sz w:val="32"/>
          <w:szCs w:val="32"/>
          <w:lang w:eastAsia="nl-NL"/>
        </w:rPr>
        <w:t>f</w:t>
      </w:r>
      <w:r w:rsidRPr="6E15938F">
        <w:rPr>
          <w:rFonts w:asciiTheme="majorHAnsi" w:eastAsiaTheme="majorEastAsia" w:hAnsiTheme="majorHAnsi" w:cstheme="majorBidi"/>
          <w:noProof/>
          <w:color w:val="773292"/>
          <w:sz w:val="32"/>
          <w:szCs w:val="32"/>
          <w:lang w:eastAsia="nl-NL"/>
        </w:rPr>
        <w:t xml:space="preserve"> </w:t>
      </w:r>
      <w:r w:rsidR="004060B8" w:rsidRPr="6E15938F">
        <w:rPr>
          <w:rFonts w:asciiTheme="majorHAnsi" w:eastAsiaTheme="majorEastAsia" w:hAnsiTheme="majorHAnsi" w:cstheme="majorBidi"/>
          <w:noProof/>
          <w:color w:val="773292"/>
          <w:sz w:val="32"/>
          <w:szCs w:val="32"/>
          <w:lang w:eastAsia="nl-NL"/>
        </w:rPr>
        <w:t>–</w:t>
      </w:r>
      <w:r w:rsidRPr="6E15938F">
        <w:rPr>
          <w:rFonts w:asciiTheme="majorHAnsi" w:eastAsiaTheme="majorEastAsia" w:hAnsiTheme="majorHAnsi" w:cstheme="majorBidi"/>
          <w:noProof/>
          <w:color w:val="773292"/>
          <w:sz w:val="32"/>
          <w:szCs w:val="32"/>
          <w:lang w:eastAsia="nl-NL"/>
        </w:rPr>
        <w:t xml:space="preserve"> </w:t>
      </w:r>
      <w:r w:rsidR="001C7214" w:rsidRPr="6E15938F">
        <w:rPr>
          <w:rFonts w:asciiTheme="majorHAnsi" w:eastAsiaTheme="majorEastAsia" w:hAnsiTheme="majorHAnsi" w:cstheme="majorBidi"/>
          <w:noProof/>
          <w:color w:val="773292"/>
          <w:sz w:val="32"/>
          <w:szCs w:val="32"/>
          <w:lang w:eastAsia="nl-NL"/>
        </w:rPr>
        <w:t>Opgave referentieopdrachten</w:t>
      </w:r>
      <w:r w:rsidR="00266355" w:rsidRPr="6E15938F">
        <w:rPr>
          <w:rFonts w:asciiTheme="majorHAnsi" w:eastAsiaTheme="majorEastAsia" w:hAnsiTheme="majorHAnsi" w:cstheme="majorBidi"/>
          <w:noProof/>
          <w:color w:val="773292"/>
          <w:sz w:val="32"/>
          <w:szCs w:val="32"/>
          <w:lang w:eastAsia="nl-NL"/>
        </w:rPr>
        <w:t xml:space="preserve"> – Perceel</w:t>
      </w:r>
      <w:r w:rsidR="008F184E" w:rsidRPr="6E15938F">
        <w:rPr>
          <w:rFonts w:asciiTheme="majorHAnsi" w:eastAsiaTheme="majorEastAsia" w:hAnsiTheme="majorHAnsi" w:cstheme="majorBidi"/>
          <w:noProof/>
          <w:color w:val="773292"/>
          <w:sz w:val="32"/>
          <w:szCs w:val="32"/>
          <w:lang w:eastAsia="nl-NL"/>
        </w:rPr>
        <w:t xml:space="preserve"> </w:t>
      </w:r>
      <w:r w:rsidR="003A6C30" w:rsidRPr="6E15938F">
        <w:rPr>
          <w:rFonts w:asciiTheme="majorHAnsi" w:eastAsiaTheme="majorEastAsia" w:hAnsiTheme="majorHAnsi" w:cstheme="majorBidi"/>
          <w:noProof/>
          <w:color w:val="773292"/>
          <w:sz w:val="32"/>
          <w:szCs w:val="32"/>
          <w:lang w:eastAsia="nl-NL"/>
        </w:rPr>
        <w:t>6</w:t>
      </w:r>
      <w:r w:rsidR="001C7214" w:rsidRPr="6E15938F">
        <w:rPr>
          <w:rFonts w:asciiTheme="majorHAnsi" w:eastAsiaTheme="majorEastAsia" w:hAnsiTheme="majorHAnsi" w:cstheme="majorBidi"/>
          <w:noProof/>
          <w:color w:val="773292"/>
          <w:sz w:val="32"/>
          <w:szCs w:val="32"/>
          <w:lang w:eastAsia="nl-NL"/>
        </w:rPr>
        <w:t xml:space="preserve"> </w:t>
      </w:r>
      <w:r w:rsidR="005A7A38" w:rsidRPr="6E15938F">
        <w:rPr>
          <w:rFonts w:asciiTheme="majorHAnsi" w:eastAsiaTheme="majorEastAsia" w:hAnsiTheme="majorHAnsi" w:cstheme="majorBidi"/>
          <w:noProof/>
          <w:color w:val="773292"/>
          <w:sz w:val="32"/>
          <w:szCs w:val="32"/>
          <w:lang w:eastAsia="nl-NL"/>
        </w:rPr>
        <w:t xml:space="preserve"> </w:t>
      </w:r>
    </w:p>
    <w:bookmarkEnd w:id="0"/>
    <w:p w14:paraId="0BFEAA18" w14:textId="0A9756E9" w:rsidR="000C1DAD" w:rsidRDefault="000C1DAD" w:rsidP="004B1E4C">
      <w:pPr>
        <w:pStyle w:val="Kop2"/>
        <w:numPr>
          <w:ilvl w:val="0"/>
          <w:numId w:val="0"/>
        </w:numPr>
      </w:pPr>
    </w:p>
    <w:p w14:paraId="1F941CD6" w14:textId="56017DFC" w:rsidR="00FA0A89" w:rsidRDefault="00FA0A89" w:rsidP="00FA0A89">
      <w:pPr>
        <w:pStyle w:val="Plattetekst"/>
        <w:ind w:left="0"/>
      </w:pPr>
      <w:bookmarkStart w:id="1" w:name="_Hlk197004256"/>
      <w:r>
        <w:t xml:space="preserve">Voor Perceel </w:t>
      </w:r>
      <w:r w:rsidR="003A6C30">
        <w:t>6</w:t>
      </w:r>
      <w:r>
        <w:t xml:space="preserve"> dient u aan te tonen te voldoen aan </w:t>
      </w:r>
      <w:r w:rsidR="00E15893">
        <w:t>de volgende</w:t>
      </w:r>
      <w:r>
        <w:t xml:space="preserve"> kerncompetenties:</w:t>
      </w:r>
    </w:p>
    <w:p w14:paraId="2D587A78" w14:textId="77777777" w:rsidR="00FA0A89" w:rsidRDefault="00FA0A89" w:rsidP="00FA0A89">
      <w:pPr>
        <w:pStyle w:val="Plattetekst"/>
        <w:ind w:left="0"/>
      </w:pPr>
    </w:p>
    <w:p w14:paraId="5AC03187" w14:textId="7DCB64A1" w:rsidR="003A6C30" w:rsidRPr="00B6187E" w:rsidRDefault="003A6C30" w:rsidP="6E15938F">
      <w:pPr>
        <w:pStyle w:val="Lijstalinea"/>
        <w:numPr>
          <w:ilvl w:val="0"/>
          <w:numId w:val="22"/>
        </w:numPr>
        <w:spacing w:line="240" w:lineRule="auto"/>
        <w:rPr>
          <w:rFonts w:cs="Calibri"/>
          <w:color w:val="000000" w:themeColor="text1"/>
        </w:rPr>
      </w:pPr>
      <w:r w:rsidRPr="5BE60BCD">
        <w:rPr>
          <w:rFonts w:cs="Calibri"/>
          <w:b/>
          <w:bCs/>
          <w:color w:val="000000" w:themeColor="text1"/>
        </w:rPr>
        <w:t>Kerncompetentie 18:</w:t>
      </w:r>
      <w:r w:rsidRPr="5BE60BCD">
        <w:rPr>
          <w:rFonts w:cs="Calibri"/>
          <w:color w:val="000000" w:themeColor="text1"/>
        </w:rPr>
        <w:t xml:space="preserve"> </w:t>
      </w:r>
      <w:r w:rsidR="048D0FF8" w:rsidRPr="5BE60BCD">
        <w:rPr>
          <w:rFonts w:cs="Calibri"/>
          <w:color w:val="000000" w:themeColor="text1"/>
        </w:rPr>
        <w:t>Deelnemer</w:t>
      </w:r>
      <w:r w:rsidRPr="5BE60BCD">
        <w:rPr>
          <w:rFonts w:cs="Calibri"/>
          <w:color w:val="000000" w:themeColor="text1"/>
        </w:rPr>
        <w:t xml:space="preserve"> heeft aantoonbare ervaring met het bieden van Ernstige Dyslexie aan minimaal 25 </w:t>
      </w:r>
      <w:r w:rsidR="0F927C25" w:rsidRPr="5BE60BCD">
        <w:rPr>
          <w:rFonts w:cs="Calibri"/>
          <w:color w:val="000000" w:themeColor="text1"/>
        </w:rPr>
        <w:t>Cliënten</w:t>
      </w:r>
      <w:r w:rsidRPr="5BE60BCD">
        <w:rPr>
          <w:rFonts w:cs="Calibri"/>
          <w:color w:val="000000" w:themeColor="text1"/>
        </w:rPr>
        <w:t xml:space="preserve"> voor een periode van minimaal </w:t>
      </w:r>
      <w:r w:rsidR="003D15B4" w:rsidRPr="5BE60BCD">
        <w:rPr>
          <w:rFonts w:cs="Calibri"/>
          <w:color w:val="000000" w:themeColor="text1"/>
        </w:rPr>
        <w:t>één</w:t>
      </w:r>
      <w:r w:rsidRPr="5BE60BCD">
        <w:rPr>
          <w:rFonts w:cs="Calibri"/>
          <w:color w:val="000000" w:themeColor="text1"/>
        </w:rPr>
        <w:t xml:space="preserve"> jaar. </w:t>
      </w:r>
    </w:p>
    <w:p w14:paraId="231695B0" w14:textId="094DFEB5" w:rsidR="00C46A88" w:rsidRPr="003A6C30" w:rsidRDefault="003A6C30" w:rsidP="4C9F7823">
      <w:pPr>
        <w:pStyle w:val="Lijstalinea"/>
        <w:numPr>
          <w:ilvl w:val="0"/>
          <w:numId w:val="22"/>
        </w:numPr>
        <w:rPr>
          <w:rFonts w:cs="Calibri"/>
          <w:color w:val="000000" w:themeColor="text1"/>
        </w:rPr>
      </w:pPr>
      <w:r w:rsidRPr="5BE60BCD">
        <w:rPr>
          <w:rFonts w:cs="Calibri"/>
          <w:b/>
          <w:bCs/>
          <w:color w:val="000000" w:themeColor="text1"/>
        </w:rPr>
        <w:t>Kerncompetentie 19:</w:t>
      </w:r>
      <w:r w:rsidRPr="5BE60BCD">
        <w:rPr>
          <w:rFonts w:cs="Calibri"/>
          <w:color w:val="000000" w:themeColor="text1"/>
        </w:rPr>
        <w:t xml:space="preserve"> </w:t>
      </w:r>
      <w:r w:rsidR="048D0FF8" w:rsidRPr="5BE60BCD">
        <w:rPr>
          <w:rFonts w:cs="Calibri"/>
          <w:color w:val="000000" w:themeColor="text1"/>
        </w:rPr>
        <w:t>Deelnemer</w:t>
      </w:r>
      <w:r w:rsidRPr="5BE60BCD">
        <w:rPr>
          <w:rFonts w:cs="Calibri"/>
          <w:color w:val="000000" w:themeColor="text1"/>
        </w:rPr>
        <w:t xml:space="preserve"> heeft aantoonbare ervaring met het samenwerken met regionale (basis)scholen en samenwerkingsverbanden primair onderwijs voor een periode van minimaal </w:t>
      </w:r>
      <w:r w:rsidR="003D15B4" w:rsidRPr="5BE60BCD">
        <w:rPr>
          <w:rFonts w:cs="Calibri"/>
          <w:color w:val="000000" w:themeColor="text1"/>
        </w:rPr>
        <w:t>één</w:t>
      </w:r>
      <w:r w:rsidRPr="5BE60BCD">
        <w:rPr>
          <w:rFonts w:cs="Calibri"/>
          <w:color w:val="000000" w:themeColor="text1"/>
        </w:rPr>
        <w:t xml:space="preserve"> jaar.</w:t>
      </w:r>
    </w:p>
    <w:p w14:paraId="683D1105" w14:textId="148DB9A3" w:rsidR="4C9F7823" w:rsidRDefault="4C9F7823" w:rsidP="4C9F7823">
      <w:pPr>
        <w:rPr>
          <w:rFonts w:cs="Calibri"/>
          <w:color w:val="000000" w:themeColor="text1"/>
          <w:szCs w:val="21"/>
        </w:rPr>
      </w:pPr>
    </w:p>
    <w:p w14:paraId="0A75F73F" w14:textId="676FBDE0" w:rsidR="15625E84" w:rsidRDefault="15625E84" w:rsidP="4C9F7823">
      <w:r w:rsidRPr="4C9F7823">
        <w:rPr>
          <w:rFonts w:ascii="Calibri" w:eastAsia="Calibri" w:hAnsi="Calibri" w:cs="Calibri"/>
          <w:color w:val="000000" w:themeColor="text1"/>
          <w:szCs w:val="21"/>
        </w:rPr>
        <w:t xml:space="preserve">*De eisen die gesteld zijn aan de kerncompetenties zijn opgenomen in paragraaf 4.3.2. van het inkoopdocument. </w:t>
      </w:r>
      <w:r w:rsidRPr="4C9F7823">
        <w:rPr>
          <w:rFonts w:ascii="Calibri" w:eastAsia="Calibri" w:hAnsi="Calibri" w:cs="Calibri"/>
          <w:szCs w:val="21"/>
        </w:rPr>
        <w:t xml:space="preserve"> </w:t>
      </w:r>
    </w:p>
    <w:p w14:paraId="1724B47C" w14:textId="77777777" w:rsidR="003A6C30" w:rsidRDefault="003A6C30" w:rsidP="003A6C30">
      <w:pPr>
        <w:pStyle w:val="Lijstalinea"/>
        <w:ind w:left="360"/>
      </w:pPr>
    </w:p>
    <w:bookmarkEnd w:id="1"/>
    <w:p w14:paraId="60EF5E73" w14:textId="235BA081" w:rsidR="000E3C9F" w:rsidRPr="000B5307" w:rsidRDefault="00CF127F" w:rsidP="001C7214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  <w:r>
        <w:rPr>
          <w:b/>
          <w:bCs/>
          <w:color w:val="783293" w:themeColor="text2"/>
          <w:kern w:val="0"/>
          <w:sz w:val="21"/>
          <w:szCs w:val="24"/>
          <w14:ligatures w14:val="none"/>
        </w:rPr>
        <w:t xml:space="preserve">Kerncompetentie </w:t>
      </w:r>
      <w:r w:rsidR="00E5164B">
        <w:rPr>
          <w:b/>
          <w:bCs/>
          <w:color w:val="783293" w:themeColor="text2"/>
          <w:kern w:val="0"/>
          <w:sz w:val="21"/>
          <w:szCs w:val="24"/>
          <w14:ligatures w14:val="none"/>
        </w:rPr>
        <w:t>1</w:t>
      </w:r>
      <w:r w:rsidR="003A6C30">
        <w:rPr>
          <w:b/>
          <w:bCs/>
          <w:color w:val="783293" w:themeColor="text2"/>
          <w:kern w:val="0"/>
          <w:sz w:val="21"/>
          <w:szCs w:val="24"/>
          <w14:ligatures w14:val="none"/>
        </w:rPr>
        <w:t>8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46"/>
        <w:gridCol w:w="4342"/>
      </w:tblGrid>
      <w:tr w:rsidR="00A12CFB" w:rsidRPr="008772A0" w14:paraId="4C56F396" w14:textId="77777777" w:rsidTr="00863492">
        <w:tc>
          <w:tcPr>
            <w:tcW w:w="8488" w:type="dxa"/>
            <w:gridSpan w:val="2"/>
          </w:tcPr>
          <w:p w14:paraId="25446803" w14:textId="670906B7" w:rsidR="00A12CFB" w:rsidRPr="008772A0" w:rsidRDefault="00A12CFB" w:rsidP="00961F01">
            <w:r w:rsidRPr="00603493">
              <w:rPr>
                <w:b/>
                <w:bCs/>
                <w:color w:val="783293" w:themeColor="text2"/>
              </w:rPr>
              <w:t xml:space="preserve">Gegevens </w:t>
            </w:r>
            <w:r w:rsidR="00FA0A89">
              <w:rPr>
                <w:b/>
                <w:bCs/>
                <w:color w:val="783293" w:themeColor="text2"/>
              </w:rPr>
              <w:t>referent</w:t>
            </w:r>
            <w:r>
              <w:rPr>
                <w:color w:val="C00000"/>
              </w:rPr>
              <w:t xml:space="preserve"> </w:t>
            </w:r>
          </w:p>
        </w:tc>
      </w:tr>
      <w:tr w:rsidR="00A12CFB" w:rsidRPr="008772A0" w14:paraId="08BD2A05" w14:textId="77777777" w:rsidTr="00863492">
        <w:tc>
          <w:tcPr>
            <w:tcW w:w="4146" w:type="dxa"/>
          </w:tcPr>
          <w:p w14:paraId="3ECB99AF" w14:textId="77777777" w:rsidR="00A12CFB" w:rsidRPr="008772A0" w:rsidRDefault="00A12CFB" w:rsidP="00961F01">
            <w:r w:rsidRPr="008772A0">
              <w:t>Naam organisatie referent/referentie</w:t>
            </w:r>
            <w:r>
              <w:t>opdracht</w:t>
            </w:r>
          </w:p>
        </w:tc>
        <w:tc>
          <w:tcPr>
            <w:tcW w:w="4342" w:type="dxa"/>
          </w:tcPr>
          <w:p w14:paraId="23D3A066" w14:textId="2A1448C3" w:rsidR="00A12CFB" w:rsidRPr="008772A0" w:rsidRDefault="00A12CFB" w:rsidP="00961F01">
            <w:pPr>
              <w:rPr>
                <w:color w:val="783293" w:themeColor="text2"/>
              </w:rPr>
            </w:pPr>
          </w:p>
        </w:tc>
      </w:tr>
      <w:tr w:rsidR="00A12CFB" w:rsidRPr="008772A0" w14:paraId="75E96EC0" w14:textId="77777777" w:rsidTr="00863492">
        <w:tc>
          <w:tcPr>
            <w:tcW w:w="4146" w:type="dxa"/>
          </w:tcPr>
          <w:p w14:paraId="5C01C7CC" w14:textId="77777777" w:rsidR="00A12CFB" w:rsidRPr="008772A0" w:rsidRDefault="00A12CFB" w:rsidP="00961F01">
            <w:r w:rsidRPr="008772A0">
              <w:t>Naam contactpersoon</w:t>
            </w:r>
          </w:p>
        </w:tc>
        <w:tc>
          <w:tcPr>
            <w:tcW w:w="4342" w:type="dxa"/>
          </w:tcPr>
          <w:p w14:paraId="4B5ACFF9" w14:textId="67383701" w:rsidR="00A12CFB" w:rsidRPr="008772A0" w:rsidRDefault="00A12CFB" w:rsidP="00961F01"/>
        </w:tc>
      </w:tr>
      <w:tr w:rsidR="00A12CFB" w:rsidRPr="008772A0" w14:paraId="6ABB4D33" w14:textId="77777777" w:rsidTr="00863492">
        <w:tc>
          <w:tcPr>
            <w:tcW w:w="4146" w:type="dxa"/>
          </w:tcPr>
          <w:p w14:paraId="174AC027" w14:textId="77777777" w:rsidR="00A12CFB" w:rsidRPr="008772A0" w:rsidRDefault="00A12CFB" w:rsidP="00961F01">
            <w:r w:rsidRPr="008772A0">
              <w:t>E-mailadres contactpersoon</w:t>
            </w:r>
          </w:p>
        </w:tc>
        <w:tc>
          <w:tcPr>
            <w:tcW w:w="4342" w:type="dxa"/>
          </w:tcPr>
          <w:p w14:paraId="29BA4A26" w14:textId="72A31D38" w:rsidR="00A12CFB" w:rsidRPr="008772A0" w:rsidRDefault="00A12CFB" w:rsidP="00961F01"/>
        </w:tc>
      </w:tr>
      <w:tr w:rsidR="00C97A24" w:rsidRPr="008772A0" w14:paraId="25620DDE" w14:textId="77777777" w:rsidTr="00863492">
        <w:tc>
          <w:tcPr>
            <w:tcW w:w="4146" w:type="dxa"/>
            <w:tcBorders>
              <w:bottom w:val="single" w:sz="4" w:space="0" w:color="auto"/>
            </w:tcBorders>
          </w:tcPr>
          <w:p w14:paraId="03195401" w14:textId="0C1F5BE0" w:rsidR="00C97A24" w:rsidRPr="008772A0" w:rsidRDefault="00C97A24" w:rsidP="00961F01">
            <w:r>
              <w:t xml:space="preserve">Telefoonnummer contactpersoon </w:t>
            </w:r>
          </w:p>
        </w:tc>
        <w:tc>
          <w:tcPr>
            <w:tcW w:w="4342" w:type="dxa"/>
            <w:tcBorders>
              <w:bottom w:val="single" w:sz="4" w:space="0" w:color="auto"/>
            </w:tcBorders>
          </w:tcPr>
          <w:p w14:paraId="7DB860AF" w14:textId="77777777" w:rsidR="00C97A24" w:rsidRPr="008772A0" w:rsidRDefault="00C97A24" w:rsidP="00961F01">
            <w:pPr>
              <w:rPr>
                <w:color w:val="783293" w:themeColor="text2"/>
              </w:rPr>
            </w:pPr>
          </w:p>
        </w:tc>
      </w:tr>
    </w:tbl>
    <w:p w14:paraId="62533065" w14:textId="77777777" w:rsidR="000E3C9F" w:rsidRDefault="000E3C9F" w:rsidP="001C7214">
      <w:pPr>
        <w:pStyle w:val="Geenafstand"/>
        <w:rPr>
          <w:b/>
          <w:bCs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74"/>
        <w:gridCol w:w="4414"/>
      </w:tblGrid>
      <w:tr w:rsidR="00F82CAD" w:rsidRPr="008772A0" w14:paraId="79933389" w14:textId="77777777" w:rsidTr="6E15938F">
        <w:tc>
          <w:tcPr>
            <w:tcW w:w="8488" w:type="dxa"/>
            <w:gridSpan w:val="2"/>
          </w:tcPr>
          <w:p w14:paraId="2CD16EC5" w14:textId="59F62019" w:rsidR="00F82CAD" w:rsidRPr="00603493" w:rsidRDefault="00F82CAD" w:rsidP="00961F01">
            <w:pPr>
              <w:rPr>
                <w:b/>
                <w:bCs/>
              </w:rPr>
            </w:pPr>
            <w:r w:rsidRPr="00603493">
              <w:rPr>
                <w:b/>
                <w:bCs/>
                <w:color w:val="783293" w:themeColor="text2"/>
              </w:rPr>
              <w:t>Gegevens referentieopdracht</w:t>
            </w:r>
            <w:r w:rsidR="00D95737" w:rsidRPr="00603493">
              <w:rPr>
                <w:b/>
                <w:bCs/>
                <w:color w:val="783293" w:themeColor="text2"/>
              </w:rPr>
              <w:t xml:space="preserve"> </w:t>
            </w:r>
          </w:p>
        </w:tc>
      </w:tr>
      <w:tr w:rsidR="00F82CAD" w:rsidRPr="008772A0" w14:paraId="2EFF9997" w14:textId="77777777" w:rsidTr="6E15938F">
        <w:tc>
          <w:tcPr>
            <w:tcW w:w="4074" w:type="dxa"/>
          </w:tcPr>
          <w:p w14:paraId="15FD9DD2" w14:textId="153FD051" w:rsidR="00F82CAD" w:rsidRPr="008772A0" w:rsidRDefault="00F82CAD" w:rsidP="00961F01">
            <w:r w:rsidRPr="008772A0">
              <w:t>Datum</w:t>
            </w:r>
            <w:r w:rsidR="00C97A24">
              <w:t xml:space="preserve"> uitvoering van de opdracht</w:t>
            </w:r>
          </w:p>
        </w:tc>
        <w:tc>
          <w:tcPr>
            <w:tcW w:w="4414" w:type="dxa"/>
          </w:tcPr>
          <w:p w14:paraId="3D9C4493" w14:textId="5C9A15E9" w:rsidR="00F82CAD" w:rsidRPr="008772A0" w:rsidRDefault="00F82CAD" w:rsidP="00961F01"/>
        </w:tc>
      </w:tr>
      <w:tr w:rsidR="00F82CAD" w:rsidRPr="008772A0" w14:paraId="26E1CFFA" w14:textId="77777777" w:rsidTr="6E15938F">
        <w:trPr>
          <w:trHeight w:val="1169"/>
        </w:trPr>
        <w:tc>
          <w:tcPr>
            <w:tcW w:w="4074" w:type="dxa"/>
          </w:tcPr>
          <w:p w14:paraId="1EB3F5B2" w14:textId="74F2D8C2" w:rsidR="00F82CAD" w:rsidRPr="008772A0" w:rsidRDefault="00F82CAD" w:rsidP="00961F01">
            <w:r>
              <w:t>Beschrijving van de referentieopdracht*</w:t>
            </w:r>
            <w:r>
              <w:br/>
            </w:r>
            <w:r w:rsidR="00C97A24" w:rsidRPr="6E15938F">
              <w:rPr>
                <w:i/>
                <w:iCs/>
                <w:sz w:val="20"/>
                <w:szCs w:val="20"/>
              </w:rPr>
              <w:t xml:space="preserve">Geef aan om hoeveel </w:t>
            </w:r>
            <w:r w:rsidR="0F927C25" w:rsidRPr="6E15938F">
              <w:rPr>
                <w:i/>
                <w:iCs/>
                <w:sz w:val="20"/>
                <w:szCs w:val="20"/>
              </w:rPr>
              <w:t>Cliënten</w:t>
            </w:r>
            <w:r w:rsidR="00C97A24" w:rsidRPr="6E15938F">
              <w:rPr>
                <w:i/>
                <w:iCs/>
                <w:sz w:val="20"/>
                <w:szCs w:val="20"/>
              </w:rPr>
              <w:t xml:space="preserve"> het gaat en licht toe in hoeverre u volledig of gedeeltelijk voldoet aan de gestelde kerncompetentie.</w:t>
            </w:r>
          </w:p>
        </w:tc>
        <w:tc>
          <w:tcPr>
            <w:tcW w:w="4414" w:type="dxa"/>
          </w:tcPr>
          <w:p w14:paraId="127F7E6C" w14:textId="77777777" w:rsidR="00F82CAD" w:rsidRDefault="00F82CAD" w:rsidP="00961F01"/>
          <w:p w14:paraId="655AEAE9" w14:textId="77777777" w:rsidR="000B5307" w:rsidRDefault="000B5307" w:rsidP="00961F01"/>
          <w:p w14:paraId="5D02C5B7" w14:textId="77777777" w:rsidR="000B5307" w:rsidRDefault="000B5307" w:rsidP="00961F01"/>
          <w:p w14:paraId="03CA134A" w14:textId="77777777" w:rsidR="000B5307" w:rsidRDefault="000B5307" w:rsidP="00961F01"/>
          <w:p w14:paraId="5F8EE037" w14:textId="77777777" w:rsidR="000B5307" w:rsidRDefault="000B5307" w:rsidP="00961F01"/>
          <w:p w14:paraId="383A6907" w14:textId="77777777" w:rsidR="000B5307" w:rsidRDefault="000B5307" w:rsidP="00961F01"/>
          <w:p w14:paraId="1A714E80" w14:textId="77777777" w:rsidR="000B5307" w:rsidRDefault="000B5307" w:rsidP="00961F01"/>
          <w:p w14:paraId="51598E36" w14:textId="77777777" w:rsidR="000B5307" w:rsidRDefault="000B5307" w:rsidP="00961F01"/>
          <w:p w14:paraId="7B19B705" w14:textId="77777777" w:rsidR="000B5307" w:rsidRDefault="000B5307" w:rsidP="00961F01"/>
          <w:p w14:paraId="24C40CFB" w14:textId="77777777" w:rsidR="000B5307" w:rsidRDefault="000B5307" w:rsidP="00961F01"/>
          <w:p w14:paraId="05DCA120" w14:textId="77777777" w:rsidR="000B5307" w:rsidRDefault="000B5307" w:rsidP="00961F01"/>
          <w:p w14:paraId="27FB04FC" w14:textId="77777777" w:rsidR="000B5307" w:rsidRDefault="000B5307" w:rsidP="00961F01"/>
          <w:p w14:paraId="319D5739" w14:textId="77777777" w:rsidR="000B5307" w:rsidRDefault="000B5307" w:rsidP="00961F01"/>
          <w:p w14:paraId="46C547BB" w14:textId="77777777" w:rsidR="000B5307" w:rsidRDefault="000B5307" w:rsidP="00961F01"/>
          <w:p w14:paraId="2DBFBC7B" w14:textId="77777777" w:rsidR="00D4646D" w:rsidRDefault="00D4646D" w:rsidP="00961F01"/>
          <w:p w14:paraId="2B7F2551" w14:textId="77777777" w:rsidR="000B5307" w:rsidRDefault="000B5307" w:rsidP="00961F01"/>
          <w:p w14:paraId="6B39E3B7" w14:textId="77777777" w:rsidR="000B5307" w:rsidRPr="008772A0" w:rsidRDefault="000B5307" w:rsidP="00961F01"/>
        </w:tc>
      </w:tr>
      <w:tr w:rsidR="00F82CAD" w:rsidRPr="008772A0" w14:paraId="0C4E00B2" w14:textId="77777777" w:rsidTr="00D4646D">
        <w:tc>
          <w:tcPr>
            <w:tcW w:w="4074" w:type="dxa"/>
            <w:tcBorders>
              <w:bottom w:val="single" w:sz="4" w:space="0" w:color="auto"/>
            </w:tcBorders>
          </w:tcPr>
          <w:p w14:paraId="3FF48442" w14:textId="77777777" w:rsidR="00F82CAD" w:rsidRPr="008772A0" w:rsidRDefault="00F82CAD" w:rsidP="00961F01">
            <w:r w:rsidRPr="008772A0">
              <w:t>Beroept u zich op de ervaring van een onderaannemer?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2282BB09" w14:textId="77777777" w:rsidR="00F82CAD" w:rsidRPr="008772A0" w:rsidRDefault="00D4646D" w:rsidP="00961F01">
            <w:sdt>
              <w:sdtPr>
                <w:id w:val="64144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CAD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2CAD" w:rsidRPr="008772A0">
              <w:t xml:space="preserve"> JA   </w:t>
            </w:r>
            <w:sdt>
              <w:sdtPr>
                <w:id w:val="1852992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CAD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2CAD" w:rsidRPr="008772A0">
              <w:t xml:space="preserve"> NEE</w:t>
            </w:r>
          </w:p>
        </w:tc>
      </w:tr>
      <w:tr w:rsidR="00DD21D8" w:rsidRPr="008772A0" w14:paraId="44DE8210" w14:textId="77777777" w:rsidTr="00D4646D">
        <w:tc>
          <w:tcPr>
            <w:tcW w:w="4074" w:type="dxa"/>
            <w:tcBorders>
              <w:bottom w:val="single" w:sz="4" w:space="0" w:color="auto"/>
            </w:tcBorders>
          </w:tcPr>
          <w:p w14:paraId="22E489E3" w14:textId="77777777" w:rsidR="00DD21D8" w:rsidRPr="008772A0" w:rsidRDefault="00DD21D8" w:rsidP="00961F01">
            <w:r>
              <w:t xml:space="preserve">Indien u op vorige vraag ja heeft geantwoord, geef </w:t>
            </w:r>
            <w:r w:rsidR="007C5810">
              <w:t xml:space="preserve">duidelijk aan welk deel van de </w:t>
            </w:r>
            <w:r w:rsidR="00FE7F42">
              <w:t xml:space="preserve">opdracht is uitgevoerd door de onderaannemer. 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348A9E0F" w14:textId="77777777" w:rsidR="00DD21D8" w:rsidRDefault="00DD21D8" w:rsidP="00961F01"/>
        </w:tc>
      </w:tr>
      <w:tr w:rsidR="00F82CAD" w:rsidRPr="008772A0" w14:paraId="0E9385A0" w14:textId="77777777" w:rsidTr="00D4646D">
        <w:tc>
          <w:tcPr>
            <w:tcW w:w="8488" w:type="dxa"/>
            <w:gridSpan w:val="2"/>
            <w:tcBorders>
              <w:top w:val="nil"/>
              <w:left w:val="nil"/>
              <w:right w:val="nil"/>
            </w:tcBorders>
          </w:tcPr>
          <w:p w14:paraId="48A96B36" w14:textId="77777777" w:rsidR="00020CFA" w:rsidRDefault="00020CFA" w:rsidP="00C97A24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  <w:p w14:paraId="277D5786" w14:textId="4C275F42" w:rsidR="00020CFA" w:rsidRPr="00C97A24" w:rsidRDefault="00020CFA" w:rsidP="00C97A24">
            <w:pPr>
              <w:pStyle w:val="Geenafstand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F82CAD" w:rsidRPr="008772A0" w14:paraId="012034FD" w14:textId="77777777" w:rsidTr="6E15938F">
        <w:tc>
          <w:tcPr>
            <w:tcW w:w="8488" w:type="dxa"/>
            <w:gridSpan w:val="2"/>
          </w:tcPr>
          <w:p w14:paraId="4C7A0BB6" w14:textId="77777777" w:rsidR="00F82CAD" w:rsidRPr="008772A0" w:rsidRDefault="00F82CAD" w:rsidP="00961F01">
            <w:pPr>
              <w:rPr>
                <w:color w:val="C00000"/>
              </w:rPr>
            </w:pPr>
            <w:r w:rsidRPr="00603493">
              <w:rPr>
                <w:b/>
                <w:bCs/>
                <w:color w:val="783293" w:themeColor="text2"/>
              </w:rPr>
              <w:t>Onderaannemer (alleen invullen indien van toepassing)</w:t>
            </w:r>
            <w:r w:rsidRPr="008772A0">
              <w:rPr>
                <w:color w:val="C00000"/>
              </w:rPr>
              <w:t xml:space="preserve"> </w:t>
            </w:r>
          </w:p>
        </w:tc>
      </w:tr>
      <w:tr w:rsidR="00F82CAD" w:rsidRPr="008772A0" w14:paraId="731D247E" w14:textId="77777777" w:rsidTr="6E15938F">
        <w:tc>
          <w:tcPr>
            <w:tcW w:w="4074" w:type="dxa"/>
            <w:tcBorders>
              <w:bottom w:val="single" w:sz="4" w:space="0" w:color="auto"/>
            </w:tcBorders>
          </w:tcPr>
          <w:p w14:paraId="4B9D88A7" w14:textId="77777777" w:rsidR="00F82CAD" w:rsidRPr="008772A0" w:rsidRDefault="00F82CAD" w:rsidP="00961F01">
            <w:r w:rsidRPr="008772A0">
              <w:t>NAW onderaannemer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75905817" w14:textId="3F2E5806" w:rsidR="00F82CAD" w:rsidRPr="008772A0" w:rsidRDefault="00603493" w:rsidP="00961F01">
            <w:r>
              <w:rPr>
                <w:color w:val="783293" w:themeColor="text2"/>
              </w:rPr>
              <w:t>&lt;</w:t>
            </w:r>
            <w:r w:rsidR="00F82CAD" w:rsidRPr="008772A0">
              <w:rPr>
                <w:color w:val="783293" w:themeColor="text2"/>
              </w:rPr>
              <w:t>naam onderaannemer&gt;</w:t>
            </w:r>
          </w:p>
          <w:p w14:paraId="3D906577" w14:textId="77777777" w:rsidR="00F82CAD" w:rsidRPr="008772A0" w:rsidRDefault="00F82CAD" w:rsidP="00961F01">
            <w:pPr>
              <w:rPr>
                <w:color w:val="783293" w:themeColor="text2"/>
              </w:rPr>
            </w:pPr>
            <w:r w:rsidRPr="008772A0">
              <w:rPr>
                <w:color w:val="783293" w:themeColor="text2"/>
              </w:rPr>
              <w:t>&lt;adres onderaannemer&gt;</w:t>
            </w:r>
          </w:p>
          <w:p w14:paraId="67914A7D" w14:textId="77777777" w:rsidR="00F82CAD" w:rsidRPr="008772A0" w:rsidRDefault="00F82CAD" w:rsidP="00961F01">
            <w:r w:rsidRPr="008772A0">
              <w:rPr>
                <w:color w:val="783293" w:themeColor="text2"/>
              </w:rPr>
              <w:t>&lt;woonplaats onderaannemer&gt;</w:t>
            </w:r>
          </w:p>
          <w:p w14:paraId="4BE38975" w14:textId="77777777" w:rsidR="00F82CAD" w:rsidRPr="008772A0" w:rsidRDefault="00F82CAD" w:rsidP="00961F01"/>
        </w:tc>
      </w:tr>
    </w:tbl>
    <w:p w14:paraId="0D192AC7" w14:textId="32AA436C" w:rsidR="00020CFA" w:rsidRDefault="005A2057" w:rsidP="00020CFA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  <w:r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*kopieer bovenstaande invul format voor onderaannemer indien u </w:t>
      </w:r>
      <w:r w:rsidR="00603493"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gebruik maakte van meerdere onderaannemers binnen de referentieopdracht. </w:t>
      </w:r>
      <w:r w:rsidR="00020CFA"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 </w:t>
      </w:r>
    </w:p>
    <w:p w14:paraId="5BB40CAC" w14:textId="376580AC" w:rsidR="000B5307" w:rsidRDefault="000B5307" w:rsidP="000B5307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</w:p>
    <w:p w14:paraId="42993F35" w14:textId="0EF5A4EF" w:rsidR="003A6C30" w:rsidRPr="000B5307" w:rsidRDefault="003A6C30" w:rsidP="003A6C30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  <w:r>
        <w:rPr>
          <w:b/>
          <w:bCs/>
          <w:color w:val="783293" w:themeColor="text2"/>
          <w:kern w:val="0"/>
          <w:sz w:val="21"/>
          <w:szCs w:val="24"/>
          <w14:ligatures w14:val="none"/>
        </w:rPr>
        <w:t>Kerncompetentie 19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46"/>
        <w:gridCol w:w="4342"/>
      </w:tblGrid>
      <w:tr w:rsidR="003A6C30" w:rsidRPr="008772A0" w14:paraId="74F1F345" w14:textId="77777777" w:rsidTr="00D1479A">
        <w:tc>
          <w:tcPr>
            <w:tcW w:w="8488" w:type="dxa"/>
            <w:gridSpan w:val="2"/>
          </w:tcPr>
          <w:p w14:paraId="0C1AA328" w14:textId="77777777" w:rsidR="003A6C30" w:rsidRPr="008772A0" w:rsidRDefault="003A6C30" w:rsidP="00D1479A">
            <w:r w:rsidRPr="00603493">
              <w:rPr>
                <w:b/>
                <w:bCs/>
                <w:color w:val="783293" w:themeColor="text2"/>
              </w:rPr>
              <w:t xml:space="preserve">Gegevens </w:t>
            </w:r>
            <w:r>
              <w:rPr>
                <w:b/>
                <w:bCs/>
                <w:color w:val="783293" w:themeColor="text2"/>
              </w:rPr>
              <w:t>referent</w:t>
            </w:r>
            <w:r>
              <w:rPr>
                <w:color w:val="C00000"/>
              </w:rPr>
              <w:t xml:space="preserve"> </w:t>
            </w:r>
          </w:p>
        </w:tc>
      </w:tr>
      <w:tr w:rsidR="003A6C30" w:rsidRPr="008772A0" w14:paraId="0570244B" w14:textId="77777777" w:rsidTr="00D1479A">
        <w:tc>
          <w:tcPr>
            <w:tcW w:w="4146" w:type="dxa"/>
          </w:tcPr>
          <w:p w14:paraId="010E91AF" w14:textId="77777777" w:rsidR="003A6C30" w:rsidRPr="008772A0" w:rsidRDefault="003A6C30" w:rsidP="00D1479A">
            <w:r w:rsidRPr="008772A0">
              <w:t>Naam organisatie referent/referentie</w:t>
            </w:r>
            <w:r>
              <w:t>opdracht</w:t>
            </w:r>
          </w:p>
        </w:tc>
        <w:tc>
          <w:tcPr>
            <w:tcW w:w="4342" w:type="dxa"/>
          </w:tcPr>
          <w:p w14:paraId="26F7A48B" w14:textId="77777777" w:rsidR="003A6C30" w:rsidRPr="008772A0" w:rsidRDefault="003A6C30" w:rsidP="00D1479A">
            <w:pPr>
              <w:rPr>
                <w:color w:val="783293" w:themeColor="text2"/>
              </w:rPr>
            </w:pPr>
          </w:p>
        </w:tc>
      </w:tr>
      <w:tr w:rsidR="003A6C30" w:rsidRPr="008772A0" w14:paraId="4EC29426" w14:textId="77777777" w:rsidTr="00D1479A">
        <w:tc>
          <w:tcPr>
            <w:tcW w:w="4146" w:type="dxa"/>
          </w:tcPr>
          <w:p w14:paraId="3A2D0E47" w14:textId="77777777" w:rsidR="003A6C30" w:rsidRPr="008772A0" w:rsidRDefault="003A6C30" w:rsidP="00D1479A">
            <w:r w:rsidRPr="008772A0">
              <w:t>Naam contactpersoon</w:t>
            </w:r>
          </w:p>
        </w:tc>
        <w:tc>
          <w:tcPr>
            <w:tcW w:w="4342" w:type="dxa"/>
          </w:tcPr>
          <w:p w14:paraId="6D897E63" w14:textId="77777777" w:rsidR="003A6C30" w:rsidRPr="008772A0" w:rsidRDefault="003A6C30" w:rsidP="00D1479A"/>
        </w:tc>
      </w:tr>
      <w:tr w:rsidR="003A6C30" w:rsidRPr="008772A0" w14:paraId="44875ABE" w14:textId="77777777" w:rsidTr="00D1479A">
        <w:tc>
          <w:tcPr>
            <w:tcW w:w="4146" w:type="dxa"/>
          </w:tcPr>
          <w:p w14:paraId="19BA5D22" w14:textId="77777777" w:rsidR="003A6C30" w:rsidRPr="008772A0" w:rsidRDefault="003A6C30" w:rsidP="00D1479A">
            <w:r w:rsidRPr="008772A0">
              <w:t>E-mailadres contactpersoon</w:t>
            </w:r>
          </w:p>
        </w:tc>
        <w:tc>
          <w:tcPr>
            <w:tcW w:w="4342" w:type="dxa"/>
          </w:tcPr>
          <w:p w14:paraId="1D93A756" w14:textId="77777777" w:rsidR="003A6C30" w:rsidRPr="008772A0" w:rsidRDefault="003A6C30" w:rsidP="00D1479A"/>
        </w:tc>
      </w:tr>
      <w:tr w:rsidR="003A6C30" w:rsidRPr="008772A0" w14:paraId="7061E7EA" w14:textId="77777777" w:rsidTr="00D1479A">
        <w:tc>
          <w:tcPr>
            <w:tcW w:w="4146" w:type="dxa"/>
            <w:tcBorders>
              <w:bottom w:val="single" w:sz="4" w:space="0" w:color="auto"/>
            </w:tcBorders>
          </w:tcPr>
          <w:p w14:paraId="17B11653" w14:textId="77777777" w:rsidR="003A6C30" w:rsidRPr="008772A0" w:rsidRDefault="003A6C30" w:rsidP="00D1479A">
            <w:r>
              <w:t xml:space="preserve">Telefoonnummer contactpersoon </w:t>
            </w:r>
          </w:p>
        </w:tc>
        <w:tc>
          <w:tcPr>
            <w:tcW w:w="4342" w:type="dxa"/>
            <w:tcBorders>
              <w:bottom w:val="single" w:sz="4" w:space="0" w:color="auto"/>
            </w:tcBorders>
          </w:tcPr>
          <w:p w14:paraId="7FB225D2" w14:textId="77777777" w:rsidR="003A6C30" w:rsidRPr="008772A0" w:rsidRDefault="003A6C30" w:rsidP="00D1479A">
            <w:pPr>
              <w:rPr>
                <w:color w:val="783293" w:themeColor="text2"/>
              </w:rPr>
            </w:pPr>
          </w:p>
        </w:tc>
      </w:tr>
    </w:tbl>
    <w:p w14:paraId="770AFB4F" w14:textId="77777777" w:rsidR="003A6C30" w:rsidRDefault="003A6C30" w:rsidP="003A6C30">
      <w:pPr>
        <w:pStyle w:val="Geenafstand"/>
        <w:rPr>
          <w:b/>
          <w:bCs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74"/>
        <w:gridCol w:w="4414"/>
      </w:tblGrid>
      <w:tr w:rsidR="003A6C30" w:rsidRPr="008772A0" w14:paraId="78A85A87" w14:textId="77777777" w:rsidTr="00D1479A">
        <w:tc>
          <w:tcPr>
            <w:tcW w:w="8488" w:type="dxa"/>
            <w:gridSpan w:val="2"/>
          </w:tcPr>
          <w:p w14:paraId="7B57F6EA" w14:textId="77777777" w:rsidR="003A6C30" w:rsidRPr="00603493" w:rsidRDefault="003A6C30" w:rsidP="00D1479A">
            <w:pPr>
              <w:rPr>
                <w:b/>
                <w:bCs/>
              </w:rPr>
            </w:pPr>
            <w:r w:rsidRPr="00603493">
              <w:rPr>
                <w:b/>
                <w:bCs/>
                <w:color w:val="783293" w:themeColor="text2"/>
              </w:rPr>
              <w:t xml:space="preserve">Gegevens referentieopdracht </w:t>
            </w:r>
          </w:p>
        </w:tc>
      </w:tr>
      <w:tr w:rsidR="003A6C30" w:rsidRPr="008772A0" w14:paraId="59DE6987" w14:textId="77777777" w:rsidTr="00D1479A">
        <w:tc>
          <w:tcPr>
            <w:tcW w:w="4074" w:type="dxa"/>
          </w:tcPr>
          <w:p w14:paraId="6DA5E00E" w14:textId="77777777" w:rsidR="003A6C30" w:rsidRPr="008772A0" w:rsidRDefault="003A6C30" w:rsidP="00D1479A">
            <w:r w:rsidRPr="008772A0">
              <w:t>Datum</w:t>
            </w:r>
            <w:r>
              <w:t xml:space="preserve"> uitvoering van de opdracht</w:t>
            </w:r>
          </w:p>
        </w:tc>
        <w:tc>
          <w:tcPr>
            <w:tcW w:w="4414" w:type="dxa"/>
          </w:tcPr>
          <w:p w14:paraId="0F917266" w14:textId="77777777" w:rsidR="003A6C30" w:rsidRPr="008772A0" w:rsidRDefault="003A6C30" w:rsidP="00D1479A"/>
        </w:tc>
      </w:tr>
      <w:tr w:rsidR="003A6C30" w:rsidRPr="008772A0" w14:paraId="24465152" w14:textId="77777777" w:rsidTr="00D1479A">
        <w:trPr>
          <w:trHeight w:val="1169"/>
        </w:trPr>
        <w:tc>
          <w:tcPr>
            <w:tcW w:w="4074" w:type="dxa"/>
          </w:tcPr>
          <w:p w14:paraId="44833BE8" w14:textId="184F7F1A" w:rsidR="003A6C30" w:rsidRPr="008772A0" w:rsidRDefault="003A6C30" w:rsidP="00D1479A">
            <w:r w:rsidRPr="008772A0">
              <w:t xml:space="preserve">Beschrijving van </w:t>
            </w:r>
            <w:r>
              <w:t>de referentieopdracht</w:t>
            </w:r>
            <w:r w:rsidRPr="008772A0">
              <w:t>*</w:t>
            </w:r>
            <w:r>
              <w:br/>
            </w:r>
            <w:r w:rsidR="00CF1AD8">
              <w:rPr>
                <w:i/>
                <w:iCs/>
                <w:sz w:val="20"/>
                <w:szCs w:val="22"/>
              </w:rPr>
              <w:t>L</w:t>
            </w:r>
            <w:r w:rsidRPr="00C97A24">
              <w:rPr>
                <w:i/>
                <w:iCs/>
                <w:sz w:val="20"/>
                <w:szCs w:val="22"/>
              </w:rPr>
              <w:t>icht toe in hoeverre u volledig of gedeeltelijk voldoet aan de gestelde kerncompetentie.</w:t>
            </w:r>
          </w:p>
        </w:tc>
        <w:tc>
          <w:tcPr>
            <w:tcW w:w="4414" w:type="dxa"/>
          </w:tcPr>
          <w:p w14:paraId="799E0147" w14:textId="77777777" w:rsidR="003A6C30" w:rsidRDefault="003A6C30" w:rsidP="00D1479A"/>
          <w:p w14:paraId="3DA4045E" w14:textId="77777777" w:rsidR="003A6C30" w:rsidRDefault="003A6C30" w:rsidP="00D1479A"/>
          <w:p w14:paraId="5848627D" w14:textId="77777777" w:rsidR="003A6C30" w:rsidRDefault="003A6C30" w:rsidP="00D1479A"/>
          <w:p w14:paraId="6BF7352B" w14:textId="77777777" w:rsidR="003A6C30" w:rsidRDefault="003A6C30" w:rsidP="00D1479A"/>
          <w:p w14:paraId="05BF91B6" w14:textId="77777777" w:rsidR="003A6C30" w:rsidRDefault="003A6C30" w:rsidP="00D1479A"/>
          <w:p w14:paraId="21459390" w14:textId="77777777" w:rsidR="003A6C30" w:rsidRDefault="003A6C30" w:rsidP="00D1479A"/>
          <w:p w14:paraId="053AC7BE" w14:textId="77777777" w:rsidR="003A6C30" w:rsidRDefault="003A6C30" w:rsidP="00D1479A"/>
          <w:p w14:paraId="3B0D81FD" w14:textId="77777777" w:rsidR="003A6C30" w:rsidRDefault="003A6C30" w:rsidP="00D1479A"/>
          <w:p w14:paraId="1040A912" w14:textId="77777777" w:rsidR="003A6C30" w:rsidRDefault="003A6C30" w:rsidP="00D1479A"/>
          <w:p w14:paraId="1BA2C912" w14:textId="77777777" w:rsidR="003A6C30" w:rsidRDefault="003A6C30" w:rsidP="00D1479A"/>
          <w:p w14:paraId="4F086D7D" w14:textId="77777777" w:rsidR="003A6C30" w:rsidRDefault="003A6C30" w:rsidP="00D1479A"/>
          <w:p w14:paraId="115D25DC" w14:textId="77777777" w:rsidR="003A6C30" w:rsidRDefault="003A6C30" w:rsidP="00D1479A"/>
          <w:p w14:paraId="3D822D68" w14:textId="77777777" w:rsidR="003A6C30" w:rsidRDefault="003A6C30" w:rsidP="00D1479A"/>
          <w:p w14:paraId="6027F8FF" w14:textId="77777777" w:rsidR="00D4646D" w:rsidRDefault="00D4646D" w:rsidP="00D1479A"/>
          <w:p w14:paraId="4614C95F" w14:textId="77777777" w:rsidR="003A6C30" w:rsidRDefault="003A6C30" w:rsidP="00D1479A"/>
          <w:p w14:paraId="267E0C24" w14:textId="77777777" w:rsidR="003A6C30" w:rsidRDefault="003A6C30" w:rsidP="00D1479A"/>
          <w:p w14:paraId="4CA4979F" w14:textId="77777777" w:rsidR="003A6C30" w:rsidRDefault="003A6C30" w:rsidP="00D1479A"/>
          <w:p w14:paraId="615980BB" w14:textId="77777777" w:rsidR="003A6C30" w:rsidRDefault="003A6C30" w:rsidP="00D1479A"/>
          <w:p w14:paraId="41AC7B32" w14:textId="77777777" w:rsidR="003A6C30" w:rsidRDefault="003A6C30" w:rsidP="00D1479A"/>
          <w:p w14:paraId="10FF1145" w14:textId="77777777" w:rsidR="003A6C30" w:rsidRPr="008772A0" w:rsidRDefault="003A6C30" w:rsidP="00D1479A"/>
        </w:tc>
      </w:tr>
      <w:tr w:rsidR="003A6C30" w:rsidRPr="008772A0" w14:paraId="210DAF12" w14:textId="77777777" w:rsidTr="00D4646D">
        <w:tc>
          <w:tcPr>
            <w:tcW w:w="4074" w:type="dxa"/>
            <w:tcBorders>
              <w:bottom w:val="single" w:sz="4" w:space="0" w:color="auto"/>
            </w:tcBorders>
          </w:tcPr>
          <w:p w14:paraId="38AA74AE" w14:textId="77777777" w:rsidR="003A6C30" w:rsidRPr="008772A0" w:rsidRDefault="003A6C30" w:rsidP="00D1479A">
            <w:r w:rsidRPr="008772A0">
              <w:t>Beroept u zich op de ervaring van een onderaannemer?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7E4B1265" w14:textId="77777777" w:rsidR="003A6C30" w:rsidRPr="008772A0" w:rsidRDefault="00D4646D" w:rsidP="00D1479A">
            <w:sdt>
              <w:sdtPr>
                <w:id w:val="935631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6C30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6C30" w:rsidRPr="008772A0">
              <w:t xml:space="preserve"> JA   </w:t>
            </w:r>
            <w:sdt>
              <w:sdtPr>
                <w:id w:val="-1862266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A6C30" w:rsidRPr="008772A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A6C30" w:rsidRPr="008772A0">
              <w:t xml:space="preserve"> NEE</w:t>
            </w:r>
          </w:p>
        </w:tc>
      </w:tr>
      <w:tr w:rsidR="003A6C30" w:rsidRPr="008772A0" w14:paraId="46E899F4" w14:textId="77777777" w:rsidTr="00D4646D">
        <w:tc>
          <w:tcPr>
            <w:tcW w:w="4074" w:type="dxa"/>
            <w:tcBorders>
              <w:bottom w:val="single" w:sz="4" w:space="0" w:color="auto"/>
            </w:tcBorders>
          </w:tcPr>
          <w:p w14:paraId="2501FB1D" w14:textId="77777777" w:rsidR="003A6C30" w:rsidRPr="008772A0" w:rsidRDefault="003A6C30" w:rsidP="00D1479A">
            <w:r>
              <w:t xml:space="preserve">Indien u op vorige vraag ja heeft geantwoord, geef duidelijk aan welk deel van de opdracht is uitgevoerd door de onderaannemer. 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580B5C81" w14:textId="77777777" w:rsidR="003A6C30" w:rsidRDefault="003A6C30" w:rsidP="00D1479A"/>
        </w:tc>
      </w:tr>
    </w:tbl>
    <w:p w14:paraId="312955BC" w14:textId="77777777" w:rsidR="00D4646D" w:rsidRDefault="00D4646D">
      <w:pPr>
        <w:spacing w:line="240" w:lineRule="auto"/>
        <w:rPr>
          <w:rStyle w:val="normaltextrun"/>
          <w:rFonts w:ascii="Calibri" w:hAnsi="Calibri" w:cs="Calibri"/>
          <w:i/>
          <w:iCs/>
          <w:color w:val="000000"/>
          <w:kern w:val="2"/>
          <w:sz w:val="20"/>
          <w:szCs w:val="20"/>
          <w:shd w:val="clear" w:color="auto" w:fill="FFFFFF"/>
          <w14:ligatures w14:val="standardContextual"/>
        </w:rPr>
      </w:pPr>
      <w:r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br w:type="page"/>
      </w:r>
    </w:p>
    <w:p w14:paraId="61F9A00E" w14:textId="77777777" w:rsidR="00D4646D" w:rsidRDefault="00D4646D" w:rsidP="000B5307">
      <w:pPr>
        <w:pStyle w:val="Geenafstand"/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74"/>
        <w:gridCol w:w="4414"/>
      </w:tblGrid>
      <w:tr w:rsidR="00D4646D" w:rsidRPr="008772A0" w14:paraId="40CB32B5" w14:textId="77777777" w:rsidTr="00B64485">
        <w:tc>
          <w:tcPr>
            <w:tcW w:w="8488" w:type="dxa"/>
            <w:gridSpan w:val="2"/>
            <w:tcBorders>
              <w:top w:val="single" w:sz="4" w:space="0" w:color="auto"/>
            </w:tcBorders>
          </w:tcPr>
          <w:p w14:paraId="407E1A7E" w14:textId="77777777" w:rsidR="00D4646D" w:rsidRPr="008772A0" w:rsidRDefault="00D4646D" w:rsidP="00B64485">
            <w:pPr>
              <w:rPr>
                <w:color w:val="C00000"/>
              </w:rPr>
            </w:pPr>
            <w:r w:rsidRPr="00603493">
              <w:rPr>
                <w:b/>
                <w:bCs/>
                <w:color w:val="783293" w:themeColor="text2"/>
              </w:rPr>
              <w:t>Onderaannemer (alleen invullen indien van toepassing)</w:t>
            </w:r>
            <w:r w:rsidRPr="008772A0">
              <w:rPr>
                <w:color w:val="C00000"/>
              </w:rPr>
              <w:t xml:space="preserve"> </w:t>
            </w:r>
          </w:p>
        </w:tc>
      </w:tr>
      <w:tr w:rsidR="00D4646D" w:rsidRPr="008772A0" w14:paraId="14CE1715" w14:textId="77777777" w:rsidTr="00B64485">
        <w:tc>
          <w:tcPr>
            <w:tcW w:w="4074" w:type="dxa"/>
            <w:tcBorders>
              <w:bottom w:val="single" w:sz="4" w:space="0" w:color="auto"/>
            </w:tcBorders>
          </w:tcPr>
          <w:p w14:paraId="4E6528EA" w14:textId="77777777" w:rsidR="00D4646D" w:rsidRPr="008772A0" w:rsidRDefault="00D4646D" w:rsidP="00B64485">
            <w:r w:rsidRPr="008772A0">
              <w:t>NAW onderaannemer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19DF66B6" w14:textId="77777777" w:rsidR="00D4646D" w:rsidRPr="008772A0" w:rsidRDefault="00D4646D" w:rsidP="00B64485">
            <w:r>
              <w:rPr>
                <w:color w:val="783293" w:themeColor="text2"/>
              </w:rPr>
              <w:t>&lt;</w:t>
            </w:r>
            <w:r w:rsidRPr="008772A0">
              <w:rPr>
                <w:color w:val="783293" w:themeColor="text2"/>
              </w:rPr>
              <w:t>naam onderaannemer&gt;</w:t>
            </w:r>
          </w:p>
          <w:p w14:paraId="2A741575" w14:textId="77777777" w:rsidR="00D4646D" w:rsidRPr="008772A0" w:rsidRDefault="00D4646D" w:rsidP="00B64485">
            <w:pPr>
              <w:rPr>
                <w:color w:val="783293" w:themeColor="text2"/>
              </w:rPr>
            </w:pPr>
            <w:r w:rsidRPr="008772A0">
              <w:rPr>
                <w:color w:val="783293" w:themeColor="text2"/>
              </w:rPr>
              <w:t>&lt;adres onderaannemer&gt;</w:t>
            </w:r>
          </w:p>
          <w:p w14:paraId="4267EBF7" w14:textId="77777777" w:rsidR="00D4646D" w:rsidRPr="008772A0" w:rsidRDefault="00D4646D" w:rsidP="00B64485">
            <w:r w:rsidRPr="008772A0">
              <w:rPr>
                <w:color w:val="783293" w:themeColor="text2"/>
              </w:rPr>
              <w:t>&lt;woonplaats onderaannemer&gt;</w:t>
            </w:r>
          </w:p>
          <w:p w14:paraId="27D440FE" w14:textId="77777777" w:rsidR="00D4646D" w:rsidRPr="008772A0" w:rsidRDefault="00D4646D" w:rsidP="00B64485"/>
        </w:tc>
      </w:tr>
    </w:tbl>
    <w:p w14:paraId="41584D0E" w14:textId="77777777" w:rsidR="00D4646D" w:rsidRDefault="00D4646D" w:rsidP="00D4646D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  <w:r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*kopieer bovenstaande invul format voor onderaannemer indien u gebruik maakte van meerdere onderaannemers binnen de referentieopdracht.  </w:t>
      </w:r>
    </w:p>
    <w:p w14:paraId="00536F51" w14:textId="2B75D1AD" w:rsidR="003A6C30" w:rsidRDefault="003A6C30" w:rsidP="000B5307">
      <w:pPr>
        <w:pStyle w:val="Geenafstand"/>
        <w:rPr>
          <w:b/>
          <w:bCs/>
          <w:color w:val="783293" w:themeColor="text2"/>
          <w:kern w:val="0"/>
          <w:sz w:val="21"/>
          <w:szCs w:val="24"/>
          <w14:ligatures w14:val="none"/>
        </w:rPr>
      </w:pPr>
      <w:r>
        <w:rPr>
          <w:rStyle w:val="normaltextrun"/>
          <w:rFonts w:ascii="Calibri" w:hAnsi="Calibri" w:cs="Calibri"/>
          <w:i/>
          <w:iCs/>
          <w:color w:val="000000"/>
          <w:sz w:val="20"/>
          <w:szCs w:val="20"/>
          <w:shd w:val="clear" w:color="auto" w:fill="FFFFFF"/>
        </w:rPr>
        <w:t xml:space="preserve"> </w:t>
      </w:r>
    </w:p>
    <w:sectPr w:rsidR="003A6C30" w:rsidSect="00D4646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701" w:right="1701" w:bottom="1701" w:left="1701" w:header="567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15389" w14:textId="77777777" w:rsidR="008D2C75" w:rsidRDefault="008D2C75" w:rsidP="00667661">
      <w:pPr>
        <w:spacing w:line="240" w:lineRule="auto"/>
      </w:pPr>
      <w:r>
        <w:separator/>
      </w:r>
    </w:p>
  </w:endnote>
  <w:endnote w:type="continuationSeparator" w:id="0">
    <w:p w14:paraId="5665E6E8" w14:textId="77777777" w:rsidR="008D2C75" w:rsidRDefault="008D2C75" w:rsidP="00667661">
      <w:pPr>
        <w:spacing w:line="240" w:lineRule="auto"/>
      </w:pPr>
      <w:r>
        <w:continuationSeparator/>
      </w:r>
    </w:p>
  </w:endnote>
  <w:endnote w:type="continuationNotice" w:id="1">
    <w:p w14:paraId="36F21AD3" w14:textId="77777777" w:rsidR="008D2C75" w:rsidRDefault="008D2C7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Calibri (Hoofdtekst)">
    <w:altName w:val="Calibri"/>
    <w:charset w:val="00"/>
    <w:family w:val="roman"/>
    <w:pitch w:val="default"/>
  </w:font>
  <w:font w:name="Times New Roman (Koppen CS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 (Hoofdtekst CS)">
    <w:altName w:val="Times New Roman"/>
    <w:charset w:val="00"/>
    <w:family w:val="roman"/>
    <w:pitch w:val="variable"/>
    <w:sig w:usb0="E0002AFF" w:usb1="C0007841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-1094865601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50163E5E" w14:textId="034A95BB" w:rsidR="00584C5E" w:rsidRDefault="00584C5E" w:rsidP="001E1698">
        <w:pPr>
          <w:pStyle w:val="Voettekst"/>
          <w:framePr w:wrap="none" w:vAnchor="text" w:hAnchor="margin" w:xAlign="center" w:y="1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end"/>
        </w:r>
      </w:p>
    </w:sdtContent>
  </w:sdt>
  <w:p w14:paraId="3DF7376E" w14:textId="77777777" w:rsidR="00584C5E" w:rsidRDefault="00584C5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894244086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1705366206"/>
          <w:docPartObj>
            <w:docPartGallery w:val="Page Numbers (Top of Page)"/>
            <w:docPartUnique/>
          </w:docPartObj>
        </w:sdtPr>
        <w:sdtContent>
          <w:p w14:paraId="1681A6C7" w14:textId="77777777" w:rsidR="00D4646D" w:rsidRPr="00D4646D" w:rsidRDefault="00D4646D" w:rsidP="00D4646D">
            <w:pPr>
              <w:pStyle w:val="Voettekst"/>
              <w:jc w:val="right"/>
              <w:rPr>
                <w:sz w:val="20"/>
                <w:szCs w:val="20"/>
              </w:rPr>
            </w:pPr>
            <w:r w:rsidRPr="00D4646D">
              <w:rPr>
                <w:sz w:val="20"/>
                <w:szCs w:val="20"/>
              </w:rPr>
              <w:t xml:space="preserve">Pagina </w:t>
            </w:r>
            <w:r w:rsidRPr="00D4646D">
              <w:rPr>
                <w:b/>
                <w:bCs/>
                <w:sz w:val="20"/>
                <w:szCs w:val="20"/>
              </w:rPr>
              <w:fldChar w:fldCharType="begin"/>
            </w:r>
            <w:r w:rsidRPr="00D4646D">
              <w:rPr>
                <w:b/>
                <w:bCs/>
                <w:sz w:val="20"/>
                <w:szCs w:val="20"/>
              </w:rPr>
              <w:instrText>PAGE</w:instrText>
            </w:r>
            <w:r w:rsidRPr="00D4646D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D4646D">
              <w:rPr>
                <w:b/>
                <w:bCs/>
                <w:sz w:val="20"/>
                <w:szCs w:val="20"/>
              </w:rPr>
              <w:fldChar w:fldCharType="end"/>
            </w:r>
            <w:r w:rsidRPr="00D4646D">
              <w:rPr>
                <w:sz w:val="20"/>
                <w:szCs w:val="20"/>
              </w:rPr>
              <w:t xml:space="preserve"> van </w:t>
            </w:r>
            <w:r w:rsidRPr="00D4646D">
              <w:rPr>
                <w:b/>
                <w:bCs/>
                <w:sz w:val="20"/>
                <w:szCs w:val="20"/>
              </w:rPr>
              <w:fldChar w:fldCharType="begin"/>
            </w:r>
            <w:r w:rsidRPr="00D4646D">
              <w:rPr>
                <w:b/>
                <w:bCs/>
                <w:sz w:val="20"/>
                <w:szCs w:val="20"/>
              </w:rPr>
              <w:instrText>NUMPAGES</w:instrText>
            </w:r>
            <w:r w:rsidRPr="00D4646D"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D4646D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53CAE7CA" w14:textId="77777777" w:rsidR="00584C5E" w:rsidRPr="00D4646D" w:rsidRDefault="00584C5E" w:rsidP="00D4646D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349677833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4975FD8" w14:textId="03247215" w:rsidR="00D4646D" w:rsidRPr="00D4646D" w:rsidRDefault="00D4646D">
            <w:pPr>
              <w:pStyle w:val="Voettekst"/>
              <w:jc w:val="right"/>
              <w:rPr>
                <w:sz w:val="20"/>
                <w:szCs w:val="20"/>
              </w:rPr>
            </w:pPr>
            <w:r w:rsidRPr="00D4646D">
              <w:rPr>
                <w:sz w:val="20"/>
                <w:szCs w:val="20"/>
              </w:rPr>
              <w:t xml:space="preserve">Pagina </w:t>
            </w:r>
            <w:r w:rsidRPr="00D4646D">
              <w:rPr>
                <w:b/>
                <w:bCs/>
                <w:sz w:val="20"/>
                <w:szCs w:val="20"/>
              </w:rPr>
              <w:fldChar w:fldCharType="begin"/>
            </w:r>
            <w:r w:rsidRPr="00D4646D">
              <w:rPr>
                <w:b/>
                <w:bCs/>
                <w:sz w:val="20"/>
                <w:szCs w:val="20"/>
              </w:rPr>
              <w:instrText>PAGE</w:instrText>
            </w:r>
            <w:r w:rsidRPr="00D4646D">
              <w:rPr>
                <w:b/>
                <w:bCs/>
                <w:sz w:val="20"/>
                <w:szCs w:val="20"/>
              </w:rPr>
              <w:fldChar w:fldCharType="separate"/>
            </w:r>
            <w:r w:rsidRPr="00D4646D">
              <w:rPr>
                <w:b/>
                <w:bCs/>
                <w:sz w:val="20"/>
                <w:szCs w:val="20"/>
              </w:rPr>
              <w:t>2</w:t>
            </w:r>
            <w:r w:rsidRPr="00D4646D">
              <w:rPr>
                <w:b/>
                <w:bCs/>
                <w:sz w:val="20"/>
                <w:szCs w:val="20"/>
              </w:rPr>
              <w:fldChar w:fldCharType="end"/>
            </w:r>
            <w:r w:rsidRPr="00D4646D">
              <w:rPr>
                <w:sz w:val="20"/>
                <w:szCs w:val="20"/>
              </w:rPr>
              <w:t xml:space="preserve"> van </w:t>
            </w:r>
            <w:r w:rsidRPr="00D4646D">
              <w:rPr>
                <w:b/>
                <w:bCs/>
                <w:sz w:val="20"/>
                <w:szCs w:val="20"/>
              </w:rPr>
              <w:fldChar w:fldCharType="begin"/>
            </w:r>
            <w:r w:rsidRPr="00D4646D">
              <w:rPr>
                <w:b/>
                <w:bCs/>
                <w:sz w:val="20"/>
                <w:szCs w:val="20"/>
              </w:rPr>
              <w:instrText>NUMPAGES</w:instrText>
            </w:r>
            <w:r w:rsidRPr="00D4646D">
              <w:rPr>
                <w:b/>
                <w:bCs/>
                <w:sz w:val="20"/>
                <w:szCs w:val="20"/>
              </w:rPr>
              <w:fldChar w:fldCharType="separate"/>
            </w:r>
            <w:r w:rsidRPr="00D4646D">
              <w:rPr>
                <w:b/>
                <w:bCs/>
                <w:sz w:val="20"/>
                <w:szCs w:val="20"/>
              </w:rPr>
              <w:t>2</w:t>
            </w:r>
            <w:r w:rsidRPr="00D4646D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6A028DA3" w14:textId="77777777" w:rsidR="00D4646D" w:rsidRDefault="00D4646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C3492" w14:textId="77777777" w:rsidR="008D2C75" w:rsidRDefault="008D2C75" w:rsidP="005B4E7D">
      <w:pPr>
        <w:pStyle w:val="VoetnootScheidingslijn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</w:footnote>
  <w:footnote w:type="continuationSeparator" w:id="0">
    <w:p w14:paraId="3705F275" w14:textId="77777777" w:rsidR="008D2C75" w:rsidRDefault="008D2C75" w:rsidP="00667661">
      <w:pPr>
        <w:spacing w:line="240" w:lineRule="auto"/>
      </w:pPr>
      <w:r>
        <w:continuationSeparator/>
      </w:r>
    </w:p>
  </w:footnote>
  <w:footnote w:type="continuationNotice" w:id="1">
    <w:p w14:paraId="1D97370C" w14:textId="77777777" w:rsidR="008D2C75" w:rsidRDefault="008D2C7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18811" w14:textId="7F7E5F42" w:rsidR="00A00CB9" w:rsidRPr="00D4646D" w:rsidRDefault="00D4646D" w:rsidP="00D4646D">
    <w:pPr>
      <w:pStyle w:val="Koptekst"/>
      <w:jc w:val="right"/>
      <w:rPr>
        <w:b/>
        <w:bCs/>
      </w:rPr>
    </w:pPr>
    <w:r>
      <w:rPr>
        <w:noProof/>
        <w:lang w:eastAsia="nl-NL"/>
      </w:rPr>
      <w:drawing>
        <wp:inline distT="0" distB="0" distL="0" distR="0" wp14:anchorId="2E195400" wp14:editId="1CB84291">
          <wp:extent cx="2270084" cy="890466"/>
          <wp:effectExtent l="0" t="0" r="0" b="5080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IOJZ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1117" cy="8987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Afbeelding 364316341" o:spid="_x0000_i1487" type="#_x0000_t75" style="width:91.35pt;height:118.75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31C83696"/>
    <w:lvl w:ilvl="0">
      <w:start w:val="1"/>
      <w:numFmt w:val="decimal"/>
      <w:pStyle w:val="Lijstnummering5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1" w15:restartNumberingAfterBreak="0">
    <w:nsid w:val="FFFFFF7D"/>
    <w:multiLevelType w:val="singleLevel"/>
    <w:tmpl w:val="F2D44552"/>
    <w:lvl w:ilvl="0">
      <w:start w:val="1"/>
      <w:numFmt w:val="decimal"/>
      <w:pStyle w:val="Lijstnummering4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2" w15:restartNumberingAfterBreak="0">
    <w:nsid w:val="FFFFFF7E"/>
    <w:multiLevelType w:val="singleLevel"/>
    <w:tmpl w:val="3EB28A50"/>
    <w:lvl w:ilvl="0">
      <w:start w:val="1"/>
      <w:numFmt w:val="decimal"/>
      <w:pStyle w:val="Lijstnummering3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3" w15:restartNumberingAfterBreak="0">
    <w:nsid w:val="FFFFFF7F"/>
    <w:multiLevelType w:val="singleLevel"/>
    <w:tmpl w:val="2AAECE5E"/>
    <w:lvl w:ilvl="0">
      <w:start w:val="1"/>
      <w:numFmt w:val="decimal"/>
      <w:pStyle w:val="Lijstnummering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D0CA7120"/>
    <w:lvl w:ilvl="0">
      <w:start w:val="1"/>
      <w:numFmt w:val="bullet"/>
      <w:pStyle w:val="Lijstopsomteken5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11819BA"/>
    <w:lvl w:ilvl="0">
      <w:start w:val="1"/>
      <w:numFmt w:val="bullet"/>
      <w:pStyle w:val="Lijstopsomteken4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AA04CFC"/>
    <w:lvl w:ilvl="0">
      <w:start w:val="1"/>
      <w:numFmt w:val="bullet"/>
      <w:pStyle w:val="Lijstopsomteken3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6EAE1E2"/>
    <w:lvl w:ilvl="0">
      <w:start w:val="1"/>
      <w:numFmt w:val="bullet"/>
      <w:pStyle w:val="Lijstopsomteken2"/>
      <w:lvlText w:val=""/>
      <w:lvlJc w:val="left"/>
      <w:pPr>
        <w:tabs>
          <w:tab w:val="num" w:pos="425"/>
        </w:tabs>
        <w:ind w:left="425" w:hanging="283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346479C"/>
    <w:lvl w:ilvl="0">
      <w:start w:val="1"/>
      <w:numFmt w:val="decimal"/>
      <w:pStyle w:val="Lijstnummering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23A9BDA"/>
    <w:lvl w:ilvl="0">
      <w:start w:val="1"/>
      <w:numFmt w:val="bullet"/>
      <w:pStyle w:val="Lijstopsomteken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10" w15:restartNumberingAfterBreak="0">
    <w:nsid w:val="01D02E76"/>
    <w:multiLevelType w:val="hybridMultilevel"/>
    <w:tmpl w:val="37B45352"/>
    <w:lvl w:ilvl="0" w:tplc="0FC8B93E">
      <w:start w:val="1"/>
      <w:numFmt w:val="bullet"/>
      <w:pStyle w:val="OpsommingN2Streep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CE0954"/>
    <w:multiLevelType w:val="hybridMultilevel"/>
    <w:tmpl w:val="C9D81390"/>
    <w:lvl w:ilvl="0" w:tplc="C78E163E">
      <w:start w:val="1"/>
      <w:numFmt w:val="bullet"/>
      <w:pStyle w:val="OpsommingN1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044FE2"/>
    <w:multiLevelType w:val="hybridMultilevel"/>
    <w:tmpl w:val="9B48C50E"/>
    <w:lvl w:ilvl="0" w:tplc="7778BC8E">
      <w:start w:val="14"/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286F18"/>
    <w:multiLevelType w:val="hybridMultilevel"/>
    <w:tmpl w:val="6C906250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9210A"/>
    <w:multiLevelType w:val="hybridMultilevel"/>
    <w:tmpl w:val="6E4611B2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FF6503"/>
    <w:multiLevelType w:val="multilevel"/>
    <w:tmpl w:val="30F22636"/>
    <w:lvl w:ilvl="0">
      <w:start w:val="1"/>
      <w:numFmt w:val="decimal"/>
      <w:pStyle w:val="Kop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3969"/>
        </w:tabs>
        <w:ind w:left="3969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BB92262"/>
    <w:multiLevelType w:val="hybridMultilevel"/>
    <w:tmpl w:val="A598582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39125E"/>
    <w:multiLevelType w:val="hybridMultilevel"/>
    <w:tmpl w:val="C898E990"/>
    <w:lvl w:ilvl="0" w:tplc="983CD980">
      <w:start w:val="1"/>
      <w:numFmt w:val="lowerLetter"/>
      <w:pStyle w:val="NummeringN2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BD2B26"/>
    <w:multiLevelType w:val="hybridMultilevel"/>
    <w:tmpl w:val="F650108E"/>
    <w:lvl w:ilvl="0" w:tplc="7778BC8E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EA5C8B"/>
    <w:multiLevelType w:val="hybridMultilevel"/>
    <w:tmpl w:val="E980565E"/>
    <w:lvl w:ilvl="0" w:tplc="32CABB2A">
      <w:start w:val="1"/>
      <w:numFmt w:val="decimal"/>
      <w:pStyle w:val="NummeringN1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520B4E"/>
    <w:multiLevelType w:val="hybridMultilevel"/>
    <w:tmpl w:val="C7C08986"/>
    <w:lvl w:ilvl="0" w:tplc="A28E999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541BB7"/>
    <w:multiLevelType w:val="hybridMultilevel"/>
    <w:tmpl w:val="E980663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5450015">
    <w:abstractNumId w:val="0"/>
  </w:num>
  <w:num w:numId="2" w16cid:durableId="281695681">
    <w:abstractNumId w:val="1"/>
  </w:num>
  <w:num w:numId="3" w16cid:durableId="361783492">
    <w:abstractNumId w:val="2"/>
  </w:num>
  <w:num w:numId="4" w16cid:durableId="1683243614">
    <w:abstractNumId w:val="3"/>
  </w:num>
  <w:num w:numId="5" w16cid:durableId="599293905">
    <w:abstractNumId w:val="8"/>
  </w:num>
  <w:num w:numId="6" w16cid:durableId="1094788637">
    <w:abstractNumId w:val="4"/>
  </w:num>
  <w:num w:numId="7" w16cid:durableId="282462613">
    <w:abstractNumId w:val="5"/>
  </w:num>
  <w:num w:numId="8" w16cid:durableId="774592218">
    <w:abstractNumId w:val="6"/>
  </w:num>
  <w:num w:numId="9" w16cid:durableId="310907560">
    <w:abstractNumId w:val="7"/>
  </w:num>
  <w:num w:numId="10" w16cid:durableId="382947100">
    <w:abstractNumId w:val="9"/>
  </w:num>
  <w:num w:numId="11" w16cid:durableId="362900066">
    <w:abstractNumId w:val="10"/>
  </w:num>
  <w:num w:numId="12" w16cid:durableId="212891483">
    <w:abstractNumId w:val="19"/>
  </w:num>
  <w:num w:numId="13" w16cid:durableId="192619252">
    <w:abstractNumId w:val="11"/>
  </w:num>
  <w:num w:numId="14" w16cid:durableId="1863781674">
    <w:abstractNumId w:val="17"/>
  </w:num>
  <w:num w:numId="15" w16cid:durableId="839929001">
    <w:abstractNumId w:val="15"/>
  </w:num>
  <w:num w:numId="16" w16cid:durableId="2022774131">
    <w:abstractNumId w:val="13"/>
  </w:num>
  <w:num w:numId="17" w16cid:durableId="1224482107">
    <w:abstractNumId w:val="14"/>
  </w:num>
  <w:num w:numId="18" w16cid:durableId="518467478">
    <w:abstractNumId w:val="20"/>
  </w:num>
  <w:num w:numId="19" w16cid:durableId="824399051">
    <w:abstractNumId w:val="16"/>
  </w:num>
  <w:num w:numId="20" w16cid:durableId="1362054613">
    <w:abstractNumId w:val="18"/>
  </w:num>
  <w:num w:numId="21" w16cid:durableId="923879935">
    <w:abstractNumId w:val="12"/>
  </w:num>
  <w:num w:numId="22" w16cid:durableId="1869902888">
    <w:abstractNumId w:val="2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FC"/>
    <w:rsid w:val="00001BBF"/>
    <w:rsid w:val="0001020E"/>
    <w:rsid w:val="0001103A"/>
    <w:rsid w:val="00011446"/>
    <w:rsid w:val="00012B14"/>
    <w:rsid w:val="00013B57"/>
    <w:rsid w:val="00017B6E"/>
    <w:rsid w:val="00017CFC"/>
    <w:rsid w:val="00020CFA"/>
    <w:rsid w:val="00021D7D"/>
    <w:rsid w:val="0002584A"/>
    <w:rsid w:val="000267C3"/>
    <w:rsid w:val="00026BFC"/>
    <w:rsid w:val="00030119"/>
    <w:rsid w:val="00036D00"/>
    <w:rsid w:val="000417F8"/>
    <w:rsid w:val="000439A6"/>
    <w:rsid w:val="000526C0"/>
    <w:rsid w:val="0005391B"/>
    <w:rsid w:val="00056AAE"/>
    <w:rsid w:val="00062DF7"/>
    <w:rsid w:val="00063468"/>
    <w:rsid w:val="000661FA"/>
    <w:rsid w:val="0006634B"/>
    <w:rsid w:val="00067F3B"/>
    <w:rsid w:val="000708C7"/>
    <w:rsid w:val="0007148C"/>
    <w:rsid w:val="00085E5A"/>
    <w:rsid w:val="000860CB"/>
    <w:rsid w:val="00091669"/>
    <w:rsid w:val="000922CC"/>
    <w:rsid w:val="00092402"/>
    <w:rsid w:val="00096EEF"/>
    <w:rsid w:val="000A1C72"/>
    <w:rsid w:val="000A49DC"/>
    <w:rsid w:val="000A6A6C"/>
    <w:rsid w:val="000A6F72"/>
    <w:rsid w:val="000A7C35"/>
    <w:rsid w:val="000B0833"/>
    <w:rsid w:val="000B33EC"/>
    <w:rsid w:val="000B4027"/>
    <w:rsid w:val="000B443E"/>
    <w:rsid w:val="000B5307"/>
    <w:rsid w:val="000B57F7"/>
    <w:rsid w:val="000B7B52"/>
    <w:rsid w:val="000C1DAD"/>
    <w:rsid w:val="000C6904"/>
    <w:rsid w:val="000D1064"/>
    <w:rsid w:val="000D2375"/>
    <w:rsid w:val="000D2C23"/>
    <w:rsid w:val="000D4551"/>
    <w:rsid w:val="000E3C9F"/>
    <w:rsid w:val="000E5514"/>
    <w:rsid w:val="000E575E"/>
    <w:rsid w:val="000F1C5A"/>
    <w:rsid w:val="000F2316"/>
    <w:rsid w:val="000F7F9B"/>
    <w:rsid w:val="001000F0"/>
    <w:rsid w:val="001003F2"/>
    <w:rsid w:val="001016FA"/>
    <w:rsid w:val="0010275C"/>
    <w:rsid w:val="00104082"/>
    <w:rsid w:val="0010600C"/>
    <w:rsid w:val="0011053F"/>
    <w:rsid w:val="001107E9"/>
    <w:rsid w:val="00113A0D"/>
    <w:rsid w:val="001171EA"/>
    <w:rsid w:val="00122E9A"/>
    <w:rsid w:val="00125C10"/>
    <w:rsid w:val="00126C19"/>
    <w:rsid w:val="0013089A"/>
    <w:rsid w:val="00132CA2"/>
    <w:rsid w:val="00133AAA"/>
    <w:rsid w:val="00133CB0"/>
    <w:rsid w:val="00133D13"/>
    <w:rsid w:val="00136B68"/>
    <w:rsid w:val="001407BE"/>
    <w:rsid w:val="00150B50"/>
    <w:rsid w:val="001512E4"/>
    <w:rsid w:val="001534CD"/>
    <w:rsid w:val="001536F3"/>
    <w:rsid w:val="00156853"/>
    <w:rsid w:val="00156E8D"/>
    <w:rsid w:val="00160FB0"/>
    <w:rsid w:val="001644D2"/>
    <w:rsid w:val="001656E6"/>
    <w:rsid w:val="001657A6"/>
    <w:rsid w:val="00165BEE"/>
    <w:rsid w:val="00165CB9"/>
    <w:rsid w:val="0016761F"/>
    <w:rsid w:val="00167CDE"/>
    <w:rsid w:val="001738FA"/>
    <w:rsid w:val="00173FF2"/>
    <w:rsid w:val="001760CE"/>
    <w:rsid w:val="00176481"/>
    <w:rsid w:val="00177601"/>
    <w:rsid w:val="00180D16"/>
    <w:rsid w:val="00181DB1"/>
    <w:rsid w:val="00182697"/>
    <w:rsid w:val="00185DFA"/>
    <w:rsid w:val="001919F7"/>
    <w:rsid w:val="001921B7"/>
    <w:rsid w:val="00192E62"/>
    <w:rsid w:val="001933C1"/>
    <w:rsid w:val="00195021"/>
    <w:rsid w:val="00195BE9"/>
    <w:rsid w:val="001A0FB9"/>
    <w:rsid w:val="001A4683"/>
    <w:rsid w:val="001A5AAF"/>
    <w:rsid w:val="001A6853"/>
    <w:rsid w:val="001B2E14"/>
    <w:rsid w:val="001B3097"/>
    <w:rsid w:val="001B32AE"/>
    <w:rsid w:val="001B6E5C"/>
    <w:rsid w:val="001B6F0D"/>
    <w:rsid w:val="001B73E4"/>
    <w:rsid w:val="001C1A63"/>
    <w:rsid w:val="001C3862"/>
    <w:rsid w:val="001C7214"/>
    <w:rsid w:val="001D0B27"/>
    <w:rsid w:val="001D1016"/>
    <w:rsid w:val="001D1128"/>
    <w:rsid w:val="001D1DE9"/>
    <w:rsid w:val="001D4E25"/>
    <w:rsid w:val="001E14FE"/>
    <w:rsid w:val="001E229D"/>
    <w:rsid w:val="001E2C38"/>
    <w:rsid w:val="001E63B3"/>
    <w:rsid w:val="001F55CD"/>
    <w:rsid w:val="001F7423"/>
    <w:rsid w:val="00202602"/>
    <w:rsid w:val="002060DF"/>
    <w:rsid w:val="002072A0"/>
    <w:rsid w:val="002100E3"/>
    <w:rsid w:val="00211436"/>
    <w:rsid w:val="00211599"/>
    <w:rsid w:val="00213600"/>
    <w:rsid w:val="002139C3"/>
    <w:rsid w:val="00221FB1"/>
    <w:rsid w:val="002226B7"/>
    <w:rsid w:val="002237B2"/>
    <w:rsid w:val="00223943"/>
    <w:rsid w:val="00224B31"/>
    <w:rsid w:val="00224D56"/>
    <w:rsid w:val="002266AC"/>
    <w:rsid w:val="00227678"/>
    <w:rsid w:val="00227781"/>
    <w:rsid w:val="00227912"/>
    <w:rsid w:val="00233E2A"/>
    <w:rsid w:val="00234D7F"/>
    <w:rsid w:val="00235B2D"/>
    <w:rsid w:val="00236143"/>
    <w:rsid w:val="0023738F"/>
    <w:rsid w:val="00237E2F"/>
    <w:rsid w:val="00241576"/>
    <w:rsid w:val="00242CAD"/>
    <w:rsid w:val="00244BF6"/>
    <w:rsid w:val="00251DE2"/>
    <w:rsid w:val="00253215"/>
    <w:rsid w:val="0025373E"/>
    <w:rsid w:val="00253BA9"/>
    <w:rsid w:val="00253CF0"/>
    <w:rsid w:val="00254438"/>
    <w:rsid w:val="0025510F"/>
    <w:rsid w:val="00261AF9"/>
    <w:rsid w:val="00261DAF"/>
    <w:rsid w:val="00262233"/>
    <w:rsid w:val="00262D76"/>
    <w:rsid w:val="0026307B"/>
    <w:rsid w:val="00265437"/>
    <w:rsid w:val="00265E18"/>
    <w:rsid w:val="00266355"/>
    <w:rsid w:val="00266B48"/>
    <w:rsid w:val="002670D0"/>
    <w:rsid w:val="002670E1"/>
    <w:rsid w:val="002709FE"/>
    <w:rsid w:val="00271178"/>
    <w:rsid w:val="0027170E"/>
    <w:rsid w:val="002803B0"/>
    <w:rsid w:val="002817BE"/>
    <w:rsid w:val="00281E89"/>
    <w:rsid w:val="00282559"/>
    <w:rsid w:val="00284C07"/>
    <w:rsid w:val="00284FC7"/>
    <w:rsid w:val="00285FF3"/>
    <w:rsid w:val="0028681C"/>
    <w:rsid w:val="00290365"/>
    <w:rsid w:val="00290BAD"/>
    <w:rsid w:val="00292972"/>
    <w:rsid w:val="00293E7E"/>
    <w:rsid w:val="0029629F"/>
    <w:rsid w:val="0029673A"/>
    <w:rsid w:val="002A2306"/>
    <w:rsid w:val="002A347B"/>
    <w:rsid w:val="002A424D"/>
    <w:rsid w:val="002A6A04"/>
    <w:rsid w:val="002B5C1B"/>
    <w:rsid w:val="002B78FC"/>
    <w:rsid w:val="002C2B28"/>
    <w:rsid w:val="002C3B1E"/>
    <w:rsid w:val="002C6C27"/>
    <w:rsid w:val="002D10F9"/>
    <w:rsid w:val="002D3187"/>
    <w:rsid w:val="002D6480"/>
    <w:rsid w:val="002D6824"/>
    <w:rsid w:val="002D7637"/>
    <w:rsid w:val="002E1F9A"/>
    <w:rsid w:val="002E2AFF"/>
    <w:rsid w:val="002E2DE5"/>
    <w:rsid w:val="002E57C7"/>
    <w:rsid w:val="002F0E6D"/>
    <w:rsid w:val="002F2632"/>
    <w:rsid w:val="002F54F9"/>
    <w:rsid w:val="002F5C2F"/>
    <w:rsid w:val="00302865"/>
    <w:rsid w:val="00307EF1"/>
    <w:rsid w:val="003100EB"/>
    <w:rsid w:val="0031058F"/>
    <w:rsid w:val="00313C5E"/>
    <w:rsid w:val="00313D3A"/>
    <w:rsid w:val="00317B28"/>
    <w:rsid w:val="003233E6"/>
    <w:rsid w:val="0032475F"/>
    <w:rsid w:val="00326F29"/>
    <w:rsid w:val="00330640"/>
    <w:rsid w:val="003307BC"/>
    <w:rsid w:val="0033565F"/>
    <w:rsid w:val="003373F9"/>
    <w:rsid w:val="003405BE"/>
    <w:rsid w:val="003448AE"/>
    <w:rsid w:val="00344FAD"/>
    <w:rsid w:val="003456BA"/>
    <w:rsid w:val="0034696A"/>
    <w:rsid w:val="003514DE"/>
    <w:rsid w:val="00354D36"/>
    <w:rsid w:val="00357200"/>
    <w:rsid w:val="003573E3"/>
    <w:rsid w:val="00357C08"/>
    <w:rsid w:val="00357F39"/>
    <w:rsid w:val="003603E9"/>
    <w:rsid w:val="00364E35"/>
    <w:rsid w:val="003710AF"/>
    <w:rsid w:val="00374440"/>
    <w:rsid w:val="00375DB2"/>
    <w:rsid w:val="003763F0"/>
    <w:rsid w:val="00376E82"/>
    <w:rsid w:val="003775C5"/>
    <w:rsid w:val="00377826"/>
    <w:rsid w:val="00380726"/>
    <w:rsid w:val="00382207"/>
    <w:rsid w:val="00384315"/>
    <w:rsid w:val="00384581"/>
    <w:rsid w:val="00386AB6"/>
    <w:rsid w:val="00386C26"/>
    <w:rsid w:val="00390E19"/>
    <w:rsid w:val="00393170"/>
    <w:rsid w:val="00396FE9"/>
    <w:rsid w:val="003A4032"/>
    <w:rsid w:val="003A4810"/>
    <w:rsid w:val="003A6C30"/>
    <w:rsid w:val="003B16CE"/>
    <w:rsid w:val="003B19F8"/>
    <w:rsid w:val="003B2128"/>
    <w:rsid w:val="003B2326"/>
    <w:rsid w:val="003B3E2F"/>
    <w:rsid w:val="003B4F08"/>
    <w:rsid w:val="003B559A"/>
    <w:rsid w:val="003B7FF5"/>
    <w:rsid w:val="003C0AFB"/>
    <w:rsid w:val="003C1D84"/>
    <w:rsid w:val="003C334A"/>
    <w:rsid w:val="003C54DB"/>
    <w:rsid w:val="003C61F4"/>
    <w:rsid w:val="003C67A0"/>
    <w:rsid w:val="003D15B4"/>
    <w:rsid w:val="003D15B6"/>
    <w:rsid w:val="003D29F8"/>
    <w:rsid w:val="003D348D"/>
    <w:rsid w:val="003D728F"/>
    <w:rsid w:val="003E0CEF"/>
    <w:rsid w:val="003E11D2"/>
    <w:rsid w:val="003E1C71"/>
    <w:rsid w:val="003E232E"/>
    <w:rsid w:val="003E2ACC"/>
    <w:rsid w:val="003E2BAE"/>
    <w:rsid w:val="003E39CE"/>
    <w:rsid w:val="003E4E9D"/>
    <w:rsid w:val="003E4F33"/>
    <w:rsid w:val="003E5013"/>
    <w:rsid w:val="003E5D1D"/>
    <w:rsid w:val="003E6970"/>
    <w:rsid w:val="003F0270"/>
    <w:rsid w:val="003F1A66"/>
    <w:rsid w:val="003F2085"/>
    <w:rsid w:val="003F2E6D"/>
    <w:rsid w:val="003F38AE"/>
    <w:rsid w:val="003F6063"/>
    <w:rsid w:val="003F7653"/>
    <w:rsid w:val="003F79F4"/>
    <w:rsid w:val="003F7CDB"/>
    <w:rsid w:val="00401AB5"/>
    <w:rsid w:val="004060B8"/>
    <w:rsid w:val="004070F9"/>
    <w:rsid w:val="00414646"/>
    <w:rsid w:val="00415F75"/>
    <w:rsid w:val="004160C5"/>
    <w:rsid w:val="00417CD5"/>
    <w:rsid w:val="004221DF"/>
    <w:rsid w:val="00425CB3"/>
    <w:rsid w:val="004270A9"/>
    <w:rsid w:val="004304C4"/>
    <w:rsid w:val="00431238"/>
    <w:rsid w:val="00431F22"/>
    <w:rsid w:val="00431F23"/>
    <w:rsid w:val="0043475F"/>
    <w:rsid w:val="0043625A"/>
    <w:rsid w:val="00437504"/>
    <w:rsid w:val="0043767C"/>
    <w:rsid w:val="00440820"/>
    <w:rsid w:val="00441176"/>
    <w:rsid w:val="00441393"/>
    <w:rsid w:val="00441822"/>
    <w:rsid w:val="004435A0"/>
    <w:rsid w:val="0044733B"/>
    <w:rsid w:val="00452241"/>
    <w:rsid w:val="00456B54"/>
    <w:rsid w:val="004574B3"/>
    <w:rsid w:val="004611B8"/>
    <w:rsid w:val="00461CAD"/>
    <w:rsid w:val="00466895"/>
    <w:rsid w:val="00470A44"/>
    <w:rsid w:val="004742E4"/>
    <w:rsid w:val="00475C6A"/>
    <w:rsid w:val="00480557"/>
    <w:rsid w:val="004809B4"/>
    <w:rsid w:val="00483AD9"/>
    <w:rsid w:val="00484218"/>
    <w:rsid w:val="004874B1"/>
    <w:rsid w:val="00487AF1"/>
    <w:rsid w:val="00490B30"/>
    <w:rsid w:val="00490E95"/>
    <w:rsid w:val="00493F21"/>
    <w:rsid w:val="004942A0"/>
    <w:rsid w:val="0049480A"/>
    <w:rsid w:val="00496FDE"/>
    <w:rsid w:val="004A5D8C"/>
    <w:rsid w:val="004A7849"/>
    <w:rsid w:val="004B17EC"/>
    <w:rsid w:val="004B1E4C"/>
    <w:rsid w:val="004B78DB"/>
    <w:rsid w:val="004C1299"/>
    <w:rsid w:val="004C1A61"/>
    <w:rsid w:val="004C220E"/>
    <w:rsid w:val="004C55D7"/>
    <w:rsid w:val="004C6B12"/>
    <w:rsid w:val="004D0D46"/>
    <w:rsid w:val="004D100F"/>
    <w:rsid w:val="004D3EE2"/>
    <w:rsid w:val="004D4A02"/>
    <w:rsid w:val="004D4B84"/>
    <w:rsid w:val="004D5840"/>
    <w:rsid w:val="004D6DC5"/>
    <w:rsid w:val="004D7027"/>
    <w:rsid w:val="004D7E67"/>
    <w:rsid w:val="004E0B21"/>
    <w:rsid w:val="004E42CA"/>
    <w:rsid w:val="004E5D6A"/>
    <w:rsid w:val="004F07C9"/>
    <w:rsid w:val="004F52FB"/>
    <w:rsid w:val="0050048F"/>
    <w:rsid w:val="00500F80"/>
    <w:rsid w:val="005033E2"/>
    <w:rsid w:val="005035BA"/>
    <w:rsid w:val="0050371C"/>
    <w:rsid w:val="00512580"/>
    <w:rsid w:val="005131AD"/>
    <w:rsid w:val="005131FB"/>
    <w:rsid w:val="00514B58"/>
    <w:rsid w:val="00516435"/>
    <w:rsid w:val="00520E88"/>
    <w:rsid w:val="00521255"/>
    <w:rsid w:val="00523321"/>
    <w:rsid w:val="005239D3"/>
    <w:rsid w:val="00523D42"/>
    <w:rsid w:val="00526BDA"/>
    <w:rsid w:val="005301D7"/>
    <w:rsid w:val="00533066"/>
    <w:rsid w:val="005330AA"/>
    <w:rsid w:val="00535124"/>
    <w:rsid w:val="00540EDE"/>
    <w:rsid w:val="00544A54"/>
    <w:rsid w:val="00545E39"/>
    <w:rsid w:val="00547169"/>
    <w:rsid w:val="00547E97"/>
    <w:rsid w:val="005504E3"/>
    <w:rsid w:val="0055131D"/>
    <w:rsid w:val="00553E56"/>
    <w:rsid w:val="005560C2"/>
    <w:rsid w:val="005600CA"/>
    <w:rsid w:val="00560B5A"/>
    <w:rsid w:val="0056112C"/>
    <w:rsid w:val="0056162E"/>
    <w:rsid w:val="005651A9"/>
    <w:rsid w:val="00566129"/>
    <w:rsid w:val="00567E33"/>
    <w:rsid w:val="00571D66"/>
    <w:rsid w:val="00571F07"/>
    <w:rsid w:val="00573480"/>
    <w:rsid w:val="0057387D"/>
    <w:rsid w:val="00573C72"/>
    <w:rsid w:val="0057416D"/>
    <w:rsid w:val="005749B1"/>
    <w:rsid w:val="00580967"/>
    <w:rsid w:val="00581AF6"/>
    <w:rsid w:val="00582766"/>
    <w:rsid w:val="005844FE"/>
    <w:rsid w:val="00584C5E"/>
    <w:rsid w:val="00587602"/>
    <w:rsid w:val="00587B78"/>
    <w:rsid w:val="005916A4"/>
    <w:rsid w:val="005923F3"/>
    <w:rsid w:val="00592F1E"/>
    <w:rsid w:val="005934D7"/>
    <w:rsid w:val="00595C4F"/>
    <w:rsid w:val="00597541"/>
    <w:rsid w:val="005A2057"/>
    <w:rsid w:val="005A212F"/>
    <w:rsid w:val="005A22AE"/>
    <w:rsid w:val="005A5DA8"/>
    <w:rsid w:val="005A7A38"/>
    <w:rsid w:val="005B105E"/>
    <w:rsid w:val="005B166A"/>
    <w:rsid w:val="005B210F"/>
    <w:rsid w:val="005B33F2"/>
    <w:rsid w:val="005B3E43"/>
    <w:rsid w:val="005B4341"/>
    <w:rsid w:val="005B4C1A"/>
    <w:rsid w:val="005B4E7D"/>
    <w:rsid w:val="005B5113"/>
    <w:rsid w:val="005C03FA"/>
    <w:rsid w:val="005C0E8C"/>
    <w:rsid w:val="005C3CE6"/>
    <w:rsid w:val="005C7977"/>
    <w:rsid w:val="005D20AF"/>
    <w:rsid w:val="005D2FEA"/>
    <w:rsid w:val="005D322E"/>
    <w:rsid w:val="005D3A64"/>
    <w:rsid w:val="005D4F95"/>
    <w:rsid w:val="005E01C9"/>
    <w:rsid w:val="005E0EB8"/>
    <w:rsid w:val="005E3183"/>
    <w:rsid w:val="005E7CE5"/>
    <w:rsid w:val="005F027E"/>
    <w:rsid w:val="005F6D21"/>
    <w:rsid w:val="00601ACC"/>
    <w:rsid w:val="00603493"/>
    <w:rsid w:val="006037D3"/>
    <w:rsid w:val="00604891"/>
    <w:rsid w:val="00607C49"/>
    <w:rsid w:val="00613A41"/>
    <w:rsid w:val="00613A52"/>
    <w:rsid w:val="00614D64"/>
    <w:rsid w:val="00623640"/>
    <w:rsid w:val="00624C11"/>
    <w:rsid w:val="006342DE"/>
    <w:rsid w:val="00634515"/>
    <w:rsid w:val="00637ED3"/>
    <w:rsid w:val="00641131"/>
    <w:rsid w:val="00641F95"/>
    <w:rsid w:val="0064279B"/>
    <w:rsid w:val="00647074"/>
    <w:rsid w:val="00647A70"/>
    <w:rsid w:val="006548A4"/>
    <w:rsid w:val="00654A28"/>
    <w:rsid w:val="00656C3F"/>
    <w:rsid w:val="00657FEF"/>
    <w:rsid w:val="00660D14"/>
    <w:rsid w:val="00663383"/>
    <w:rsid w:val="00663994"/>
    <w:rsid w:val="00663BF4"/>
    <w:rsid w:val="00667661"/>
    <w:rsid w:val="006756F4"/>
    <w:rsid w:val="00675D7E"/>
    <w:rsid w:val="006761DA"/>
    <w:rsid w:val="00676783"/>
    <w:rsid w:val="0068137C"/>
    <w:rsid w:val="006857EA"/>
    <w:rsid w:val="00690F98"/>
    <w:rsid w:val="0069405F"/>
    <w:rsid w:val="006979F6"/>
    <w:rsid w:val="006A0A63"/>
    <w:rsid w:val="006A1686"/>
    <w:rsid w:val="006A2678"/>
    <w:rsid w:val="006A33FD"/>
    <w:rsid w:val="006A3B50"/>
    <w:rsid w:val="006A7452"/>
    <w:rsid w:val="006B15C1"/>
    <w:rsid w:val="006C01E3"/>
    <w:rsid w:val="006C61CD"/>
    <w:rsid w:val="006D0FE2"/>
    <w:rsid w:val="006D12C0"/>
    <w:rsid w:val="006D2346"/>
    <w:rsid w:val="006D2AD7"/>
    <w:rsid w:val="006D4930"/>
    <w:rsid w:val="006D5EF8"/>
    <w:rsid w:val="006D6D0B"/>
    <w:rsid w:val="006E06C6"/>
    <w:rsid w:val="006E090B"/>
    <w:rsid w:val="006E0BAF"/>
    <w:rsid w:val="006E1A40"/>
    <w:rsid w:val="006E2C9D"/>
    <w:rsid w:val="006E3474"/>
    <w:rsid w:val="006E5D77"/>
    <w:rsid w:val="006E5FAF"/>
    <w:rsid w:val="006E6D66"/>
    <w:rsid w:val="006F2568"/>
    <w:rsid w:val="006F4E5C"/>
    <w:rsid w:val="006F5D4F"/>
    <w:rsid w:val="006F6C4F"/>
    <w:rsid w:val="006F7336"/>
    <w:rsid w:val="006F7A9D"/>
    <w:rsid w:val="007004BD"/>
    <w:rsid w:val="00701154"/>
    <w:rsid w:val="00702A5A"/>
    <w:rsid w:val="00705B11"/>
    <w:rsid w:val="00705F1C"/>
    <w:rsid w:val="007175FA"/>
    <w:rsid w:val="007202D7"/>
    <w:rsid w:val="00721270"/>
    <w:rsid w:val="00730261"/>
    <w:rsid w:val="007313E7"/>
    <w:rsid w:val="0073150D"/>
    <w:rsid w:val="00733B26"/>
    <w:rsid w:val="00734676"/>
    <w:rsid w:val="007353FE"/>
    <w:rsid w:val="00735AF5"/>
    <w:rsid w:val="00737968"/>
    <w:rsid w:val="0074078E"/>
    <w:rsid w:val="007426FF"/>
    <w:rsid w:val="00744E9B"/>
    <w:rsid w:val="0074591B"/>
    <w:rsid w:val="00745989"/>
    <w:rsid w:val="00747A1C"/>
    <w:rsid w:val="0075435A"/>
    <w:rsid w:val="00754AC8"/>
    <w:rsid w:val="00755EBF"/>
    <w:rsid w:val="00757542"/>
    <w:rsid w:val="00762882"/>
    <w:rsid w:val="0076459B"/>
    <w:rsid w:val="00764C91"/>
    <w:rsid w:val="0076E64B"/>
    <w:rsid w:val="00770133"/>
    <w:rsid w:val="00773A16"/>
    <w:rsid w:val="00774D75"/>
    <w:rsid w:val="00775ECB"/>
    <w:rsid w:val="00776BDA"/>
    <w:rsid w:val="00777230"/>
    <w:rsid w:val="007816E9"/>
    <w:rsid w:val="007833C8"/>
    <w:rsid w:val="00784833"/>
    <w:rsid w:val="00787BB0"/>
    <w:rsid w:val="00790BAE"/>
    <w:rsid w:val="00791C54"/>
    <w:rsid w:val="00793019"/>
    <w:rsid w:val="00795634"/>
    <w:rsid w:val="0079598C"/>
    <w:rsid w:val="00795FF1"/>
    <w:rsid w:val="007A3AEA"/>
    <w:rsid w:val="007B1A94"/>
    <w:rsid w:val="007B1B1F"/>
    <w:rsid w:val="007B45FC"/>
    <w:rsid w:val="007B4E82"/>
    <w:rsid w:val="007C0244"/>
    <w:rsid w:val="007C1D2A"/>
    <w:rsid w:val="007C1F5F"/>
    <w:rsid w:val="007C5810"/>
    <w:rsid w:val="007C6BAB"/>
    <w:rsid w:val="007C7DD5"/>
    <w:rsid w:val="007D152E"/>
    <w:rsid w:val="007E0DE7"/>
    <w:rsid w:val="007E1E24"/>
    <w:rsid w:val="007E43E4"/>
    <w:rsid w:val="007E53EF"/>
    <w:rsid w:val="007E5ACC"/>
    <w:rsid w:val="007F0C45"/>
    <w:rsid w:val="007F0E81"/>
    <w:rsid w:val="007F2F74"/>
    <w:rsid w:val="007F7B3C"/>
    <w:rsid w:val="00801029"/>
    <w:rsid w:val="00801E28"/>
    <w:rsid w:val="0080497F"/>
    <w:rsid w:val="0080510D"/>
    <w:rsid w:val="00806233"/>
    <w:rsid w:val="008072FC"/>
    <w:rsid w:val="00810E14"/>
    <w:rsid w:val="00815E26"/>
    <w:rsid w:val="0082368E"/>
    <w:rsid w:val="0082381B"/>
    <w:rsid w:val="00832595"/>
    <w:rsid w:val="00833621"/>
    <w:rsid w:val="0083443F"/>
    <w:rsid w:val="0083642C"/>
    <w:rsid w:val="00842C2C"/>
    <w:rsid w:val="0084760D"/>
    <w:rsid w:val="00851452"/>
    <w:rsid w:val="00853ABB"/>
    <w:rsid w:val="00857CDE"/>
    <w:rsid w:val="00860F8B"/>
    <w:rsid w:val="00861BDE"/>
    <w:rsid w:val="00862417"/>
    <w:rsid w:val="0086249E"/>
    <w:rsid w:val="00863492"/>
    <w:rsid w:val="008648A1"/>
    <w:rsid w:val="008679E0"/>
    <w:rsid w:val="00871134"/>
    <w:rsid w:val="00871CB7"/>
    <w:rsid w:val="00873998"/>
    <w:rsid w:val="008743B4"/>
    <w:rsid w:val="00875116"/>
    <w:rsid w:val="0087519C"/>
    <w:rsid w:val="008757B0"/>
    <w:rsid w:val="008759A9"/>
    <w:rsid w:val="00875A48"/>
    <w:rsid w:val="00876EE0"/>
    <w:rsid w:val="008804CA"/>
    <w:rsid w:val="0088178C"/>
    <w:rsid w:val="00884013"/>
    <w:rsid w:val="00891685"/>
    <w:rsid w:val="008945EC"/>
    <w:rsid w:val="00894E97"/>
    <w:rsid w:val="00896713"/>
    <w:rsid w:val="00896B34"/>
    <w:rsid w:val="008A4FE8"/>
    <w:rsid w:val="008A56AF"/>
    <w:rsid w:val="008A573D"/>
    <w:rsid w:val="008A57C4"/>
    <w:rsid w:val="008A64CE"/>
    <w:rsid w:val="008A6CEE"/>
    <w:rsid w:val="008B02A5"/>
    <w:rsid w:val="008B0F4F"/>
    <w:rsid w:val="008B6291"/>
    <w:rsid w:val="008C0BEF"/>
    <w:rsid w:val="008C0D10"/>
    <w:rsid w:val="008C3B40"/>
    <w:rsid w:val="008C447E"/>
    <w:rsid w:val="008D070C"/>
    <w:rsid w:val="008D0B65"/>
    <w:rsid w:val="008D198E"/>
    <w:rsid w:val="008D29C4"/>
    <w:rsid w:val="008D2C75"/>
    <w:rsid w:val="008D4D01"/>
    <w:rsid w:val="008D67F7"/>
    <w:rsid w:val="008D7141"/>
    <w:rsid w:val="008E43FB"/>
    <w:rsid w:val="008E5349"/>
    <w:rsid w:val="008E5A03"/>
    <w:rsid w:val="008F0C2A"/>
    <w:rsid w:val="008F0D40"/>
    <w:rsid w:val="008F184E"/>
    <w:rsid w:val="00900B9C"/>
    <w:rsid w:val="009055F9"/>
    <w:rsid w:val="00906D98"/>
    <w:rsid w:val="009071A3"/>
    <w:rsid w:val="00911B37"/>
    <w:rsid w:val="0091344F"/>
    <w:rsid w:val="009152E6"/>
    <w:rsid w:val="00916874"/>
    <w:rsid w:val="009211C5"/>
    <w:rsid w:val="009219DB"/>
    <w:rsid w:val="00922593"/>
    <w:rsid w:val="009326EA"/>
    <w:rsid w:val="00937894"/>
    <w:rsid w:val="00937CB9"/>
    <w:rsid w:val="00941D8A"/>
    <w:rsid w:val="00946F9D"/>
    <w:rsid w:val="0095393E"/>
    <w:rsid w:val="00955C92"/>
    <w:rsid w:val="00957EAF"/>
    <w:rsid w:val="0096006D"/>
    <w:rsid w:val="009601B0"/>
    <w:rsid w:val="009626C8"/>
    <w:rsid w:val="009634AD"/>
    <w:rsid w:val="00965AF6"/>
    <w:rsid w:val="00965ED4"/>
    <w:rsid w:val="009661D0"/>
    <w:rsid w:val="00966226"/>
    <w:rsid w:val="009703D3"/>
    <w:rsid w:val="00972754"/>
    <w:rsid w:val="009752C0"/>
    <w:rsid w:val="009757BB"/>
    <w:rsid w:val="00975838"/>
    <w:rsid w:val="00976548"/>
    <w:rsid w:val="00976B6F"/>
    <w:rsid w:val="00983ACC"/>
    <w:rsid w:val="00986DC8"/>
    <w:rsid w:val="00987679"/>
    <w:rsid w:val="00994C13"/>
    <w:rsid w:val="00996787"/>
    <w:rsid w:val="009A4C3E"/>
    <w:rsid w:val="009A7F3E"/>
    <w:rsid w:val="009B0294"/>
    <w:rsid w:val="009B4631"/>
    <w:rsid w:val="009B4681"/>
    <w:rsid w:val="009B50EA"/>
    <w:rsid w:val="009B6CDE"/>
    <w:rsid w:val="009C1F3D"/>
    <w:rsid w:val="009C4542"/>
    <w:rsid w:val="009C4E30"/>
    <w:rsid w:val="009C598C"/>
    <w:rsid w:val="009C5AC9"/>
    <w:rsid w:val="009D3828"/>
    <w:rsid w:val="009D6B1B"/>
    <w:rsid w:val="009E012B"/>
    <w:rsid w:val="009E1BB0"/>
    <w:rsid w:val="009E553D"/>
    <w:rsid w:val="009E66F1"/>
    <w:rsid w:val="009F0341"/>
    <w:rsid w:val="009F288A"/>
    <w:rsid w:val="009F5C72"/>
    <w:rsid w:val="009F664C"/>
    <w:rsid w:val="00A00CB9"/>
    <w:rsid w:val="00A01496"/>
    <w:rsid w:val="00A01648"/>
    <w:rsid w:val="00A02356"/>
    <w:rsid w:val="00A03101"/>
    <w:rsid w:val="00A03ADB"/>
    <w:rsid w:val="00A049C9"/>
    <w:rsid w:val="00A0689A"/>
    <w:rsid w:val="00A10751"/>
    <w:rsid w:val="00A1143B"/>
    <w:rsid w:val="00A12A8E"/>
    <w:rsid w:val="00A12CFB"/>
    <w:rsid w:val="00A1553B"/>
    <w:rsid w:val="00A16AD3"/>
    <w:rsid w:val="00A20C95"/>
    <w:rsid w:val="00A21049"/>
    <w:rsid w:val="00A22AF1"/>
    <w:rsid w:val="00A233AE"/>
    <w:rsid w:val="00A2543C"/>
    <w:rsid w:val="00A33DE9"/>
    <w:rsid w:val="00A34048"/>
    <w:rsid w:val="00A35911"/>
    <w:rsid w:val="00A367DA"/>
    <w:rsid w:val="00A36C5B"/>
    <w:rsid w:val="00A37B12"/>
    <w:rsid w:val="00A41D7A"/>
    <w:rsid w:val="00A4480B"/>
    <w:rsid w:val="00A46BBF"/>
    <w:rsid w:val="00A46F8D"/>
    <w:rsid w:val="00A5008B"/>
    <w:rsid w:val="00A502A0"/>
    <w:rsid w:val="00A51B4D"/>
    <w:rsid w:val="00A53B59"/>
    <w:rsid w:val="00A556D6"/>
    <w:rsid w:val="00A55A00"/>
    <w:rsid w:val="00A601EE"/>
    <w:rsid w:val="00A619FB"/>
    <w:rsid w:val="00A63992"/>
    <w:rsid w:val="00A6426C"/>
    <w:rsid w:val="00A64C3D"/>
    <w:rsid w:val="00A652E4"/>
    <w:rsid w:val="00A657A8"/>
    <w:rsid w:val="00A66547"/>
    <w:rsid w:val="00A66ADA"/>
    <w:rsid w:val="00A713FA"/>
    <w:rsid w:val="00A7369D"/>
    <w:rsid w:val="00A7655F"/>
    <w:rsid w:val="00A82E64"/>
    <w:rsid w:val="00A92B36"/>
    <w:rsid w:val="00A92CEA"/>
    <w:rsid w:val="00A93989"/>
    <w:rsid w:val="00A95DD6"/>
    <w:rsid w:val="00A96630"/>
    <w:rsid w:val="00AA03B1"/>
    <w:rsid w:val="00AA0E63"/>
    <w:rsid w:val="00AA1602"/>
    <w:rsid w:val="00AA2563"/>
    <w:rsid w:val="00AA502C"/>
    <w:rsid w:val="00AB1027"/>
    <w:rsid w:val="00AB231E"/>
    <w:rsid w:val="00AB5147"/>
    <w:rsid w:val="00AB56BA"/>
    <w:rsid w:val="00AB6426"/>
    <w:rsid w:val="00AC03DC"/>
    <w:rsid w:val="00AC1C9F"/>
    <w:rsid w:val="00AC2F68"/>
    <w:rsid w:val="00AC3CD7"/>
    <w:rsid w:val="00AC4573"/>
    <w:rsid w:val="00AC5E36"/>
    <w:rsid w:val="00AC7FEB"/>
    <w:rsid w:val="00AD36F5"/>
    <w:rsid w:val="00AD41C7"/>
    <w:rsid w:val="00AD4890"/>
    <w:rsid w:val="00AE025F"/>
    <w:rsid w:val="00AE0F98"/>
    <w:rsid w:val="00AE1AA1"/>
    <w:rsid w:val="00AE3F19"/>
    <w:rsid w:val="00AF0389"/>
    <w:rsid w:val="00AF0CD0"/>
    <w:rsid w:val="00AF1487"/>
    <w:rsid w:val="00AF26DE"/>
    <w:rsid w:val="00AF4A31"/>
    <w:rsid w:val="00AF5957"/>
    <w:rsid w:val="00B008AA"/>
    <w:rsid w:val="00B0104D"/>
    <w:rsid w:val="00B04E8B"/>
    <w:rsid w:val="00B06BB6"/>
    <w:rsid w:val="00B10BC0"/>
    <w:rsid w:val="00B117B1"/>
    <w:rsid w:val="00B12C71"/>
    <w:rsid w:val="00B14222"/>
    <w:rsid w:val="00B15243"/>
    <w:rsid w:val="00B161A7"/>
    <w:rsid w:val="00B21CD9"/>
    <w:rsid w:val="00B21DE3"/>
    <w:rsid w:val="00B23E7D"/>
    <w:rsid w:val="00B24CA6"/>
    <w:rsid w:val="00B262DA"/>
    <w:rsid w:val="00B26DF6"/>
    <w:rsid w:val="00B3047C"/>
    <w:rsid w:val="00B40655"/>
    <w:rsid w:val="00B4217C"/>
    <w:rsid w:val="00B461CA"/>
    <w:rsid w:val="00B46E5F"/>
    <w:rsid w:val="00B550AB"/>
    <w:rsid w:val="00B566C0"/>
    <w:rsid w:val="00B5752F"/>
    <w:rsid w:val="00B604F1"/>
    <w:rsid w:val="00B607F2"/>
    <w:rsid w:val="00B62DA8"/>
    <w:rsid w:val="00B63F3A"/>
    <w:rsid w:val="00B6406B"/>
    <w:rsid w:val="00B64606"/>
    <w:rsid w:val="00B666EC"/>
    <w:rsid w:val="00B723A0"/>
    <w:rsid w:val="00B737D2"/>
    <w:rsid w:val="00B849F3"/>
    <w:rsid w:val="00B873D4"/>
    <w:rsid w:val="00B94745"/>
    <w:rsid w:val="00B9474D"/>
    <w:rsid w:val="00B97241"/>
    <w:rsid w:val="00BA1ADE"/>
    <w:rsid w:val="00BA2D46"/>
    <w:rsid w:val="00BA52F2"/>
    <w:rsid w:val="00BA5A18"/>
    <w:rsid w:val="00BB1EE8"/>
    <w:rsid w:val="00BB2F78"/>
    <w:rsid w:val="00BB301D"/>
    <w:rsid w:val="00BB3B82"/>
    <w:rsid w:val="00BB5296"/>
    <w:rsid w:val="00BB6400"/>
    <w:rsid w:val="00BC0E3F"/>
    <w:rsid w:val="00BC3AEC"/>
    <w:rsid w:val="00BD02CE"/>
    <w:rsid w:val="00BD107B"/>
    <w:rsid w:val="00BD1D34"/>
    <w:rsid w:val="00BD2EC6"/>
    <w:rsid w:val="00BD3790"/>
    <w:rsid w:val="00BD3ACD"/>
    <w:rsid w:val="00BD446A"/>
    <w:rsid w:val="00BD5C56"/>
    <w:rsid w:val="00BD602F"/>
    <w:rsid w:val="00BD6FD8"/>
    <w:rsid w:val="00BD7C8C"/>
    <w:rsid w:val="00BD7C93"/>
    <w:rsid w:val="00BD7E67"/>
    <w:rsid w:val="00BE1135"/>
    <w:rsid w:val="00BE3D70"/>
    <w:rsid w:val="00BE4DD7"/>
    <w:rsid w:val="00BE57D0"/>
    <w:rsid w:val="00BF0FF7"/>
    <w:rsid w:val="00BF36AC"/>
    <w:rsid w:val="00BF43E1"/>
    <w:rsid w:val="00BF50BC"/>
    <w:rsid w:val="00C02477"/>
    <w:rsid w:val="00C0258F"/>
    <w:rsid w:val="00C13D32"/>
    <w:rsid w:val="00C15495"/>
    <w:rsid w:val="00C15A4C"/>
    <w:rsid w:val="00C15DC7"/>
    <w:rsid w:val="00C210C0"/>
    <w:rsid w:val="00C30976"/>
    <w:rsid w:val="00C30F01"/>
    <w:rsid w:val="00C3266B"/>
    <w:rsid w:val="00C33B1D"/>
    <w:rsid w:val="00C343C0"/>
    <w:rsid w:val="00C354F0"/>
    <w:rsid w:val="00C367E1"/>
    <w:rsid w:val="00C3765C"/>
    <w:rsid w:val="00C4153A"/>
    <w:rsid w:val="00C46A88"/>
    <w:rsid w:val="00C47522"/>
    <w:rsid w:val="00C53D7A"/>
    <w:rsid w:val="00C57C89"/>
    <w:rsid w:val="00C57F9E"/>
    <w:rsid w:val="00C6041F"/>
    <w:rsid w:val="00C60F1B"/>
    <w:rsid w:val="00C60FED"/>
    <w:rsid w:val="00C63011"/>
    <w:rsid w:val="00C6347C"/>
    <w:rsid w:val="00C63801"/>
    <w:rsid w:val="00C6579B"/>
    <w:rsid w:val="00C6617F"/>
    <w:rsid w:val="00C672F0"/>
    <w:rsid w:val="00C70D16"/>
    <w:rsid w:val="00C715E3"/>
    <w:rsid w:val="00C7196B"/>
    <w:rsid w:val="00C773DA"/>
    <w:rsid w:val="00C8018F"/>
    <w:rsid w:val="00C81874"/>
    <w:rsid w:val="00C81C23"/>
    <w:rsid w:val="00C836C9"/>
    <w:rsid w:val="00C85928"/>
    <w:rsid w:val="00C92F5E"/>
    <w:rsid w:val="00C9490D"/>
    <w:rsid w:val="00C95C20"/>
    <w:rsid w:val="00C96452"/>
    <w:rsid w:val="00C97A24"/>
    <w:rsid w:val="00CA1D3D"/>
    <w:rsid w:val="00CA204B"/>
    <w:rsid w:val="00CA2839"/>
    <w:rsid w:val="00CA37B0"/>
    <w:rsid w:val="00CA3941"/>
    <w:rsid w:val="00CA3DAB"/>
    <w:rsid w:val="00CA3F70"/>
    <w:rsid w:val="00CA5D32"/>
    <w:rsid w:val="00CB2660"/>
    <w:rsid w:val="00CC1D04"/>
    <w:rsid w:val="00CC1E51"/>
    <w:rsid w:val="00CC33A5"/>
    <w:rsid w:val="00CC354B"/>
    <w:rsid w:val="00CD0F1C"/>
    <w:rsid w:val="00CD172D"/>
    <w:rsid w:val="00CD4826"/>
    <w:rsid w:val="00CD7F4F"/>
    <w:rsid w:val="00CE37AA"/>
    <w:rsid w:val="00CE3A03"/>
    <w:rsid w:val="00CE3A73"/>
    <w:rsid w:val="00CE5550"/>
    <w:rsid w:val="00CE6CE1"/>
    <w:rsid w:val="00CE71AC"/>
    <w:rsid w:val="00CF0F06"/>
    <w:rsid w:val="00CF127F"/>
    <w:rsid w:val="00CF1AD8"/>
    <w:rsid w:val="00CF2CA5"/>
    <w:rsid w:val="00CF4A11"/>
    <w:rsid w:val="00CF603D"/>
    <w:rsid w:val="00CF658D"/>
    <w:rsid w:val="00D00F13"/>
    <w:rsid w:val="00D01FD9"/>
    <w:rsid w:val="00D06AF5"/>
    <w:rsid w:val="00D10929"/>
    <w:rsid w:val="00D11BA4"/>
    <w:rsid w:val="00D15B64"/>
    <w:rsid w:val="00D16B4D"/>
    <w:rsid w:val="00D246DF"/>
    <w:rsid w:val="00D30F95"/>
    <w:rsid w:val="00D32BF2"/>
    <w:rsid w:val="00D32CB1"/>
    <w:rsid w:val="00D377C6"/>
    <w:rsid w:val="00D37B21"/>
    <w:rsid w:val="00D41ABE"/>
    <w:rsid w:val="00D421DF"/>
    <w:rsid w:val="00D45D2D"/>
    <w:rsid w:val="00D461C5"/>
    <w:rsid w:val="00D4646D"/>
    <w:rsid w:val="00D46534"/>
    <w:rsid w:val="00D47D0D"/>
    <w:rsid w:val="00D50852"/>
    <w:rsid w:val="00D50F9B"/>
    <w:rsid w:val="00D554FB"/>
    <w:rsid w:val="00D568E9"/>
    <w:rsid w:val="00D56CE2"/>
    <w:rsid w:val="00D56EB6"/>
    <w:rsid w:val="00D57DAA"/>
    <w:rsid w:val="00D6028A"/>
    <w:rsid w:val="00D60E93"/>
    <w:rsid w:val="00D60F60"/>
    <w:rsid w:val="00D61405"/>
    <w:rsid w:val="00D63332"/>
    <w:rsid w:val="00D63F19"/>
    <w:rsid w:val="00D64B20"/>
    <w:rsid w:val="00D66ABA"/>
    <w:rsid w:val="00D66BBC"/>
    <w:rsid w:val="00D70062"/>
    <w:rsid w:val="00D733EC"/>
    <w:rsid w:val="00D75A60"/>
    <w:rsid w:val="00D81EF8"/>
    <w:rsid w:val="00D81FE4"/>
    <w:rsid w:val="00D83634"/>
    <w:rsid w:val="00D83700"/>
    <w:rsid w:val="00D840B9"/>
    <w:rsid w:val="00D863DF"/>
    <w:rsid w:val="00D90416"/>
    <w:rsid w:val="00D90EBC"/>
    <w:rsid w:val="00D91761"/>
    <w:rsid w:val="00D92A45"/>
    <w:rsid w:val="00D93842"/>
    <w:rsid w:val="00D946E3"/>
    <w:rsid w:val="00D95737"/>
    <w:rsid w:val="00DA07FF"/>
    <w:rsid w:val="00DA511D"/>
    <w:rsid w:val="00DA7C24"/>
    <w:rsid w:val="00DB0AAC"/>
    <w:rsid w:val="00DB326C"/>
    <w:rsid w:val="00DB6018"/>
    <w:rsid w:val="00DB73C7"/>
    <w:rsid w:val="00DB7829"/>
    <w:rsid w:val="00DB7B45"/>
    <w:rsid w:val="00DC05C6"/>
    <w:rsid w:val="00DC1EC5"/>
    <w:rsid w:val="00DC1FB2"/>
    <w:rsid w:val="00DC6B6C"/>
    <w:rsid w:val="00DC7372"/>
    <w:rsid w:val="00DD069D"/>
    <w:rsid w:val="00DD0D59"/>
    <w:rsid w:val="00DD21D8"/>
    <w:rsid w:val="00DD3491"/>
    <w:rsid w:val="00DE3930"/>
    <w:rsid w:val="00DE47D2"/>
    <w:rsid w:val="00DF299E"/>
    <w:rsid w:val="00DF376B"/>
    <w:rsid w:val="00DF38A1"/>
    <w:rsid w:val="00DF39BA"/>
    <w:rsid w:val="00DF7B67"/>
    <w:rsid w:val="00E04C61"/>
    <w:rsid w:val="00E07B5A"/>
    <w:rsid w:val="00E15893"/>
    <w:rsid w:val="00E2028A"/>
    <w:rsid w:val="00E2145F"/>
    <w:rsid w:val="00E23DD4"/>
    <w:rsid w:val="00E246EB"/>
    <w:rsid w:val="00E24933"/>
    <w:rsid w:val="00E2562A"/>
    <w:rsid w:val="00E27BEC"/>
    <w:rsid w:val="00E31A15"/>
    <w:rsid w:val="00E31CE7"/>
    <w:rsid w:val="00E33C3A"/>
    <w:rsid w:val="00E34AE2"/>
    <w:rsid w:val="00E4247F"/>
    <w:rsid w:val="00E441FE"/>
    <w:rsid w:val="00E45E13"/>
    <w:rsid w:val="00E47006"/>
    <w:rsid w:val="00E47AEB"/>
    <w:rsid w:val="00E511BA"/>
    <w:rsid w:val="00E5164B"/>
    <w:rsid w:val="00E53021"/>
    <w:rsid w:val="00E56845"/>
    <w:rsid w:val="00E56BAB"/>
    <w:rsid w:val="00E60C76"/>
    <w:rsid w:val="00E619C5"/>
    <w:rsid w:val="00E63B12"/>
    <w:rsid w:val="00E716C4"/>
    <w:rsid w:val="00E77EEE"/>
    <w:rsid w:val="00E80731"/>
    <w:rsid w:val="00E834CB"/>
    <w:rsid w:val="00E84D42"/>
    <w:rsid w:val="00E85747"/>
    <w:rsid w:val="00E86480"/>
    <w:rsid w:val="00E8653E"/>
    <w:rsid w:val="00E8692D"/>
    <w:rsid w:val="00E86CEE"/>
    <w:rsid w:val="00E90F5C"/>
    <w:rsid w:val="00E96E81"/>
    <w:rsid w:val="00E97BC4"/>
    <w:rsid w:val="00EA2A43"/>
    <w:rsid w:val="00EA571F"/>
    <w:rsid w:val="00EA671C"/>
    <w:rsid w:val="00EA7015"/>
    <w:rsid w:val="00EB03FA"/>
    <w:rsid w:val="00EB60DC"/>
    <w:rsid w:val="00EB6E39"/>
    <w:rsid w:val="00EB74DE"/>
    <w:rsid w:val="00EB7CC4"/>
    <w:rsid w:val="00EC19C5"/>
    <w:rsid w:val="00EC3B7F"/>
    <w:rsid w:val="00EC7D60"/>
    <w:rsid w:val="00ED1345"/>
    <w:rsid w:val="00ED1918"/>
    <w:rsid w:val="00ED3396"/>
    <w:rsid w:val="00ED3CED"/>
    <w:rsid w:val="00ED60B7"/>
    <w:rsid w:val="00ED64A4"/>
    <w:rsid w:val="00ED73A7"/>
    <w:rsid w:val="00EE5940"/>
    <w:rsid w:val="00EE677B"/>
    <w:rsid w:val="00EE6A1A"/>
    <w:rsid w:val="00EE7118"/>
    <w:rsid w:val="00EE74C5"/>
    <w:rsid w:val="00EF0D0D"/>
    <w:rsid w:val="00EF0EDF"/>
    <w:rsid w:val="00EF38A6"/>
    <w:rsid w:val="00EF3BEA"/>
    <w:rsid w:val="00EF6246"/>
    <w:rsid w:val="00F00FE1"/>
    <w:rsid w:val="00F02673"/>
    <w:rsid w:val="00F02D63"/>
    <w:rsid w:val="00F058F0"/>
    <w:rsid w:val="00F05F75"/>
    <w:rsid w:val="00F1187C"/>
    <w:rsid w:val="00F11C92"/>
    <w:rsid w:val="00F14D86"/>
    <w:rsid w:val="00F23997"/>
    <w:rsid w:val="00F25352"/>
    <w:rsid w:val="00F259A2"/>
    <w:rsid w:val="00F262CF"/>
    <w:rsid w:val="00F265BF"/>
    <w:rsid w:val="00F27048"/>
    <w:rsid w:val="00F30260"/>
    <w:rsid w:val="00F31C26"/>
    <w:rsid w:val="00F32AC3"/>
    <w:rsid w:val="00F359DD"/>
    <w:rsid w:val="00F35E8C"/>
    <w:rsid w:val="00F371D3"/>
    <w:rsid w:val="00F37731"/>
    <w:rsid w:val="00F37FE4"/>
    <w:rsid w:val="00F422D7"/>
    <w:rsid w:val="00F425AC"/>
    <w:rsid w:val="00F44C7E"/>
    <w:rsid w:val="00F512DB"/>
    <w:rsid w:val="00F521D3"/>
    <w:rsid w:val="00F56200"/>
    <w:rsid w:val="00F564FE"/>
    <w:rsid w:val="00F56663"/>
    <w:rsid w:val="00F62DD5"/>
    <w:rsid w:val="00F70155"/>
    <w:rsid w:val="00F72053"/>
    <w:rsid w:val="00F733D9"/>
    <w:rsid w:val="00F7372E"/>
    <w:rsid w:val="00F75E6F"/>
    <w:rsid w:val="00F760B0"/>
    <w:rsid w:val="00F813C6"/>
    <w:rsid w:val="00F81A4B"/>
    <w:rsid w:val="00F82922"/>
    <w:rsid w:val="00F82CAD"/>
    <w:rsid w:val="00F854E1"/>
    <w:rsid w:val="00F911BB"/>
    <w:rsid w:val="00F91CC3"/>
    <w:rsid w:val="00F922A5"/>
    <w:rsid w:val="00F942EF"/>
    <w:rsid w:val="00F95671"/>
    <w:rsid w:val="00FA032C"/>
    <w:rsid w:val="00FA0A89"/>
    <w:rsid w:val="00FA153B"/>
    <w:rsid w:val="00FA395B"/>
    <w:rsid w:val="00FA3AA4"/>
    <w:rsid w:val="00FA7184"/>
    <w:rsid w:val="00FB096E"/>
    <w:rsid w:val="00FB0DC4"/>
    <w:rsid w:val="00FB3629"/>
    <w:rsid w:val="00FB47FA"/>
    <w:rsid w:val="00FB62CD"/>
    <w:rsid w:val="00FC1733"/>
    <w:rsid w:val="00FC181F"/>
    <w:rsid w:val="00FC31CA"/>
    <w:rsid w:val="00FC4058"/>
    <w:rsid w:val="00FC41F2"/>
    <w:rsid w:val="00FC79B4"/>
    <w:rsid w:val="00FD32CF"/>
    <w:rsid w:val="00FD4665"/>
    <w:rsid w:val="00FE02CA"/>
    <w:rsid w:val="00FE2A23"/>
    <w:rsid w:val="00FE60EC"/>
    <w:rsid w:val="00FE7E70"/>
    <w:rsid w:val="00FE7F42"/>
    <w:rsid w:val="00FF339A"/>
    <w:rsid w:val="00FF478C"/>
    <w:rsid w:val="00FF4913"/>
    <w:rsid w:val="00FF4C86"/>
    <w:rsid w:val="00FF4E04"/>
    <w:rsid w:val="00FF5D5C"/>
    <w:rsid w:val="0274E660"/>
    <w:rsid w:val="02F55A02"/>
    <w:rsid w:val="03D4D5BB"/>
    <w:rsid w:val="048D0FF8"/>
    <w:rsid w:val="04A5C9EE"/>
    <w:rsid w:val="054FE1FF"/>
    <w:rsid w:val="0F48EC87"/>
    <w:rsid w:val="0F927C25"/>
    <w:rsid w:val="11D3AF08"/>
    <w:rsid w:val="12068EEF"/>
    <w:rsid w:val="13839B97"/>
    <w:rsid w:val="14342DED"/>
    <w:rsid w:val="15625E84"/>
    <w:rsid w:val="187290E6"/>
    <w:rsid w:val="1BF22664"/>
    <w:rsid w:val="1C424055"/>
    <w:rsid w:val="1CE08F72"/>
    <w:rsid w:val="21B314CA"/>
    <w:rsid w:val="22FCC7F3"/>
    <w:rsid w:val="264695A2"/>
    <w:rsid w:val="2894ECF5"/>
    <w:rsid w:val="2ADE0170"/>
    <w:rsid w:val="2BCB29D0"/>
    <w:rsid w:val="2C4EDBF7"/>
    <w:rsid w:val="2E749552"/>
    <w:rsid w:val="2EA04238"/>
    <w:rsid w:val="310418ED"/>
    <w:rsid w:val="32E3F7D8"/>
    <w:rsid w:val="335F7787"/>
    <w:rsid w:val="345C9D4B"/>
    <w:rsid w:val="35166157"/>
    <w:rsid w:val="361F47AD"/>
    <w:rsid w:val="384B56AD"/>
    <w:rsid w:val="3A69BA5A"/>
    <w:rsid w:val="3B9A8D74"/>
    <w:rsid w:val="3CABC9E1"/>
    <w:rsid w:val="3CD899FE"/>
    <w:rsid w:val="3CE31DCD"/>
    <w:rsid w:val="3D55BA66"/>
    <w:rsid w:val="3F1AB8C9"/>
    <w:rsid w:val="4719F7F9"/>
    <w:rsid w:val="48E3FBFA"/>
    <w:rsid w:val="49670761"/>
    <w:rsid w:val="49977352"/>
    <w:rsid w:val="4A280BB4"/>
    <w:rsid w:val="4C01EC75"/>
    <w:rsid w:val="4C9F7823"/>
    <w:rsid w:val="4CC8DA82"/>
    <w:rsid w:val="4CCEBEB3"/>
    <w:rsid w:val="4D2C7FFE"/>
    <w:rsid w:val="51546A3F"/>
    <w:rsid w:val="531D8E75"/>
    <w:rsid w:val="5514A6BE"/>
    <w:rsid w:val="55EF1DD9"/>
    <w:rsid w:val="5994B87F"/>
    <w:rsid w:val="5A8C6338"/>
    <w:rsid w:val="5AAA9B2A"/>
    <w:rsid w:val="5BE60BCD"/>
    <w:rsid w:val="5DBB863C"/>
    <w:rsid w:val="5E18ECAC"/>
    <w:rsid w:val="5E8BD2D9"/>
    <w:rsid w:val="5ECC3652"/>
    <w:rsid w:val="5F99138A"/>
    <w:rsid w:val="61E9FB04"/>
    <w:rsid w:val="62A9B2BB"/>
    <w:rsid w:val="640DE5BB"/>
    <w:rsid w:val="668ECCD1"/>
    <w:rsid w:val="673D9BB0"/>
    <w:rsid w:val="68808760"/>
    <w:rsid w:val="692D3B34"/>
    <w:rsid w:val="6B3F2876"/>
    <w:rsid w:val="6B4AF7F4"/>
    <w:rsid w:val="6E15938F"/>
    <w:rsid w:val="6E22B5FE"/>
    <w:rsid w:val="6F13B22F"/>
    <w:rsid w:val="707F436F"/>
    <w:rsid w:val="70B2AA39"/>
    <w:rsid w:val="738A3D4C"/>
    <w:rsid w:val="746BD062"/>
    <w:rsid w:val="7715112C"/>
    <w:rsid w:val="7797D898"/>
    <w:rsid w:val="7B18D1E6"/>
    <w:rsid w:val="7BDFCCDB"/>
    <w:rsid w:val="7DDA5615"/>
    <w:rsid w:val="7E8DF6AF"/>
    <w:rsid w:val="7F896B3C"/>
    <w:rsid w:val="7FDE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432BD5B"/>
  <w14:defaultImageDpi w14:val="32767"/>
  <w15:chartTrackingRefBased/>
  <w15:docId w15:val="{A506EF73-AB2A-4634-8E0D-014036764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9" w:qFormat="1"/>
    <w:lsdException w:name="heading 5" w:semiHidden="1" w:uiPriority="19" w:qFormat="1"/>
    <w:lsdException w:name="heading 6" w:semiHidden="1" w:uiPriority="19" w:qFormat="1"/>
    <w:lsdException w:name="heading 7" w:semiHidden="1" w:uiPriority="19" w:qFormat="1"/>
    <w:lsdException w:name="heading 8" w:semiHidden="1" w:uiPriority="19" w:qFormat="1"/>
    <w:lsdException w:name="heading 9" w:semiHidden="1" w:uiPriority="1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6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uiPriority w:val="1"/>
    <w:qFormat/>
    <w:rsid w:val="00253BA9"/>
    <w:pPr>
      <w:spacing w:line="280" w:lineRule="atLeast"/>
    </w:pPr>
    <w:rPr>
      <w:sz w:val="21"/>
      <w:lang w:val="nl-NL"/>
    </w:rPr>
  </w:style>
  <w:style w:type="paragraph" w:styleId="Kop1">
    <w:name w:val="heading 1"/>
    <w:basedOn w:val="Standaard"/>
    <w:next w:val="ItemTitel"/>
    <w:link w:val="Kop1Char"/>
    <w:uiPriority w:val="2"/>
    <w:qFormat/>
    <w:rsid w:val="0034696A"/>
    <w:pPr>
      <w:keepNext/>
      <w:keepLines/>
      <w:pageBreakBefore/>
      <w:numPr>
        <w:numId w:val="15"/>
      </w:numPr>
      <w:spacing w:after="280" w:line="360" w:lineRule="exact"/>
      <w:outlineLvl w:val="0"/>
    </w:pPr>
    <w:rPr>
      <w:rFonts w:asciiTheme="majorHAnsi" w:eastAsiaTheme="majorEastAsia" w:hAnsiTheme="majorHAnsi" w:cstheme="majorBidi"/>
      <w:color w:val="783293" w:themeColor="text2"/>
      <w:sz w:val="32"/>
      <w:szCs w:val="32"/>
    </w:rPr>
  </w:style>
  <w:style w:type="paragraph" w:styleId="Kop2">
    <w:name w:val="heading 2"/>
    <w:basedOn w:val="Standaard"/>
    <w:next w:val="Plattetekst"/>
    <w:link w:val="Kop2Char"/>
    <w:uiPriority w:val="2"/>
    <w:unhideWhenUsed/>
    <w:qFormat/>
    <w:rsid w:val="0025373E"/>
    <w:pPr>
      <w:keepNext/>
      <w:keepLines/>
      <w:numPr>
        <w:ilvl w:val="1"/>
        <w:numId w:val="15"/>
      </w:numPr>
      <w:tabs>
        <w:tab w:val="left" w:pos="851"/>
      </w:tabs>
      <w:outlineLvl w:val="1"/>
    </w:pPr>
    <w:rPr>
      <w:rFonts w:asciiTheme="majorHAnsi" w:eastAsiaTheme="majorEastAsia" w:hAnsiTheme="majorHAnsi" w:cstheme="majorBidi"/>
      <w:b/>
      <w:color w:val="783293" w:themeColor="text2"/>
      <w:szCs w:val="26"/>
    </w:rPr>
  </w:style>
  <w:style w:type="paragraph" w:styleId="Kop3">
    <w:name w:val="heading 3"/>
    <w:basedOn w:val="Standaard"/>
    <w:next w:val="Plattetekst"/>
    <w:link w:val="Kop3Char"/>
    <w:uiPriority w:val="2"/>
    <w:unhideWhenUsed/>
    <w:qFormat/>
    <w:rsid w:val="0025373E"/>
    <w:pPr>
      <w:keepNext/>
      <w:keepLines/>
      <w:numPr>
        <w:ilvl w:val="2"/>
        <w:numId w:val="15"/>
      </w:numPr>
      <w:tabs>
        <w:tab w:val="num" w:pos="567"/>
        <w:tab w:val="left" w:pos="851"/>
      </w:tabs>
      <w:ind w:left="567"/>
      <w:outlineLvl w:val="2"/>
    </w:pPr>
    <w:rPr>
      <w:rFonts w:asciiTheme="majorHAnsi" w:eastAsiaTheme="majorEastAsia" w:hAnsiTheme="majorHAnsi" w:cstheme="majorBidi"/>
      <w:b/>
      <w:i/>
      <w:color w:val="783293" w:themeColor="text2"/>
    </w:rPr>
  </w:style>
  <w:style w:type="paragraph" w:styleId="Kop4">
    <w:name w:val="heading 4"/>
    <w:basedOn w:val="Standaard"/>
    <w:next w:val="Standaard"/>
    <w:link w:val="Kop4Char"/>
    <w:uiPriority w:val="19"/>
    <w:semiHidden/>
    <w:qFormat/>
    <w:rsid w:val="00ED60B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1245A" w:themeColor="accent1" w:themeShade="BF"/>
    </w:rPr>
  </w:style>
  <w:style w:type="paragraph" w:styleId="Kop5">
    <w:name w:val="heading 5"/>
    <w:basedOn w:val="Standaard"/>
    <w:next w:val="Standaard"/>
    <w:link w:val="Kop5Char"/>
    <w:uiPriority w:val="19"/>
    <w:semiHidden/>
    <w:qFormat/>
    <w:rsid w:val="00D700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1245A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opsomteken">
    <w:name w:val="List Bullet"/>
    <w:basedOn w:val="Standaard"/>
    <w:uiPriority w:val="99"/>
    <w:semiHidden/>
    <w:unhideWhenUsed/>
    <w:rsid w:val="00647A70"/>
    <w:pPr>
      <w:numPr>
        <w:numId w:val="10"/>
      </w:numPr>
      <w:tabs>
        <w:tab w:val="left" w:pos="284"/>
      </w:tabs>
      <w:contextualSpacing/>
    </w:pPr>
  </w:style>
  <w:style w:type="paragraph" w:styleId="Lijstopsomteken2">
    <w:name w:val="List Bullet 2"/>
    <w:basedOn w:val="Standaard"/>
    <w:uiPriority w:val="99"/>
    <w:unhideWhenUsed/>
    <w:rsid w:val="00647A70"/>
    <w:pPr>
      <w:numPr>
        <w:numId w:val="9"/>
      </w:numPr>
      <w:tabs>
        <w:tab w:val="clear" w:pos="425"/>
        <w:tab w:val="num" w:pos="567"/>
      </w:tabs>
      <w:ind w:left="567"/>
      <w:contextualSpacing/>
    </w:pPr>
  </w:style>
  <w:style w:type="paragraph" w:styleId="Lijstopsomteken3">
    <w:name w:val="List Bullet 3"/>
    <w:basedOn w:val="Standaard"/>
    <w:uiPriority w:val="99"/>
    <w:semiHidden/>
    <w:unhideWhenUsed/>
    <w:rsid w:val="00647A70"/>
    <w:pPr>
      <w:numPr>
        <w:numId w:val="8"/>
      </w:numPr>
      <w:tabs>
        <w:tab w:val="left" w:pos="851"/>
      </w:tabs>
      <w:contextualSpacing/>
    </w:pPr>
  </w:style>
  <w:style w:type="paragraph" w:styleId="Lijstopsomteken4">
    <w:name w:val="List Bullet 4"/>
    <w:basedOn w:val="Standaard"/>
    <w:uiPriority w:val="99"/>
    <w:semiHidden/>
    <w:unhideWhenUsed/>
    <w:rsid w:val="00647A70"/>
    <w:pPr>
      <w:numPr>
        <w:numId w:val="7"/>
      </w:numPr>
      <w:tabs>
        <w:tab w:val="left" w:pos="1134"/>
      </w:tabs>
      <w:contextualSpacing/>
    </w:pPr>
  </w:style>
  <w:style w:type="paragraph" w:styleId="Lijstopsomteken5">
    <w:name w:val="List Bullet 5"/>
    <w:basedOn w:val="Standaard"/>
    <w:uiPriority w:val="99"/>
    <w:semiHidden/>
    <w:unhideWhenUsed/>
    <w:rsid w:val="00647A70"/>
    <w:pPr>
      <w:numPr>
        <w:numId w:val="6"/>
      </w:numPr>
      <w:tabs>
        <w:tab w:val="left" w:pos="1418"/>
      </w:tabs>
      <w:contextualSpacing/>
    </w:pPr>
  </w:style>
  <w:style w:type="paragraph" w:styleId="Lijst">
    <w:name w:val="List"/>
    <w:basedOn w:val="Standaard"/>
    <w:uiPriority w:val="99"/>
    <w:semiHidden/>
    <w:unhideWhenUsed/>
    <w:rsid w:val="00E441FE"/>
    <w:pPr>
      <w:tabs>
        <w:tab w:val="left" w:pos="284"/>
      </w:tabs>
      <w:ind w:left="284" w:hanging="284"/>
      <w:contextualSpacing/>
    </w:pPr>
  </w:style>
  <w:style w:type="paragraph" w:styleId="Lijst2">
    <w:name w:val="List 2"/>
    <w:basedOn w:val="Standaard"/>
    <w:uiPriority w:val="99"/>
    <w:semiHidden/>
    <w:unhideWhenUsed/>
    <w:rsid w:val="00E441FE"/>
    <w:pPr>
      <w:ind w:left="568" w:hanging="284"/>
      <w:contextualSpacing/>
    </w:pPr>
  </w:style>
  <w:style w:type="paragraph" w:styleId="Lijst3">
    <w:name w:val="List 3"/>
    <w:basedOn w:val="Standaard"/>
    <w:uiPriority w:val="99"/>
    <w:semiHidden/>
    <w:unhideWhenUsed/>
    <w:rsid w:val="00E441FE"/>
    <w:pPr>
      <w:ind w:left="849" w:hanging="283"/>
      <w:contextualSpacing/>
    </w:pPr>
  </w:style>
  <w:style w:type="paragraph" w:styleId="Lijst4">
    <w:name w:val="List 4"/>
    <w:basedOn w:val="Standaard"/>
    <w:uiPriority w:val="99"/>
    <w:semiHidden/>
    <w:unhideWhenUsed/>
    <w:rsid w:val="00E441FE"/>
    <w:pPr>
      <w:ind w:left="1132" w:hanging="283"/>
      <w:contextualSpacing/>
    </w:pPr>
  </w:style>
  <w:style w:type="paragraph" w:styleId="Lijst5">
    <w:name w:val="List 5"/>
    <w:basedOn w:val="Standaard"/>
    <w:uiPriority w:val="99"/>
    <w:semiHidden/>
    <w:unhideWhenUsed/>
    <w:rsid w:val="00E441FE"/>
    <w:pPr>
      <w:ind w:left="1415" w:hanging="283"/>
      <w:contextualSpacing/>
    </w:p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E441FE"/>
    <w:pPr>
      <w:ind w:left="284" w:hanging="284"/>
    </w:p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E441FE"/>
    <w:pPr>
      <w:ind w:left="568" w:hanging="284"/>
    </w:p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E441FE"/>
    <w:pPr>
      <w:ind w:left="851" w:hanging="284"/>
    </w:p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E441FE"/>
    <w:pPr>
      <w:ind w:left="1135" w:hanging="284"/>
    </w:p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E441FE"/>
    <w:pPr>
      <w:ind w:left="1418" w:hanging="284"/>
    </w:p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E441FE"/>
    <w:pPr>
      <w:ind w:left="1702" w:hanging="284"/>
    </w:p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647A70"/>
    <w:pPr>
      <w:ind w:left="1985" w:hanging="284"/>
    </w:p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647A70"/>
    <w:pPr>
      <w:ind w:left="2269" w:hanging="284"/>
    </w:p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647A70"/>
    <w:pPr>
      <w:ind w:left="2552" w:hanging="284"/>
    </w:pPr>
  </w:style>
  <w:style w:type="paragraph" w:styleId="Plattetekst">
    <w:name w:val="Body Text"/>
    <w:basedOn w:val="Standaard"/>
    <w:link w:val="PlattetekstChar"/>
    <w:uiPriority w:val="1"/>
    <w:rsid w:val="00516435"/>
    <w:pPr>
      <w:ind w:left="567"/>
    </w:pPr>
  </w:style>
  <w:style w:type="character" w:customStyle="1" w:styleId="PlattetekstChar">
    <w:name w:val="Platte tekst Char"/>
    <w:basedOn w:val="Standaardalinea-lettertype"/>
    <w:link w:val="Plattetekst"/>
    <w:uiPriority w:val="1"/>
    <w:rsid w:val="00516435"/>
    <w:rPr>
      <w:sz w:val="21"/>
      <w:lang w:val="nl-NL"/>
    </w:rPr>
  </w:style>
  <w:style w:type="paragraph" w:styleId="Plattetekstinspringen">
    <w:name w:val="Body Text Indent"/>
    <w:basedOn w:val="Standaard"/>
    <w:link w:val="PlattetekstinspringenChar"/>
    <w:uiPriority w:val="99"/>
    <w:semiHidden/>
    <w:unhideWhenUsed/>
    <w:rsid w:val="004070F9"/>
    <w:pPr>
      <w:ind w:left="284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4070F9"/>
    <w:rPr>
      <w:lang w:val="nl-NL"/>
    </w:rPr>
  </w:style>
  <w:style w:type="paragraph" w:styleId="Platteteksteersteinspringing">
    <w:name w:val="Body Text First Indent"/>
    <w:basedOn w:val="Plattetekst"/>
    <w:link w:val="PlatteteksteersteinspringingChar"/>
    <w:uiPriority w:val="99"/>
    <w:semiHidden/>
    <w:unhideWhenUsed/>
    <w:rsid w:val="004070F9"/>
    <w:pPr>
      <w:ind w:firstLine="284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4070F9"/>
    <w:rPr>
      <w:sz w:val="19"/>
      <w:lang w:val="nl-NL"/>
    </w:rPr>
  </w:style>
  <w:style w:type="paragraph" w:styleId="Platteteksteersteinspringing2">
    <w:name w:val="Body Text First Indent 2"/>
    <w:basedOn w:val="Plattetekstinspringen"/>
    <w:link w:val="Platteteksteersteinspringing2Char"/>
    <w:uiPriority w:val="99"/>
    <w:semiHidden/>
    <w:rsid w:val="00647A70"/>
    <w:pPr>
      <w:ind w:firstLine="567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021D7D"/>
    <w:rPr>
      <w:sz w:val="20"/>
      <w:lang w:val="nl-NL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4070F9"/>
    <w:pPr>
      <w:ind w:left="851" w:hanging="284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4070F9"/>
    <w:rPr>
      <w:lang w:val="nl-NL"/>
    </w:rPr>
  </w:style>
  <w:style w:type="paragraph" w:styleId="Plattetekst2">
    <w:name w:val="Body Text 2"/>
    <w:basedOn w:val="Standaard"/>
    <w:link w:val="Plattetekst2Char"/>
    <w:uiPriority w:val="99"/>
    <w:semiHidden/>
    <w:unhideWhenUsed/>
    <w:rsid w:val="00647A70"/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647A70"/>
    <w:rPr>
      <w:lang w:val="nl-NL"/>
    </w:rPr>
  </w:style>
  <w:style w:type="paragraph" w:styleId="Standaardinspringing">
    <w:name w:val="Normal Indent"/>
    <w:basedOn w:val="Standaard"/>
    <w:uiPriority w:val="99"/>
    <w:semiHidden/>
    <w:unhideWhenUsed/>
    <w:rsid w:val="004070F9"/>
    <w:pPr>
      <w:ind w:left="284"/>
    </w:pPr>
  </w:style>
  <w:style w:type="paragraph" w:styleId="Lijstnummering">
    <w:name w:val="List Number"/>
    <w:basedOn w:val="Standaard"/>
    <w:uiPriority w:val="99"/>
    <w:semiHidden/>
    <w:unhideWhenUsed/>
    <w:rsid w:val="004070F9"/>
    <w:pPr>
      <w:numPr>
        <w:numId w:val="5"/>
      </w:numPr>
      <w:tabs>
        <w:tab w:val="left" w:pos="284"/>
      </w:tabs>
      <w:contextualSpacing/>
    </w:pPr>
  </w:style>
  <w:style w:type="paragraph" w:styleId="Lijstnummering2">
    <w:name w:val="List Number 2"/>
    <w:basedOn w:val="Standaard"/>
    <w:uiPriority w:val="99"/>
    <w:semiHidden/>
    <w:rsid w:val="004070F9"/>
    <w:pPr>
      <w:numPr>
        <w:numId w:val="4"/>
      </w:numPr>
      <w:tabs>
        <w:tab w:val="left" w:pos="567"/>
      </w:tabs>
      <w:contextualSpacing/>
    </w:pPr>
  </w:style>
  <w:style w:type="paragraph" w:styleId="Lijstnummering3">
    <w:name w:val="List Number 3"/>
    <w:basedOn w:val="Standaard"/>
    <w:uiPriority w:val="99"/>
    <w:semiHidden/>
    <w:unhideWhenUsed/>
    <w:rsid w:val="004070F9"/>
    <w:pPr>
      <w:numPr>
        <w:numId w:val="3"/>
      </w:numPr>
      <w:contextualSpacing/>
    </w:pPr>
  </w:style>
  <w:style w:type="paragraph" w:styleId="Lijstnummering4">
    <w:name w:val="List Number 4"/>
    <w:basedOn w:val="Standaard"/>
    <w:uiPriority w:val="99"/>
    <w:semiHidden/>
    <w:unhideWhenUsed/>
    <w:rsid w:val="004070F9"/>
    <w:pPr>
      <w:numPr>
        <w:numId w:val="2"/>
      </w:numPr>
      <w:tabs>
        <w:tab w:val="left" w:pos="1134"/>
      </w:tabs>
      <w:contextualSpacing/>
    </w:pPr>
  </w:style>
  <w:style w:type="paragraph" w:styleId="Lijstnummering5">
    <w:name w:val="List Number 5"/>
    <w:basedOn w:val="Standaard"/>
    <w:uiPriority w:val="99"/>
    <w:semiHidden/>
    <w:unhideWhenUsed/>
    <w:rsid w:val="004070F9"/>
    <w:pPr>
      <w:numPr>
        <w:numId w:val="1"/>
      </w:numPr>
      <w:tabs>
        <w:tab w:val="left" w:pos="1418"/>
      </w:tabs>
      <w:contextualSpacing/>
    </w:pPr>
  </w:style>
  <w:style w:type="paragraph" w:styleId="Lijstvoortzetting">
    <w:name w:val="List Continue"/>
    <w:basedOn w:val="Standaard"/>
    <w:uiPriority w:val="99"/>
    <w:semiHidden/>
    <w:unhideWhenUsed/>
    <w:rsid w:val="004070F9"/>
    <w:pPr>
      <w:ind w:left="284"/>
      <w:contextualSpacing/>
    </w:pPr>
  </w:style>
  <w:style w:type="paragraph" w:styleId="Lijstvoortzetting2">
    <w:name w:val="List Continue 2"/>
    <w:basedOn w:val="Standaard"/>
    <w:uiPriority w:val="99"/>
    <w:semiHidden/>
    <w:unhideWhenUsed/>
    <w:rsid w:val="004070F9"/>
    <w:pPr>
      <w:ind w:left="567"/>
      <w:contextualSpacing/>
    </w:pPr>
  </w:style>
  <w:style w:type="paragraph" w:styleId="Lijstvoortzetting3">
    <w:name w:val="List Continue 3"/>
    <w:basedOn w:val="Standaard"/>
    <w:uiPriority w:val="99"/>
    <w:semiHidden/>
    <w:unhideWhenUsed/>
    <w:rsid w:val="004070F9"/>
    <w:pPr>
      <w:ind w:left="851"/>
      <w:contextualSpacing/>
    </w:pPr>
  </w:style>
  <w:style w:type="paragraph" w:styleId="Lijstvoortzetting4">
    <w:name w:val="List Continue 4"/>
    <w:basedOn w:val="Standaard"/>
    <w:uiPriority w:val="99"/>
    <w:semiHidden/>
    <w:unhideWhenUsed/>
    <w:rsid w:val="004070F9"/>
    <w:pPr>
      <w:ind w:left="1134"/>
      <w:contextualSpacing/>
    </w:pPr>
  </w:style>
  <w:style w:type="paragraph" w:styleId="Lijstvoortzetting5">
    <w:name w:val="List Continue 5"/>
    <w:basedOn w:val="Standaard"/>
    <w:uiPriority w:val="99"/>
    <w:semiHidden/>
    <w:unhideWhenUsed/>
    <w:rsid w:val="004070F9"/>
    <w:pPr>
      <w:ind w:left="1418"/>
      <w:contextualSpacing/>
    </w:pPr>
  </w:style>
  <w:style w:type="paragraph" w:styleId="Inhopg1">
    <w:name w:val="toc 1"/>
    <w:basedOn w:val="Standaard"/>
    <w:next w:val="Standaard"/>
    <w:autoRedefine/>
    <w:uiPriority w:val="39"/>
    <w:unhideWhenUsed/>
    <w:rsid w:val="00B4217C"/>
    <w:pPr>
      <w:tabs>
        <w:tab w:val="left" w:pos="284"/>
        <w:tab w:val="left" w:pos="630"/>
        <w:tab w:val="right" w:pos="8488"/>
      </w:tabs>
      <w:spacing w:before="280"/>
      <w:ind w:left="284" w:hanging="284"/>
    </w:pPr>
    <w:rPr>
      <w:rFonts w:cstheme="minorHAnsi"/>
      <w:noProof/>
      <w:szCs w:val="20"/>
    </w:rPr>
  </w:style>
  <w:style w:type="paragraph" w:styleId="Inhopg2">
    <w:name w:val="toc 2"/>
    <w:basedOn w:val="Standaard"/>
    <w:next w:val="Standaard"/>
    <w:autoRedefine/>
    <w:uiPriority w:val="39"/>
    <w:unhideWhenUsed/>
    <w:rsid w:val="001B32AE"/>
    <w:pPr>
      <w:tabs>
        <w:tab w:val="left" w:pos="851"/>
        <w:tab w:val="right" w:pos="8488"/>
      </w:tabs>
      <w:ind w:left="851" w:hanging="567"/>
    </w:pPr>
    <w:rPr>
      <w:rFonts w:cs="Calibri (Hoofdtekst)"/>
      <w:iCs/>
      <w:szCs w:val="20"/>
    </w:rPr>
  </w:style>
  <w:style w:type="paragraph" w:styleId="Inhopg3">
    <w:name w:val="toc 3"/>
    <w:basedOn w:val="Standaard"/>
    <w:next w:val="Standaard"/>
    <w:autoRedefine/>
    <w:uiPriority w:val="39"/>
    <w:unhideWhenUsed/>
    <w:rsid w:val="001B32AE"/>
    <w:pPr>
      <w:tabs>
        <w:tab w:val="left" w:pos="851"/>
        <w:tab w:val="left" w:pos="1260"/>
        <w:tab w:val="right" w:pos="8488"/>
      </w:tabs>
      <w:ind w:left="851" w:hanging="567"/>
    </w:pPr>
    <w:rPr>
      <w:rFonts w:cstheme="minorHAnsi"/>
      <w:i/>
      <w:sz w:val="20"/>
      <w:szCs w:val="20"/>
    </w:r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4070F9"/>
    <w:pPr>
      <w:ind w:left="630"/>
    </w:pPr>
    <w:rPr>
      <w:rFonts w:cstheme="minorHAnsi"/>
      <w:sz w:val="20"/>
      <w:szCs w:val="20"/>
    </w:r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4070F9"/>
    <w:pPr>
      <w:ind w:left="840"/>
    </w:pPr>
    <w:rPr>
      <w:rFonts w:cstheme="minorHAnsi"/>
      <w:sz w:val="20"/>
      <w:szCs w:val="20"/>
    </w:r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4070F9"/>
    <w:pPr>
      <w:ind w:left="1050"/>
    </w:pPr>
    <w:rPr>
      <w:rFonts w:cstheme="minorHAnsi"/>
      <w:sz w:val="20"/>
      <w:szCs w:val="20"/>
    </w:r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4070F9"/>
    <w:pPr>
      <w:ind w:left="1260"/>
    </w:pPr>
    <w:rPr>
      <w:rFonts w:cstheme="minorHAnsi"/>
      <w:sz w:val="20"/>
      <w:szCs w:val="20"/>
    </w:r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4070F9"/>
    <w:pPr>
      <w:ind w:left="1470"/>
    </w:pPr>
    <w:rPr>
      <w:rFonts w:cstheme="minorHAnsi"/>
      <w:sz w:val="20"/>
      <w:szCs w:val="20"/>
    </w:r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4070F9"/>
    <w:pPr>
      <w:ind w:left="1680"/>
    </w:pPr>
    <w:rPr>
      <w:rFonts w:cstheme="minorHAnsi"/>
      <w:sz w:val="20"/>
      <w:szCs w:val="20"/>
    </w:rPr>
  </w:style>
  <w:style w:type="paragraph" w:styleId="Adresenvelop">
    <w:name w:val="envelope address"/>
    <w:basedOn w:val="Standaard"/>
    <w:uiPriority w:val="99"/>
    <w:semiHidden/>
    <w:unhideWhenUsed/>
    <w:rsid w:val="004070F9"/>
    <w:pPr>
      <w:framePr w:w="7920" w:h="1980" w:hRule="exact" w:hSpace="141" w:wrap="auto" w:hAnchor="page" w:xAlign="center" w:yAlign="bottom"/>
    </w:pPr>
    <w:rPr>
      <w:rFonts w:asciiTheme="majorHAnsi" w:eastAsiaTheme="majorEastAsia" w:hAnsiTheme="majorHAnsi" w:cstheme="majorBidi"/>
    </w:rPr>
  </w:style>
  <w:style w:type="paragraph" w:styleId="Afsluiting">
    <w:name w:val="Closing"/>
    <w:basedOn w:val="Standaard"/>
    <w:link w:val="AfsluitingChar"/>
    <w:uiPriority w:val="99"/>
    <w:semiHidden/>
    <w:unhideWhenUsed/>
    <w:rsid w:val="004070F9"/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4070F9"/>
    <w:rPr>
      <w:lang w:val="nl-NL"/>
    </w:rPr>
  </w:style>
  <w:style w:type="paragraph" w:styleId="Lijstalinea">
    <w:name w:val="List Paragraph"/>
    <w:aliases w:val="-_BOMW,standaard,Bullet 1,Bullet Points,Dot pt,F5 List Paragraph,Indicator Text,List Paragraph Char Char Char,List Paragraph1,List Paragraph2,MAIN CONTENT,No Spacing1,Normal numbere,Numbered Para 1,Párrafo de lista,Recommendation"/>
    <w:basedOn w:val="Standaard"/>
    <w:link w:val="LijstalineaChar"/>
    <w:uiPriority w:val="34"/>
    <w:qFormat/>
    <w:rsid w:val="004070F9"/>
    <w:pPr>
      <w:contextualSpacing/>
    </w:pPr>
  </w:style>
  <w:style w:type="table" w:styleId="Tabelraster">
    <w:name w:val="Table Grid"/>
    <w:basedOn w:val="Standaardtabel"/>
    <w:uiPriority w:val="39"/>
    <w:rsid w:val="00667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xtrainfo">
    <w:name w:val="Extra info"/>
    <w:basedOn w:val="Standaard"/>
    <w:uiPriority w:val="11"/>
    <w:qFormat/>
    <w:rsid w:val="00941D8A"/>
    <w:pPr>
      <w:tabs>
        <w:tab w:val="left" w:pos="170"/>
      </w:tabs>
    </w:pPr>
    <w:rPr>
      <w:sz w:val="15"/>
    </w:rPr>
  </w:style>
  <w:style w:type="character" w:customStyle="1" w:styleId="zsysVeldMarkering">
    <w:name w:val="zsysVeldMarkering"/>
    <w:basedOn w:val="Standaardalinea-lettertype"/>
    <w:uiPriority w:val="40"/>
    <w:semiHidden/>
    <w:rsid w:val="00667661"/>
    <w:rPr>
      <w:bdr w:val="none" w:sz="0" w:space="0" w:color="auto"/>
      <w:shd w:val="clear" w:color="auto" w:fill="A0C4E8"/>
    </w:rPr>
  </w:style>
  <w:style w:type="paragraph" w:customStyle="1" w:styleId="OpsommingN1Bullet">
    <w:name w:val="Opsomming N1 Bullet"/>
    <w:basedOn w:val="Plattetekst"/>
    <w:uiPriority w:val="4"/>
    <w:qFormat/>
    <w:rsid w:val="00C02477"/>
    <w:pPr>
      <w:numPr>
        <w:numId w:val="13"/>
      </w:numPr>
      <w:tabs>
        <w:tab w:val="clear" w:pos="284"/>
      </w:tabs>
      <w:ind w:left="851"/>
    </w:pPr>
  </w:style>
  <w:style w:type="paragraph" w:customStyle="1" w:styleId="NummeringN1">
    <w:name w:val="Nummering N1"/>
    <w:basedOn w:val="Plattetekst"/>
    <w:uiPriority w:val="5"/>
    <w:qFormat/>
    <w:rsid w:val="00C02477"/>
    <w:pPr>
      <w:numPr>
        <w:numId w:val="12"/>
      </w:numPr>
      <w:tabs>
        <w:tab w:val="clear" w:pos="284"/>
      </w:tabs>
      <w:ind w:left="851"/>
    </w:pPr>
  </w:style>
  <w:style w:type="paragraph" w:customStyle="1" w:styleId="Tussenkop">
    <w:name w:val="Tussenkop"/>
    <w:basedOn w:val="Standaard"/>
    <w:next w:val="Plattetekst"/>
    <w:uiPriority w:val="3"/>
    <w:qFormat/>
    <w:rsid w:val="00762882"/>
    <w:pPr>
      <w:keepNext/>
      <w:tabs>
        <w:tab w:val="left" w:pos="284"/>
        <w:tab w:val="left" w:pos="567"/>
      </w:tabs>
      <w:ind w:left="567"/>
    </w:pPr>
    <w:rPr>
      <w:b/>
    </w:rPr>
  </w:style>
  <w:style w:type="paragraph" w:customStyle="1" w:styleId="NummeringN2">
    <w:name w:val="Nummering N2"/>
    <w:basedOn w:val="Plattetekst"/>
    <w:uiPriority w:val="5"/>
    <w:qFormat/>
    <w:rsid w:val="001003F2"/>
    <w:pPr>
      <w:numPr>
        <w:numId w:val="14"/>
      </w:numPr>
      <w:ind w:left="1135" w:hanging="284"/>
    </w:pPr>
  </w:style>
  <w:style w:type="paragraph" w:customStyle="1" w:styleId="OpsommingN2Streep">
    <w:name w:val="Opsomming N2 Streep"/>
    <w:basedOn w:val="Plattetekst"/>
    <w:uiPriority w:val="4"/>
    <w:qFormat/>
    <w:rsid w:val="001003F2"/>
    <w:pPr>
      <w:numPr>
        <w:numId w:val="11"/>
      </w:numPr>
      <w:tabs>
        <w:tab w:val="num" w:pos="284"/>
      </w:tabs>
      <w:ind w:left="1135" w:hanging="284"/>
    </w:pPr>
  </w:style>
  <w:style w:type="paragraph" w:styleId="Koptekst">
    <w:name w:val="header"/>
    <w:basedOn w:val="Standaard"/>
    <w:link w:val="KoptekstChar"/>
    <w:uiPriority w:val="99"/>
    <w:unhideWhenUsed/>
    <w:rsid w:val="00F82922"/>
    <w:pPr>
      <w:spacing w:line="200" w:lineRule="atLeast"/>
    </w:pPr>
    <w:rPr>
      <w:color w:val="783293" w:themeColor="text2"/>
      <w:sz w:val="16"/>
    </w:rPr>
  </w:style>
  <w:style w:type="character" w:customStyle="1" w:styleId="KoptekstChar">
    <w:name w:val="Koptekst Char"/>
    <w:basedOn w:val="Standaardalinea-lettertype"/>
    <w:link w:val="Koptekst"/>
    <w:uiPriority w:val="99"/>
    <w:rsid w:val="00F82922"/>
    <w:rPr>
      <w:color w:val="783293" w:themeColor="text2"/>
      <w:sz w:val="16"/>
      <w:lang w:val="nl-NL"/>
    </w:rPr>
  </w:style>
  <w:style w:type="paragraph" w:styleId="Voettekst">
    <w:name w:val="footer"/>
    <w:basedOn w:val="Standaard"/>
    <w:link w:val="VoettekstChar"/>
    <w:uiPriority w:val="99"/>
    <w:unhideWhenUsed/>
    <w:rsid w:val="00C02477"/>
    <w:pPr>
      <w:tabs>
        <w:tab w:val="left" w:pos="284"/>
      </w:tabs>
      <w:spacing w:line="240" w:lineRule="auto"/>
      <w:ind w:left="284" w:hanging="284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2477"/>
    <w:rPr>
      <w:sz w:val="21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667661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67661"/>
    <w:rPr>
      <w:rFonts w:ascii="Times New Roman" w:hAnsi="Times New Roman" w:cs="Times New Roman"/>
      <w:sz w:val="18"/>
      <w:szCs w:val="18"/>
      <w:lang w:val="nl-NL"/>
    </w:rPr>
  </w:style>
  <w:style w:type="paragraph" w:styleId="Titel">
    <w:name w:val="Title"/>
    <w:basedOn w:val="Kop1"/>
    <w:next w:val="Standaard"/>
    <w:link w:val="TitelChar"/>
    <w:uiPriority w:val="6"/>
    <w:qFormat/>
    <w:rsid w:val="00BD3ACD"/>
    <w:pPr>
      <w:numPr>
        <w:numId w:val="0"/>
      </w:numPr>
      <w:spacing w:after="0" w:line="560" w:lineRule="exact"/>
      <w:contextualSpacing/>
    </w:pPr>
    <w:rPr>
      <w:rFonts w:cs="Times New Roman (Koppen CS)"/>
      <w:b/>
      <w:kern w:val="28"/>
      <w:sz w:val="40"/>
      <w:szCs w:val="56"/>
    </w:rPr>
  </w:style>
  <w:style w:type="character" w:customStyle="1" w:styleId="TitelChar">
    <w:name w:val="Titel Char"/>
    <w:basedOn w:val="Standaardalinea-lettertype"/>
    <w:link w:val="Titel"/>
    <w:uiPriority w:val="6"/>
    <w:rsid w:val="00BD3ACD"/>
    <w:rPr>
      <w:rFonts w:asciiTheme="majorHAnsi" w:eastAsiaTheme="majorEastAsia" w:hAnsiTheme="majorHAnsi" w:cs="Times New Roman (Koppen CS)"/>
      <w:b/>
      <w:color w:val="783293" w:themeColor="text2"/>
      <w:kern w:val="28"/>
      <w:sz w:val="40"/>
      <w:szCs w:val="56"/>
      <w:lang w:val="nl-NL"/>
    </w:rPr>
  </w:style>
  <w:style w:type="paragraph" w:styleId="Ondertitel">
    <w:name w:val="Subtitle"/>
    <w:basedOn w:val="Kop2"/>
    <w:next w:val="Standaard"/>
    <w:link w:val="OndertitelChar"/>
    <w:uiPriority w:val="7"/>
    <w:qFormat/>
    <w:rsid w:val="00BD3ACD"/>
    <w:pPr>
      <w:numPr>
        <w:ilvl w:val="0"/>
        <w:numId w:val="0"/>
      </w:numPr>
      <w:spacing w:after="280" w:line="560" w:lineRule="exact"/>
    </w:pPr>
    <w:rPr>
      <w:rFonts w:eastAsiaTheme="minorEastAsia" w:cs="Times New Roman (Hoofdtekst CS)"/>
      <w:b w:val="0"/>
      <w:sz w:val="40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7"/>
    <w:rsid w:val="00BD3ACD"/>
    <w:rPr>
      <w:rFonts w:asciiTheme="majorHAnsi" w:eastAsiaTheme="minorEastAsia" w:hAnsiTheme="majorHAnsi" w:cs="Times New Roman (Hoofdtekst CS)"/>
      <w:color w:val="783293" w:themeColor="text2"/>
      <w:sz w:val="40"/>
      <w:szCs w:val="22"/>
      <w:lang w:val="nl-NL"/>
    </w:rPr>
  </w:style>
  <w:style w:type="paragraph" w:customStyle="1" w:styleId="Inleiding">
    <w:name w:val="Inleiding"/>
    <w:basedOn w:val="Standaard"/>
    <w:next w:val="Plattetekst"/>
    <w:uiPriority w:val="1"/>
    <w:qFormat/>
    <w:rsid w:val="004160C5"/>
    <w:pPr>
      <w:tabs>
        <w:tab w:val="left" w:pos="284"/>
        <w:tab w:val="left" w:pos="567"/>
        <w:tab w:val="left" w:pos="4820"/>
      </w:tabs>
    </w:pPr>
    <w:rPr>
      <w:b/>
      <w:color w:val="783293" w:themeColor="text2"/>
    </w:rPr>
  </w:style>
  <w:style w:type="character" w:customStyle="1" w:styleId="Kop2Char">
    <w:name w:val="Kop 2 Char"/>
    <w:basedOn w:val="Standaardalinea-lettertype"/>
    <w:link w:val="Kop2"/>
    <w:uiPriority w:val="2"/>
    <w:rsid w:val="0025373E"/>
    <w:rPr>
      <w:rFonts w:asciiTheme="majorHAnsi" w:eastAsiaTheme="majorEastAsia" w:hAnsiTheme="majorHAnsi" w:cstheme="majorBidi"/>
      <w:b/>
      <w:color w:val="783293" w:themeColor="text2"/>
      <w:sz w:val="21"/>
      <w:szCs w:val="26"/>
      <w:lang w:val="nl-NL"/>
    </w:rPr>
  </w:style>
  <w:style w:type="character" w:customStyle="1" w:styleId="Kop1Char">
    <w:name w:val="Kop 1 Char"/>
    <w:basedOn w:val="Standaardalinea-lettertype"/>
    <w:link w:val="Kop1"/>
    <w:uiPriority w:val="2"/>
    <w:rsid w:val="00CB2660"/>
    <w:rPr>
      <w:rFonts w:asciiTheme="majorHAnsi" w:eastAsiaTheme="majorEastAsia" w:hAnsiTheme="majorHAnsi" w:cstheme="majorBidi"/>
      <w:color w:val="783293" w:themeColor="text2"/>
      <w:sz w:val="32"/>
      <w:szCs w:val="32"/>
      <w:lang w:val="nl-NL"/>
    </w:rPr>
  </w:style>
  <w:style w:type="character" w:customStyle="1" w:styleId="Kop3Char">
    <w:name w:val="Kop 3 Char"/>
    <w:basedOn w:val="Standaardalinea-lettertype"/>
    <w:link w:val="Kop3"/>
    <w:uiPriority w:val="2"/>
    <w:rsid w:val="0025373E"/>
    <w:rPr>
      <w:rFonts w:asciiTheme="majorHAnsi" w:eastAsiaTheme="majorEastAsia" w:hAnsiTheme="majorHAnsi" w:cstheme="majorBidi"/>
      <w:b/>
      <w:i/>
      <w:color w:val="783293" w:themeColor="text2"/>
      <w:sz w:val="21"/>
      <w:lang w:val="nl-NL"/>
    </w:rPr>
  </w:style>
  <w:style w:type="paragraph" w:styleId="Citaat">
    <w:name w:val="Quote"/>
    <w:basedOn w:val="Standaard"/>
    <w:next w:val="Standaard"/>
    <w:link w:val="CitaatChar"/>
    <w:uiPriority w:val="6"/>
    <w:qFormat/>
    <w:rsid w:val="00F82922"/>
    <w:pPr>
      <w:spacing w:before="280" w:after="560" w:line="560" w:lineRule="exact"/>
      <w:ind w:left="567" w:right="567"/>
    </w:pPr>
    <w:rPr>
      <w:i/>
      <w:iCs/>
      <w:color w:val="783293" w:themeColor="accent2"/>
      <w:sz w:val="48"/>
    </w:rPr>
  </w:style>
  <w:style w:type="character" w:customStyle="1" w:styleId="CitaatChar">
    <w:name w:val="Citaat Char"/>
    <w:basedOn w:val="Standaardalinea-lettertype"/>
    <w:link w:val="Citaat"/>
    <w:uiPriority w:val="6"/>
    <w:rsid w:val="00F82922"/>
    <w:rPr>
      <w:i/>
      <w:iCs/>
      <w:color w:val="783293" w:themeColor="accent2"/>
      <w:sz w:val="48"/>
      <w:lang w:val="nl-NL"/>
    </w:rPr>
  </w:style>
  <w:style w:type="paragraph" w:customStyle="1" w:styleId="Contactgegevens">
    <w:name w:val="Contactgegevens"/>
    <w:basedOn w:val="Voettekst"/>
    <w:uiPriority w:val="12"/>
    <w:qFormat/>
    <w:rsid w:val="007B4E82"/>
    <w:pPr>
      <w:spacing w:line="200" w:lineRule="exact"/>
      <w:jc w:val="center"/>
    </w:pPr>
    <w:rPr>
      <w:sz w:val="16"/>
    </w:rPr>
  </w:style>
  <w:style w:type="character" w:styleId="Paginanummer">
    <w:name w:val="page number"/>
    <w:basedOn w:val="Standaardalinea-lettertype"/>
    <w:uiPriority w:val="99"/>
    <w:unhideWhenUsed/>
    <w:rsid w:val="00284C07"/>
    <w:rPr>
      <w:sz w:val="20"/>
    </w:rPr>
  </w:style>
  <w:style w:type="paragraph" w:customStyle="1" w:styleId="ContactgegevensKop">
    <w:name w:val="Contactgegevens Kop"/>
    <w:basedOn w:val="Contactgegevens"/>
    <w:uiPriority w:val="12"/>
    <w:qFormat/>
    <w:rsid w:val="007B4E82"/>
    <w:rPr>
      <w:rFonts w:asciiTheme="majorHAnsi" w:hAnsiTheme="majorHAnsi"/>
      <w:b/>
      <w:color w:val="783293" w:themeColor="text2"/>
    </w:rPr>
  </w:style>
  <w:style w:type="paragraph" w:customStyle="1" w:styleId="Kenmerken">
    <w:name w:val="Kenmerken"/>
    <w:basedOn w:val="Standaard"/>
    <w:uiPriority w:val="11"/>
    <w:qFormat/>
    <w:rsid w:val="002D6480"/>
    <w:pPr>
      <w:spacing w:line="240" w:lineRule="exact"/>
    </w:pPr>
    <w:rPr>
      <w:sz w:val="18"/>
    </w:rPr>
  </w:style>
  <w:style w:type="paragraph" w:customStyle="1" w:styleId="KenmerkKop">
    <w:name w:val="Kenmerk Kop"/>
    <w:basedOn w:val="Kenmerken"/>
    <w:uiPriority w:val="11"/>
    <w:qFormat/>
    <w:rsid w:val="007B4E82"/>
    <w:rPr>
      <w:rFonts w:asciiTheme="majorHAnsi" w:hAnsiTheme="majorHAnsi"/>
      <w:b/>
    </w:rPr>
  </w:style>
  <w:style w:type="paragraph" w:customStyle="1" w:styleId="KenmerkenDatum">
    <w:name w:val="Kenmerken Datum"/>
    <w:basedOn w:val="Kenmerken"/>
    <w:uiPriority w:val="11"/>
    <w:qFormat/>
    <w:rsid w:val="007B4E82"/>
  </w:style>
  <w:style w:type="paragraph" w:customStyle="1" w:styleId="KenmerkenOnskenmerk">
    <w:name w:val="Kenmerken Ons kenmerk"/>
    <w:basedOn w:val="Kenmerken"/>
    <w:uiPriority w:val="11"/>
    <w:qFormat/>
    <w:rsid w:val="007B4E82"/>
  </w:style>
  <w:style w:type="paragraph" w:customStyle="1" w:styleId="KenmerkenUwkenmerk">
    <w:name w:val="Kenmerken Uw kenmerk"/>
    <w:basedOn w:val="Kenmerken"/>
    <w:uiPriority w:val="11"/>
    <w:qFormat/>
    <w:rsid w:val="007B4E82"/>
  </w:style>
  <w:style w:type="paragraph" w:customStyle="1" w:styleId="KenmerkenOnderwerp">
    <w:name w:val="Kenmerken Onderwerp"/>
    <w:basedOn w:val="Kenmerken"/>
    <w:uiPriority w:val="11"/>
    <w:qFormat/>
    <w:rsid w:val="004160C5"/>
    <w:rPr>
      <w:b/>
      <w:sz w:val="20"/>
    </w:rPr>
  </w:style>
  <w:style w:type="paragraph" w:customStyle="1" w:styleId="ItemTitel">
    <w:name w:val="Item Titel"/>
    <w:basedOn w:val="Standaard"/>
    <w:uiPriority w:val="19"/>
    <w:semiHidden/>
    <w:qFormat/>
    <w:rsid w:val="004160C5"/>
    <w:pPr>
      <w:spacing w:line="520" w:lineRule="exact"/>
    </w:pPr>
    <w:rPr>
      <w:rFonts w:cs="Times New Roman (Hoofdtekst CS)"/>
      <w:color w:val="783293" w:themeColor="text2"/>
      <w:spacing w:val="10"/>
      <w:sz w:val="48"/>
    </w:rPr>
  </w:style>
  <w:style w:type="table" w:customStyle="1" w:styleId="i-SDTabel1">
    <w:name w:val="i-SD_Tabel 1"/>
    <w:basedOn w:val="Standaardtabel"/>
    <w:uiPriority w:val="99"/>
    <w:rsid w:val="00A82E64"/>
    <w:pPr>
      <w:spacing w:line="240" w:lineRule="exact"/>
    </w:pPr>
    <w:rPr>
      <w:sz w:val="21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57" w:type="dxa"/>
        <w:left w:w="0" w:type="dxa"/>
        <w:bottom w:w="57" w:type="dxa"/>
        <w:right w:w="0" w:type="dxa"/>
      </w:tblCellMar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paragraph" w:styleId="Kopvaninhoudsopgave">
    <w:name w:val="TOC Heading"/>
    <w:basedOn w:val="Kop1"/>
    <w:next w:val="Plattetekst"/>
    <w:uiPriority w:val="39"/>
    <w:unhideWhenUsed/>
    <w:qFormat/>
    <w:rsid w:val="00E834CB"/>
    <w:pPr>
      <w:numPr>
        <w:numId w:val="0"/>
      </w:numPr>
      <w:tabs>
        <w:tab w:val="left" w:pos="567"/>
      </w:tabs>
      <w:outlineLvl w:val="9"/>
    </w:pPr>
    <w:rPr>
      <w:bCs/>
      <w:szCs w:val="28"/>
      <w:lang w:eastAsia="nl-NL"/>
    </w:rPr>
  </w:style>
  <w:style w:type="character" w:styleId="Hyperlink">
    <w:name w:val="Hyperlink"/>
    <w:basedOn w:val="Standaardalinea-lettertype"/>
    <w:uiPriority w:val="99"/>
    <w:unhideWhenUsed/>
    <w:rsid w:val="00FC181F"/>
    <w:rPr>
      <w:color w:val="000000" w:themeColor="hyperlink"/>
      <w:u w:val="single"/>
    </w:rPr>
  </w:style>
  <w:style w:type="paragraph" w:customStyle="1" w:styleId="BijlageKop">
    <w:name w:val="Bijlage Kop"/>
    <w:basedOn w:val="Kop1"/>
    <w:next w:val="Plattetekst"/>
    <w:uiPriority w:val="8"/>
    <w:qFormat/>
    <w:rsid w:val="00A82E64"/>
    <w:pPr>
      <w:numPr>
        <w:numId w:val="0"/>
      </w:numPr>
      <w:ind w:left="567"/>
    </w:pPr>
    <w:rPr>
      <w:noProof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C02477"/>
    <w:pPr>
      <w:tabs>
        <w:tab w:val="left" w:pos="284"/>
      </w:tabs>
      <w:spacing w:line="180" w:lineRule="exact"/>
      <w:ind w:left="284" w:hanging="284"/>
    </w:pPr>
    <w:rPr>
      <w:sz w:val="14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C02477"/>
    <w:rPr>
      <w:sz w:val="14"/>
      <w:szCs w:val="20"/>
      <w:lang w:val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0D2375"/>
    <w:rPr>
      <w:vertAlign w:val="superscript"/>
    </w:rPr>
  </w:style>
  <w:style w:type="paragraph" w:customStyle="1" w:styleId="VoetnootScheidingslijn">
    <w:name w:val="Voetnoot Scheidingslijn"/>
    <w:basedOn w:val="Standaard"/>
    <w:uiPriority w:val="19"/>
    <w:semiHidden/>
    <w:qFormat/>
    <w:rsid w:val="00C02477"/>
    <w:pPr>
      <w:spacing w:before="200" w:after="80" w:line="180" w:lineRule="exact"/>
    </w:pPr>
    <w:rPr>
      <w:color w:val="783293" w:themeColor="text2"/>
      <w:sz w:val="14"/>
    </w:rPr>
  </w:style>
  <w:style w:type="paragraph" w:styleId="Datum">
    <w:name w:val="Date"/>
    <w:basedOn w:val="Standaard"/>
    <w:next w:val="Standaard"/>
    <w:link w:val="DatumChar"/>
    <w:uiPriority w:val="99"/>
    <w:unhideWhenUsed/>
    <w:rsid w:val="00221FB1"/>
    <w:pPr>
      <w:spacing w:line="360" w:lineRule="auto"/>
    </w:pPr>
    <w:rPr>
      <w:color w:val="783293" w:themeColor="text2"/>
      <w:sz w:val="24"/>
    </w:rPr>
  </w:style>
  <w:style w:type="character" w:customStyle="1" w:styleId="DatumChar">
    <w:name w:val="Datum Char"/>
    <w:basedOn w:val="Standaardalinea-lettertype"/>
    <w:link w:val="Datum"/>
    <w:uiPriority w:val="99"/>
    <w:rsid w:val="00221FB1"/>
    <w:rPr>
      <w:color w:val="783293" w:themeColor="text2"/>
      <w:lang w:val="nl-NL"/>
    </w:rPr>
  </w:style>
  <w:style w:type="paragraph" w:customStyle="1" w:styleId="Plattetekstinspring">
    <w:name w:val="Platte tekst inspring"/>
    <w:basedOn w:val="Plattetekst"/>
    <w:uiPriority w:val="1"/>
    <w:qFormat/>
    <w:rsid w:val="00C02477"/>
    <w:pPr>
      <w:ind w:left="851"/>
    </w:pPr>
  </w:style>
  <w:style w:type="paragraph" w:customStyle="1" w:styleId="Tabeltekst">
    <w:name w:val="Tabel tekst"/>
    <w:basedOn w:val="Plattetekst"/>
    <w:uiPriority w:val="9"/>
    <w:qFormat/>
    <w:rsid w:val="006D4930"/>
    <w:pPr>
      <w:spacing w:line="240" w:lineRule="exact"/>
      <w:ind w:left="0"/>
    </w:pPr>
  </w:style>
  <w:style w:type="paragraph" w:customStyle="1" w:styleId="Tabeltekstkleinkop">
    <w:name w:val="Tabel tekst klein kop"/>
    <w:basedOn w:val="Tabeltekstklein"/>
    <w:uiPriority w:val="9"/>
    <w:qFormat/>
    <w:rsid w:val="00A82E64"/>
    <w:rPr>
      <w:color w:val="783293" w:themeColor="text2"/>
    </w:rPr>
  </w:style>
  <w:style w:type="paragraph" w:customStyle="1" w:styleId="Tabeltekstklein">
    <w:name w:val="Tabel tekst klein"/>
    <w:basedOn w:val="Tabeltekst"/>
    <w:uiPriority w:val="9"/>
    <w:qFormat/>
    <w:rsid w:val="006D4930"/>
    <w:pPr>
      <w:spacing w:line="220" w:lineRule="exact"/>
    </w:pPr>
    <w:rPr>
      <w:rFonts w:asciiTheme="majorHAnsi" w:hAnsiTheme="majorHAnsi"/>
      <w:color w:val="000000" w:themeColor="text1"/>
      <w:sz w:val="18"/>
    </w:rPr>
  </w:style>
  <w:style w:type="paragraph" w:customStyle="1" w:styleId="Kadertekst">
    <w:name w:val="Kader tekst"/>
    <w:basedOn w:val="Plattetekst"/>
    <w:uiPriority w:val="9"/>
    <w:qFormat/>
    <w:rsid w:val="00E85747"/>
    <w:pPr>
      <w:ind w:left="0"/>
    </w:pPr>
  </w:style>
  <w:style w:type="table" w:customStyle="1" w:styleId="i-SDTabel3tekstklein">
    <w:name w:val="i-SD_Tabel 3 tekst klein"/>
    <w:basedOn w:val="Standaardtabel"/>
    <w:uiPriority w:val="99"/>
    <w:rsid w:val="0025373E"/>
    <w:rPr>
      <w:sz w:val="18"/>
    </w:rPr>
    <w:tblPr>
      <w:tblInd w:w="567" w:type="dxa"/>
      <w:tblBorders>
        <w:top w:val="single" w:sz="4" w:space="0" w:color="783293" w:themeColor="text2"/>
        <w:bottom w:val="single" w:sz="4" w:space="0" w:color="783293" w:themeColor="text2"/>
        <w:insideH w:val="single" w:sz="4" w:space="0" w:color="783293" w:themeColor="text2"/>
      </w:tblBorders>
      <w:tblCellMar>
        <w:top w:w="28" w:type="dxa"/>
        <w:left w:w="0" w:type="dxa"/>
        <w:bottom w:w="28" w:type="dxa"/>
        <w:right w:w="0" w:type="dxa"/>
      </w:tblCellMar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table" w:customStyle="1" w:styleId="i-SDKader1lichtblauw">
    <w:name w:val="i-SD_Kader 1 lichtblauw"/>
    <w:basedOn w:val="Standaardtabel"/>
    <w:uiPriority w:val="99"/>
    <w:rsid w:val="00F30260"/>
    <w:rPr>
      <w:color w:val="000000" w:themeColor="text1"/>
      <w:sz w:val="21"/>
    </w:rPr>
    <w:tblPr>
      <w:tblInd w:w="567" w:type="dxa"/>
      <w:tblCellMar>
        <w:top w:w="113" w:type="dxa"/>
        <w:left w:w="170" w:type="dxa"/>
        <w:bottom w:w="198" w:type="dxa"/>
        <w:right w:w="142" w:type="dxa"/>
      </w:tblCellMar>
    </w:tblPr>
    <w:tcPr>
      <w:shd w:val="clear" w:color="auto" w:fill="96DDFD" w:themeFill="accent3" w:themeFillTint="66"/>
    </w:tcPr>
  </w:style>
  <w:style w:type="table" w:customStyle="1" w:styleId="i-SDKader2Lichtpaars">
    <w:name w:val="i-SD_Kader 2 Lichtpaars"/>
    <w:basedOn w:val="i-SDKader1lichtblauw"/>
    <w:uiPriority w:val="99"/>
    <w:rsid w:val="00E85747"/>
    <w:tblPr/>
    <w:tcPr>
      <w:shd w:val="clear" w:color="auto" w:fill="CEA1DF" w:themeFill="accent2" w:themeFillTint="66"/>
    </w:tcPr>
  </w:style>
  <w:style w:type="table" w:customStyle="1" w:styleId="i-SDTabel2Breed">
    <w:name w:val="i-SD_Tabel 2 Breed"/>
    <w:basedOn w:val="i-SDTabel1"/>
    <w:uiPriority w:val="99"/>
    <w:rsid w:val="00384581"/>
    <w:tblPr>
      <w:tblInd w:w="0" w:type="dxa"/>
    </w:tblPr>
    <w:tblStylePr w:type="firstRow">
      <w:rPr>
        <w:rFonts w:asciiTheme="majorHAnsi" w:hAnsiTheme="majorHAnsi"/>
        <w:b/>
        <w:color w:val="783293" w:themeColor="text2"/>
        <w:sz w:val="21"/>
      </w:rPr>
    </w:tblStylePr>
    <w:tblStylePr w:type="firstCol">
      <w:rPr>
        <w:color w:val="783293" w:themeColor="text2"/>
      </w:rPr>
    </w:tblStylePr>
  </w:style>
  <w:style w:type="table" w:customStyle="1" w:styleId="i-SDTabel4tekstkleinBreed">
    <w:name w:val="i-SD_Tabel 4 tekst klein Breed"/>
    <w:basedOn w:val="i-SDTabel3tekstklein"/>
    <w:uiPriority w:val="99"/>
    <w:rsid w:val="0025373E"/>
    <w:tblPr>
      <w:tblInd w:w="0" w:type="dxa"/>
    </w:tblPr>
    <w:tblStylePr w:type="firstRow">
      <w:rPr>
        <w:b/>
        <w:color w:val="783293" w:themeColor="text2"/>
        <w:sz w:val="18"/>
      </w:rPr>
    </w:tblStylePr>
    <w:tblStylePr w:type="firstCol">
      <w:rPr>
        <w:color w:val="783293" w:themeColor="text2"/>
        <w:sz w:val="18"/>
      </w:rPr>
    </w:tblStylePr>
  </w:style>
  <w:style w:type="character" w:customStyle="1" w:styleId="Kop4Char">
    <w:name w:val="Kop 4 Char"/>
    <w:basedOn w:val="Standaardalinea-lettertype"/>
    <w:link w:val="Kop4"/>
    <w:uiPriority w:val="19"/>
    <w:semiHidden/>
    <w:rsid w:val="00ED60B7"/>
    <w:rPr>
      <w:rFonts w:asciiTheme="majorHAnsi" w:eastAsiaTheme="majorEastAsia" w:hAnsiTheme="majorHAnsi" w:cstheme="majorBidi"/>
      <w:i/>
      <w:iCs/>
      <w:color w:val="21245A" w:themeColor="accent1" w:themeShade="BF"/>
      <w:sz w:val="21"/>
      <w:lang w:val="nl-NL"/>
    </w:rPr>
  </w:style>
  <w:style w:type="character" w:styleId="Zwaar">
    <w:name w:val="Strong"/>
    <w:basedOn w:val="Standaardalinea-lettertype"/>
    <w:uiPriority w:val="22"/>
    <w:qFormat/>
    <w:rsid w:val="00F70155"/>
    <w:rPr>
      <w:b/>
      <w:bCs/>
    </w:rPr>
  </w:style>
  <w:style w:type="paragraph" w:customStyle="1" w:styleId="KadertekstKop">
    <w:name w:val="Kadertekst Kop"/>
    <w:basedOn w:val="Kadertekst"/>
    <w:uiPriority w:val="7"/>
    <w:qFormat/>
    <w:rsid w:val="00B04E8B"/>
    <w:pPr>
      <w:keepNext/>
    </w:pPr>
    <w:rPr>
      <w:b/>
    </w:rPr>
  </w:style>
  <w:style w:type="paragraph" w:customStyle="1" w:styleId="Reserve2">
    <w:name w:val="Reserve 2"/>
    <w:basedOn w:val="Standaard"/>
    <w:uiPriority w:val="7"/>
    <w:qFormat/>
    <w:rsid w:val="0010275C"/>
    <w:pPr>
      <w:spacing w:line="240" w:lineRule="atLeast"/>
    </w:pPr>
    <w:rPr>
      <w:sz w:val="18"/>
    </w:rPr>
  </w:style>
  <w:style w:type="paragraph" w:customStyle="1" w:styleId="Reserve3">
    <w:name w:val="Reserve 3"/>
    <w:basedOn w:val="Standaard"/>
    <w:uiPriority w:val="7"/>
    <w:qFormat/>
    <w:rsid w:val="0010275C"/>
    <w:pPr>
      <w:spacing w:line="240" w:lineRule="atLeast"/>
    </w:pPr>
    <w:rPr>
      <w:sz w:val="18"/>
    </w:rPr>
  </w:style>
  <w:style w:type="table" w:customStyle="1" w:styleId="Tabelraster2">
    <w:name w:val="Tabelraster2"/>
    <w:basedOn w:val="Standaardtabel"/>
    <w:next w:val="Tabelraster"/>
    <w:uiPriority w:val="59"/>
    <w:rsid w:val="0011053F"/>
    <w:rPr>
      <w:rFonts w:eastAsia="Calibri"/>
      <w:sz w:val="22"/>
      <w:szCs w:val="22"/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5Char">
    <w:name w:val="Kop 5 Char"/>
    <w:basedOn w:val="Standaardalinea-lettertype"/>
    <w:link w:val="Kop5"/>
    <w:uiPriority w:val="1"/>
    <w:rsid w:val="00D70062"/>
    <w:rPr>
      <w:rFonts w:asciiTheme="majorHAnsi" w:eastAsiaTheme="majorEastAsia" w:hAnsiTheme="majorHAnsi" w:cstheme="majorBidi"/>
      <w:color w:val="21245A" w:themeColor="accent1" w:themeShade="BF"/>
      <w:sz w:val="21"/>
      <w:lang w:val="nl-NL"/>
    </w:rPr>
  </w:style>
  <w:style w:type="character" w:styleId="Intensievebenadrukking">
    <w:name w:val="Intense Emphasis"/>
    <w:basedOn w:val="Standaardalinea-lettertype"/>
    <w:uiPriority w:val="21"/>
    <w:qFormat/>
    <w:rsid w:val="000F2316"/>
    <w:rPr>
      <w:i/>
      <w:iCs/>
      <w:color w:val="2D3079" w:themeColor="accent1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AC4573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AC4573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AC4573"/>
    <w:rPr>
      <w:sz w:val="20"/>
      <w:szCs w:val="20"/>
      <w:lang w:val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C4573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C4573"/>
    <w:rPr>
      <w:b/>
      <w:bCs/>
      <w:sz w:val="20"/>
      <w:szCs w:val="20"/>
      <w:lang w:val="nl-NL"/>
    </w:rPr>
  </w:style>
  <w:style w:type="paragraph" w:styleId="Revisie">
    <w:name w:val="Revision"/>
    <w:hidden/>
    <w:uiPriority w:val="99"/>
    <w:semiHidden/>
    <w:rsid w:val="00FB62CD"/>
    <w:rPr>
      <w:sz w:val="21"/>
      <w:lang w:val="nl-NL"/>
    </w:rPr>
  </w:style>
  <w:style w:type="table" w:styleId="Rastertabel4-Accent2">
    <w:name w:val="Grid Table 4 Accent 2"/>
    <w:basedOn w:val="Standaardtabel"/>
    <w:uiPriority w:val="49"/>
    <w:rsid w:val="00490E95"/>
    <w:rPr>
      <w:kern w:val="2"/>
      <w:sz w:val="22"/>
      <w:szCs w:val="22"/>
      <w:lang w:val="nl-NL"/>
      <w14:ligatures w14:val="standardContextual"/>
    </w:rPr>
    <w:tblPr>
      <w:tblStyleRowBandSize w:val="1"/>
      <w:tblStyleColBandSize w:val="1"/>
      <w:tblBorders>
        <w:top w:val="single" w:sz="4" w:space="0" w:color="B572CF" w:themeColor="accent2" w:themeTint="99"/>
        <w:left w:val="single" w:sz="4" w:space="0" w:color="B572CF" w:themeColor="accent2" w:themeTint="99"/>
        <w:bottom w:val="single" w:sz="4" w:space="0" w:color="B572CF" w:themeColor="accent2" w:themeTint="99"/>
        <w:right w:val="single" w:sz="4" w:space="0" w:color="B572CF" w:themeColor="accent2" w:themeTint="99"/>
        <w:insideH w:val="single" w:sz="4" w:space="0" w:color="B572CF" w:themeColor="accent2" w:themeTint="99"/>
        <w:insideV w:val="single" w:sz="4" w:space="0" w:color="B572C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83293" w:themeColor="accent2"/>
          <w:left w:val="single" w:sz="4" w:space="0" w:color="783293" w:themeColor="accent2"/>
          <w:bottom w:val="single" w:sz="4" w:space="0" w:color="783293" w:themeColor="accent2"/>
          <w:right w:val="single" w:sz="4" w:space="0" w:color="783293" w:themeColor="accent2"/>
          <w:insideH w:val="nil"/>
          <w:insideV w:val="nil"/>
        </w:tcBorders>
        <w:shd w:val="clear" w:color="auto" w:fill="783293" w:themeFill="accent2"/>
      </w:tcPr>
    </w:tblStylePr>
    <w:tblStylePr w:type="lastRow">
      <w:rPr>
        <w:b/>
        <w:bCs/>
      </w:rPr>
      <w:tblPr/>
      <w:tcPr>
        <w:tcBorders>
          <w:top w:val="double" w:sz="4" w:space="0" w:color="783293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0EF" w:themeFill="accent2" w:themeFillTint="33"/>
      </w:tcPr>
    </w:tblStylePr>
    <w:tblStylePr w:type="band1Horz">
      <w:tblPr/>
      <w:tcPr>
        <w:shd w:val="clear" w:color="auto" w:fill="E6D0EF" w:themeFill="accent2" w:themeFillTint="33"/>
      </w:tcPr>
    </w:tblStylePr>
  </w:style>
  <w:style w:type="paragraph" w:styleId="Normaalweb">
    <w:name w:val="Normal (Web)"/>
    <w:basedOn w:val="Standaard"/>
    <w:uiPriority w:val="99"/>
    <w:unhideWhenUsed/>
    <w:rsid w:val="0087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paragraph" w:customStyle="1" w:styleId="paragraph">
    <w:name w:val="paragraph"/>
    <w:basedOn w:val="Standaard"/>
    <w:rsid w:val="008E5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nl-NL"/>
    </w:rPr>
  </w:style>
  <w:style w:type="character" w:customStyle="1" w:styleId="normaltextrun">
    <w:name w:val="normaltextrun"/>
    <w:basedOn w:val="Standaardalinea-lettertype"/>
    <w:rsid w:val="008E5349"/>
  </w:style>
  <w:style w:type="character" w:customStyle="1" w:styleId="eop">
    <w:name w:val="eop"/>
    <w:basedOn w:val="Standaardalinea-lettertype"/>
    <w:rsid w:val="008E5349"/>
  </w:style>
  <w:style w:type="character" w:customStyle="1" w:styleId="wacimagecontainer">
    <w:name w:val="wacimagecontainer"/>
    <w:basedOn w:val="Standaardalinea-lettertype"/>
    <w:rsid w:val="008E5349"/>
  </w:style>
  <w:style w:type="character" w:styleId="Vermelding">
    <w:name w:val="Mention"/>
    <w:basedOn w:val="Standaardalinea-lettertype"/>
    <w:uiPriority w:val="99"/>
    <w:unhideWhenUsed/>
    <w:rsid w:val="005B4C1A"/>
    <w:rPr>
      <w:color w:val="2B579A"/>
      <w:shd w:val="clear" w:color="auto" w:fill="E1DFDD"/>
    </w:rPr>
  </w:style>
  <w:style w:type="paragraph" w:customStyle="1" w:styleId="Default">
    <w:name w:val="Default"/>
    <w:rsid w:val="0007148C"/>
    <w:pPr>
      <w:autoSpaceDE w:val="0"/>
      <w:autoSpaceDN w:val="0"/>
      <w:adjustRightInd w:val="0"/>
    </w:pPr>
    <w:rPr>
      <w:rFonts w:ascii="Calibri" w:hAnsi="Calibri" w:cs="Calibri"/>
      <w:color w:val="000000"/>
      <w:lang w:val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63332"/>
    <w:rPr>
      <w:color w:val="605E5C"/>
      <w:shd w:val="clear" w:color="auto" w:fill="E1DFDD"/>
    </w:rPr>
  </w:style>
  <w:style w:type="character" w:customStyle="1" w:styleId="scxw22742899">
    <w:name w:val="scxw22742899"/>
    <w:basedOn w:val="Standaardalinea-lettertype"/>
    <w:rsid w:val="000B443E"/>
  </w:style>
  <w:style w:type="character" w:customStyle="1" w:styleId="LijstalineaChar">
    <w:name w:val="Lijstalinea Char"/>
    <w:aliases w:val="-_BOMW Char,standaard Char,Bullet 1 Char,Bullet Points Char,Dot pt Char,F5 List Paragraph Char,Indicator Text Char,List Paragraph Char Char Char Char,List Paragraph1 Char,List Paragraph2 Char,MAIN CONTENT Char,No Spacing1 Char"/>
    <w:basedOn w:val="Standaardalinea-lettertype"/>
    <w:link w:val="Lijstalinea"/>
    <w:uiPriority w:val="34"/>
    <w:rsid w:val="00281E89"/>
    <w:rPr>
      <w:sz w:val="21"/>
      <w:lang w:val="nl-NL"/>
    </w:rPr>
  </w:style>
  <w:style w:type="paragraph" w:customStyle="1" w:styleId="StandaardRegelafstand">
    <w:name w:val="Standaard + Regelafstand"/>
    <w:basedOn w:val="Standaard"/>
    <w:rsid w:val="00281E89"/>
    <w:pPr>
      <w:spacing w:line="280" w:lineRule="exact"/>
      <w:jc w:val="both"/>
    </w:pPr>
    <w:rPr>
      <w:rFonts w:ascii="Univers" w:eastAsia="Times New Roman" w:hAnsi="Univers" w:cs="Times New Roman"/>
      <w:sz w:val="20"/>
      <w:szCs w:val="20"/>
      <w:lang w:eastAsia="nl-NL"/>
    </w:rPr>
  </w:style>
  <w:style w:type="table" w:styleId="Tabelrasterlicht">
    <w:name w:val="Grid Table Light"/>
    <w:basedOn w:val="Standaardtabel"/>
    <w:uiPriority w:val="40"/>
    <w:rsid w:val="00A367DA"/>
    <w:rPr>
      <w:kern w:val="2"/>
      <w:sz w:val="22"/>
      <w:szCs w:val="22"/>
      <w:lang w:val="nl-N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Geenafstand">
    <w:name w:val="No Spacing"/>
    <w:uiPriority w:val="1"/>
    <w:qFormat/>
    <w:rsid w:val="004B1E4C"/>
    <w:rPr>
      <w:kern w:val="2"/>
      <w:sz w:val="22"/>
      <w:szCs w:val="22"/>
      <w:lang w:val="nl-NL"/>
      <w14:ligatures w14:val="standardContextual"/>
    </w:rPr>
  </w:style>
  <w:style w:type="character" w:styleId="GevolgdeHyperlink">
    <w:name w:val="FollowedHyperlink"/>
    <w:basedOn w:val="Standaardalinea-lettertype"/>
    <w:uiPriority w:val="99"/>
    <w:semiHidden/>
    <w:unhideWhenUsed/>
    <w:rsid w:val="004060B8"/>
    <w:rPr>
      <w:color w:val="000000" w:themeColor="followedHyperlink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FA0A89"/>
    <w:rPr>
      <w:b/>
      <w:bCs/>
      <w:smallCaps/>
      <w:color w:val="21245A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327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3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3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94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2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9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7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9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2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3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9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7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50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97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65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18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7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0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5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84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40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8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7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84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08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3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24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07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67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58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0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8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26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53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266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0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44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03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95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7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98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7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87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98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3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82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9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3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95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4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73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3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5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23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92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08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7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88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2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31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80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04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36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79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0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1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9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6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4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00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08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5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73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46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35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0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8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4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26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9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8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8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7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9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2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6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6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8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6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9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3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0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6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6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2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1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4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4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33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5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6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5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86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4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4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6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5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6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40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7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3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5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9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0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9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2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2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61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9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75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6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98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1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24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27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6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4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2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3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78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0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9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57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90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4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89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1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85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85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35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8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57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2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86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87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42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2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4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1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33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74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92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04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84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41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45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64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9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76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0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8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4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54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56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2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8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1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82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733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12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93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1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37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8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56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34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0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69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37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6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20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57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8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8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40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39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75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88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58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0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58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80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0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86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4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8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48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5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85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0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45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35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4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93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2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05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56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9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0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71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53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5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4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16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87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8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6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07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31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57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93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22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4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61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52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8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9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3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14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43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1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10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22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90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52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64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9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89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76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42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74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0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52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96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43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27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90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27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66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61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2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592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344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8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5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0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0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34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9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1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34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74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29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37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22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8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73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57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25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65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81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64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91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83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60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53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8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1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6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58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97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29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11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57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0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26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68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18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2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34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05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2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5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1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91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13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37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8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19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6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35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0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09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44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87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87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8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17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8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85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4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40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30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19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8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165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0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9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73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0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38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50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47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62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1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3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81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7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1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9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96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44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27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53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51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67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9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0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4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47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28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97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6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1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23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85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27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2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13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28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06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8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95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1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1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17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47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9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3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52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88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1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24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6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53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9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45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9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42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73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44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22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27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21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4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0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0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4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4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1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9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2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8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4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3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1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0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4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5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47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3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0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8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6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62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9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7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93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9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5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5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1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4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1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7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0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7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9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1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2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4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32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7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9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82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6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9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3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2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8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5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65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7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1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69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4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9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37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33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0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3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7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1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65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32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2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7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99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91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9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2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9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25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2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15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53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1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57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46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37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7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51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30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9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51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41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57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65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69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6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63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8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40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93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16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52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14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42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43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9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77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7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94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03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1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2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94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8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09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74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19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1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95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2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7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90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99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0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49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18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82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10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67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0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35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17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7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2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2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6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12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70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7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68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45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42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33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78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0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02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15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76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6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44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02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81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69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40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34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91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28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54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77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52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69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49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8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76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08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60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85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46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79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77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76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2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33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98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86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0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83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0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87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81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42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329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7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31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834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57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2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0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67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9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95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45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88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3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3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8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1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8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8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6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6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3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6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9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5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7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0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0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0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07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9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8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5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1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7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8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6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3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2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45791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7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9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82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7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3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8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6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1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8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7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65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6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55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63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01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12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70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9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99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8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77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8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9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1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61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60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2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47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9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35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8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94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6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4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0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43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95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8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47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8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6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9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36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4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3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3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3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9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2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6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3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7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6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9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8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7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2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7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09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4038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8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6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68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9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35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37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2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0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9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91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2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1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38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65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57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96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69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99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9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5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12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30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8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25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3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40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7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42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5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83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4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42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86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88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79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53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0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54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8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6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6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57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01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18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4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8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6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5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6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2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9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1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7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46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3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6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1468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3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94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6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75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2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3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46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71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3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0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66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65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90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5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0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8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1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2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0573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5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9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22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7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15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1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55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0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5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1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9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99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1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55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8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7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08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0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29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7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38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6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60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52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4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98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48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1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16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3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84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9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3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41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0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73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0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5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54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26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92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11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26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73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61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68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88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1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35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6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90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6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14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91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93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64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68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58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38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1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0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1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85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54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45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13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6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3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8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79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92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47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7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48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17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8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92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37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8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6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98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8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7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14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43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8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79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42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76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43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55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54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1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9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71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1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8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50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38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9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41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5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8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3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0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12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93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35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63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3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90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5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18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33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16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2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8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9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0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56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00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71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19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38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37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14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36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06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9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91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30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09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22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55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69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9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5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9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88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0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2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6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0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3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1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6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5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8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8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8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3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9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9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3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7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7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0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7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2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9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8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43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3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5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83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75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2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7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9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0734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41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39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51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1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1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72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69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26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1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78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7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54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85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8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46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01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34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72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9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92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30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80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68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99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4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65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7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3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20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0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48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7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44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1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4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3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69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19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90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1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6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90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39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2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4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61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0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1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90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27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4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96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7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45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7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2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80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78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94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1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1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6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6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945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3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5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8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65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50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6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9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2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8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6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62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46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9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51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60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13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1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05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49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63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83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1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97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95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8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2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76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2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47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0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34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44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63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04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8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8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44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51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13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9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70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5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44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27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47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4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48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67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78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55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27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39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93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54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06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5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24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8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70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2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14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06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06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47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29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02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1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81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65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17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35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5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58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3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7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99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4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82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79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54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4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1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66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7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6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30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31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9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91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8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15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7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53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5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33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5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7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3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1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83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5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83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32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75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9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94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48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49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9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41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07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69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62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16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2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60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9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18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22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67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19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19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2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7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63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92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1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67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75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43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69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7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7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6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600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26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4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8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12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05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22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53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58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2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67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53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07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61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33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2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91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4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39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9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9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33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30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82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77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7675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40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8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75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37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60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36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19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21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9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9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35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9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04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91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85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02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1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5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4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2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82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79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86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5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405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3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52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5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92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4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90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4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865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15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6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1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9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8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67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48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7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1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4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8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7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8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1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4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97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1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1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3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50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5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94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0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9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1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78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9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83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78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0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8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00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9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9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9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8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83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5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2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0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3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12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8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84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6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03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7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269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5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65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3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9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2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68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5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8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39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4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i-sociaal_domein_Kleuren">
      <a:dk1>
        <a:srgbClr val="000000"/>
      </a:dk1>
      <a:lt1>
        <a:srgbClr val="FFFFFF"/>
      </a:lt1>
      <a:dk2>
        <a:srgbClr val="783293"/>
      </a:dk2>
      <a:lt2>
        <a:srgbClr val="C9C9C9"/>
      </a:lt2>
      <a:accent1>
        <a:srgbClr val="2D3079"/>
      </a:accent1>
      <a:accent2>
        <a:srgbClr val="783293"/>
      </a:accent2>
      <a:accent3>
        <a:srgbClr val="03A9F4"/>
      </a:accent3>
      <a:accent4>
        <a:srgbClr val="EC008C"/>
      </a:accent4>
      <a:accent5>
        <a:srgbClr val="CDDC39"/>
      </a:accent5>
      <a:accent6>
        <a:srgbClr val="F9A825"/>
      </a:accent6>
      <a:hlink>
        <a:srgbClr val="000000"/>
      </a:hlink>
      <a:folHlink>
        <a:srgbClr val="00000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2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  <a:ln w="6350">
          <a:noFill/>
        </a:ln>
      </a:spPr>
      <a:bodyPr wrap="square" lIns="0" tIns="0" r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2758E5A3D67B48A0618680F49F6ACA" ma:contentTypeVersion="3" ma:contentTypeDescription="Een nieuw document maken." ma:contentTypeScope="" ma:versionID="ddbee08c4c6aeda3e7c6271dd0911401">
  <xsd:schema xmlns:xsd="http://www.w3.org/2001/XMLSchema" xmlns:xs="http://www.w3.org/2001/XMLSchema" xmlns:p="http://schemas.microsoft.com/office/2006/metadata/properties" xmlns:ns2="093f29f2-f45d-43ad-bcbd-b45e916d9044" targetNamespace="http://schemas.microsoft.com/office/2006/metadata/properties" ma:root="true" ma:fieldsID="f64bf5bc3d38ac7ad9d83c07d109e084" ns2:_="">
    <xsd:import namespace="093f29f2-f45d-43ad-bcbd-b45e916d90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f29f2-f45d-43ad-bcbd-b45e916d90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6302B1-9D54-4884-A616-975E64AEA0A1}">
  <ds:schemaRefs>
    <ds:schemaRef ds:uri="http://schemas.microsoft.com/office/2006/metadata/properties"/>
    <ds:schemaRef ds:uri="http://schemas.microsoft.com/office/infopath/2007/PartnerControls"/>
    <ds:schemaRef ds:uri="a5dd2e94-812b-44d7-9c3e-6e05295fc14a"/>
    <ds:schemaRef ds:uri="dbbec1ee-b040-43c5-acf4-66cb4208f60e"/>
  </ds:schemaRefs>
</ds:datastoreItem>
</file>

<file path=customXml/itemProps2.xml><?xml version="1.0" encoding="utf-8"?>
<ds:datastoreItem xmlns:ds="http://schemas.openxmlformats.org/officeDocument/2006/customXml" ds:itemID="{6379DB23-CA45-4E12-ACD7-5C91C4C40B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C8A206-16A5-4147-B561-65C53D625D1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76345F-A4D8-41C9-9FE7-A7AD9F1FF9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3f29f2-f45d-43ad-bcbd-b45e916d90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368</Words>
  <Characters>2028</Characters>
  <Application>Microsoft Office Word</Application>
  <DocSecurity>0</DocSecurity>
  <Lines>16</Lines>
  <Paragraphs>4</Paragraphs>
  <ScaleCrop>false</ScaleCrop>
  <Manager/>
  <Company>Ketenbureau i-Sociaal Domein</Company>
  <LinksUpToDate>false</LinksUpToDate>
  <CharactersWithSpaces>2392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Inkoopdocument met EMVI</dc:title>
  <dc:subject/>
  <dc:creator>Microsoft Office User</dc:creator>
  <cp:keywords/>
  <dc:description>Ketenbureau i-Sociaal Domein - Inkoopdocument met EMVI - versie 1 - oktober 2022
Ontwerp: Humming
Template: Ton Persoon</dc:description>
  <cp:lastModifiedBy>Marjolein van Zonneveld</cp:lastModifiedBy>
  <cp:revision>2</cp:revision>
  <cp:lastPrinted>2025-03-06T11:19:00Z</cp:lastPrinted>
  <dcterms:created xsi:type="dcterms:W3CDTF">2025-06-27T09:57:00Z</dcterms:created>
  <dcterms:modified xsi:type="dcterms:W3CDTF">2025-06-27T09:57:00Z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0x010100562758E5A3D67B48A0618680F49F6ACA</vt:lpwstr>
  </property>
  <property fmtid="{D5CDD505-2E9C-101B-9397-08002B2CF9AE}" pid="3" name="MediaServiceImageTags">
    <vt:lpwstr/>
  </property>
  <property fmtid="{D5CDD505-2E9C-101B-9397-08002B2CF9AE}" pid="4" name="Order">
    <vt:r8>38086500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</Properties>
</file>