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8383" w14:textId="1F96806C" w:rsidR="00614D64" w:rsidRPr="00266355" w:rsidRDefault="00614D64" w:rsidP="7C9AC1DD">
      <w:pPr>
        <w:rPr>
          <w:rFonts w:asciiTheme="majorHAnsi" w:eastAsiaTheme="majorEastAsia" w:hAnsiTheme="majorHAnsi" w:cstheme="majorBidi"/>
          <w:noProof/>
          <w:color w:val="783293" w:themeColor="text2"/>
          <w:sz w:val="32"/>
          <w:szCs w:val="32"/>
          <w:lang w:eastAsia="nl-NL"/>
        </w:rPr>
      </w:pPr>
      <w:bookmarkStart w:id="0" w:name="_Toc189134156"/>
      <w:r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Bijlage </w:t>
      </w:r>
      <w:r w:rsidR="645503EE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15</w:t>
      </w:r>
      <w:r w:rsidR="00A76781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e</w:t>
      </w:r>
      <w:r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4060B8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–</w:t>
      </w:r>
      <w:r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1C7214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Opgave referentieopdrachten</w:t>
      </w:r>
      <w:r w:rsidR="00266355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– Perceel</w:t>
      </w:r>
      <w:r w:rsidR="008F184E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  <w:r w:rsidR="00A76781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>5</w:t>
      </w:r>
      <w:r w:rsidR="001C7214" w:rsidRPr="7C9AC1DD">
        <w:rPr>
          <w:rFonts w:asciiTheme="majorHAnsi" w:eastAsiaTheme="majorEastAsia" w:hAnsiTheme="majorHAnsi" w:cstheme="majorBidi"/>
          <w:noProof/>
          <w:color w:val="783293" w:themeColor="accent2"/>
          <w:sz w:val="32"/>
          <w:szCs w:val="32"/>
          <w:lang w:eastAsia="nl-NL"/>
        </w:rPr>
        <w:t xml:space="preserve"> </w:t>
      </w:r>
    </w:p>
    <w:bookmarkEnd w:id="0"/>
    <w:p w14:paraId="0BFEAA18" w14:textId="0A9756E9" w:rsidR="000C1DAD" w:rsidRDefault="000C1DAD" w:rsidP="004B1E4C">
      <w:pPr>
        <w:pStyle w:val="Kop2"/>
        <w:numPr>
          <w:ilvl w:val="0"/>
          <w:numId w:val="0"/>
        </w:numPr>
      </w:pPr>
    </w:p>
    <w:p w14:paraId="1F941CD6" w14:textId="233458E0" w:rsidR="00FA0A89" w:rsidRDefault="00FA0A89" w:rsidP="00FA0A89">
      <w:pPr>
        <w:pStyle w:val="Plattetekst"/>
        <w:ind w:left="0"/>
      </w:pPr>
      <w:bookmarkStart w:id="1" w:name="_Hlk197004256"/>
      <w:r>
        <w:t xml:space="preserve">Voor Perceel </w:t>
      </w:r>
      <w:r w:rsidR="0062286C">
        <w:t>5</w:t>
      </w:r>
      <w:r>
        <w:t xml:space="preserve"> dient u </w:t>
      </w:r>
      <w:r w:rsidR="0062286C">
        <w:t xml:space="preserve">per product </w:t>
      </w:r>
      <w:r>
        <w:t xml:space="preserve">aan te tonen te </w:t>
      </w:r>
      <w:proofErr w:type="spellStart"/>
      <w:r w:rsidR="0062286C">
        <w:t>vodoen</w:t>
      </w:r>
      <w:proofErr w:type="spellEnd"/>
      <w:r>
        <w:t xml:space="preserve"> aan </w:t>
      </w:r>
      <w:r w:rsidR="00E15893">
        <w:t xml:space="preserve">de </w:t>
      </w:r>
      <w:r>
        <w:t>kerncompetenties</w:t>
      </w:r>
      <w:r w:rsidR="0062286C">
        <w:t xml:space="preserve">. Vul enkel </w:t>
      </w:r>
      <w:r w:rsidR="000C0C59">
        <w:t xml:space="preserve">de tabel in die voor u van toepassing is. </w:t>
      </w:r>
    </w:p>
    <w:p w14:paraId="12BDAC99" w14:textId="77777777" w:rsidR="00FA0A89" w:rsidRDefault="00FA0A89" w:rsidP="00FA0A89">
      <w:pPr>
        <w:pStyle w:val="Plattetekst"/>
        <w:ind w:left="0"/>
      </w:pPr>
    </w:p>
    <w:p w14:paraId="33A96361" w14:textId="77777777" w:rsidR="0062286C" w:rsidRDefault="0062286C" w:rsidP="0062286C">
      <w:pPr>
        <w:spacing w:line="240" w:lineRule="auto"/>
      </w:pPr>
      <w:r>
        <w:t xml:space="preserve">Voor product Oza’s </w:t>
      </w:r>
    </w:p>
    <w:p w14:paraId="045652E3" w14:textId="0037BE04" w:rsidR="0062286C" w:rsidRDefault="0062286C" w:rsidP="0062286C">
      <w:pPr>
        <w:pStyle w:val="Lijstalinea"/>
        <w:numPr>
          <w:ilvl w:val="0"/>
          <w:numId w:val="22"/>
        </w:numPr>
        <w:spacing w:after="160" w:line="240" w:lineRule="auto"/>
      </w:pPr>
      <w:r w:rsidRPr="7094FD43">
        <w:rPr>
          <w:b/>
          <w:bCs/>
        </w:rPr>
        <w:t>Kerncompetentie 15:</w:t>
      </w:r>
      <w:r>
        <w:t xml:space="preserve"> </w:t>
      </w:r>
      <w:r w:rsidR="23633038">
        <w:t>Deelnemer</w:t>
      </w:r>
      <w:r>
        <w:t xml:space="preserve"> heeft aantoonbare ervaring met </w:t>
      </w:r>
      <w:proofErr w:type="spellStart"/>
      <w:r w:rsidRPr="7094FD43">
        <w:rPr>
          <w:rFonts w:eastAsia="Calibri" w:cs="Calibri"/>
        </w:rPr>
        <w:t>Onderwijszorgarrangementen</w:t>
      </w:r>
      <w:proofErr w:type="spellEnd"/>
      <w:r w:rsidRPr="7094FD43">
        <w:rPr>
          <w:rFonts w:eastAsia="Calibri" w:cs="Calibri"/>
        </w:rPr>
        <w:t xml:space="preserve"> (OZA’s) door</w:t>
      </w:r>
      <w:r>
        <w:t xml:space="preserve"> het werken met een groepsgerichte aanpak op speciaal onderwijs aan minimaal 15 Jeugdigen voor een periode van minimaal </w:t>
      </w:r>
      <w:r w:rsidR="00F8354E">
        <w:t>twee</w:t>
      </w:r>
      <w:r>
        <w:t xml:space="preserve"> jaar.</w:t>
      </w:r>
    </w:p>
    <w:p w14:paraId="7EB68F59" w14:textId="77777777" w:rsidR="0062286C" w:rsidRDefault="0062286C" w:rsidP="0062286C">
      <w:pPr>
        <w:spacing w:line="240" w:lineRule="auto"/>
      </w:pPr>
      <w:r>
        <w:t>Voor product Persoonlijke Verzorging Collectief:</w:t>
      </w:r>
    </w:p>
    <w:p w14:paraId="3CA65513" w14:textId="6974E7A7" w:rsidR="0062286C" w:rsidRDefault="0062286C" w:rsidP="0062286C">
      <w:pPr>
        <w:pStyle w:val="Lijstalinea"/>
        <w:numPr>
          <w:ilvl w:val="0"/>
          <w:numId w:val="22"/>
        </w:numPr>
        <w:spacing w:after="160" w:line="240" w:lineRule="auto"/>
      </w:pPr>
      <w:r w:rsidRPr="7094FD43">
        <w:rPr>
          <w:b/>
          <w:bCs/>
        </w:rPr>
        <w:t>Kerncompetentie 16:</w:t>
      </w:r>
      <w:r>
        <w:t xml:space="preserve"> </w:t>
      </w:r>
      <w:r w:rsidR="23633038">
        <w:t>Deelnemer</w:t>
      </w:r>
      <w:r>
        <w:t xml:space="preserve"> heeft aantoonbare ervaring met het bieden van Persoonlijke Verzorging Collectief</w:t>
      </w:r>
      <w:r w:rsidRPr="7094FD43">
        <w:rPr>
          <w:rFonts w:eastAsia="Calibri" w:cs="Calibri"/>
        </w:rPr>
        <w:t xml:space="preserve"> door</w:t>
      </w:r>
      <w:r>
        <w:t xml:space="preserve"> het werken met een groepsgerichte aanpak op speciaal onderwijs aan minimaal 15 Jeugdigen voor een periode van minimaal </w:t>
      </w:r>
      <w:r w:rsidR="00F8354E">
        <w:t>twee</w:t>
      </w:r>
      <w:r>
        <w:t xml:space="preserve"> jaar.</w:t>
      </w:r>
    </w:p>
    <w:p w14:paraId="541A8A99" w14:textId="77777777" w:rsidR="0062286C" w:rsidRDefault="0062286C" w:rsidP="0062286C">
      <w:pPr>
        <w:spacing w:line="240" w:lineRule="auto"/>
      </w:pPr>
      <w:r>
        <w:t>Voor product Begeleiding op School:</w:t>
      </w:r>
    </w:p>
    <w:p w14:paraId="49FB07B8" w14:textId="432F7DEA" w:rsidR="0062286C" w:rsidRDefault="0062286C" w:rsidP="000C0C59">
      <w:pPr>
        <w:pStyle w:val="Plattetekst"/>
        <w:numPr>
          <w:ilvl w:val="0"/>
          <w:numId w:val="22"/>
        </w:numPr>
      </w:pPr>
      <w:r w:rsidRPr="7094FD43">
        <w:rPr>
          <w:b/>
          <w:bCs/>
        </w:rPr>
        <w:t>Kerncompetentie 17:</w:t>
      </w:r>
      <w:r>
        <w:t xml:space="preserve"> </w:t>
      </w:r>
      <w:r w:rsidR="23633038">
        <w:t>Deelnemer</w:t>
      </w:r>
      <w:r>
        <w:t xml:space="preserve"> heeft aantoonbare ervaring met het bieden van Begeleiding op School</w:t>
      </w:r>
      <w:r w:rsidRPr="7094FD43">
        <w:rPr>
          <w:rFonts w:eastAsia="Calibri" w:cs="Calibri"/>
        </w:rPr>
        <w:t xml:space="preserve"> door</w:t>
      </w:r>
      <w:r>
        <w:t xml:space="preserve"> het werken met een groepsgerichte aanpak op speciaal onderwijs aan minimaal 15 Jeugdigen voor een periode van minimaal </w:t>
      </w:r>
      <w:r w:rsidR="00F8354E">
        <w:t>één</w:t>
      </w:r>
      <w:r>
        <w:t xml:space="preserve"> jaar.</w:t>
      </w:r>
    </w:p>
    <w:p w14:paraId="56A60079" w14:textId="4A216BA4" w:rsidR="00C46A88" w:rsidRDefault="00C46A88" w:rsidP="7C9AC1DD">
      <w:pPr>
        <w:pStyle w:val="Plattetekst"/>
        <w:ind w:left="360"/>
      </w:pPr>
    </w:p>
    <w:p w14:paraId="098EB852" w14:textId="34335AD2" w:rsidR="00C46A88" w:rsidRDefault="18E6F23E" w:rsidP="7C9AC1DD">
      <w:r w:rsidRPr="7C9AC1DD">
        <w:rPr>
          <w:rFonts w:ascii="Calibri" w:eastAsia="Calibri" w:hAnsi="Calibri" w:cs="Calibri"/>
          <w:color w:val="000000" w:themeColor="text1"/>
          <w:szCs w:val="21"/>
        </w:rPr>
        <w:t xml:space="preserve">*De eisen die gesteld zijn aan de kerncompetenties zijn opgenomen in paragraaf 4.3.2. van het inkoopdocument. </w:t>
      </w:r>
      <w:r w:rsidRPr="7C9AC1DD">
        <w:rPr>
          <w:rFonts w:ascii="Calibri" w:eastAsia="Calibri" w:hAnsi="Calibri" w:cs="Calibri"/>
          <w:szCs w:val="21"/>
        </w:rPr>
        <w:t xml:space="preserve"> </w:t>
      </w:r>
    </w:p>
    <w:p w14:paraId="231695B0" w14:textId="0ABE15CE" w:rsidR="00C46A88" w:rsidRDefault="00C46A88" w:rsidP="00FA0A89"/>
    <w:bookmarkEnd w:id="1"/>
    <w:p w14:paraId="60EF5E73" w14:textId="58AE9056" w:rsidR="000E3C9F" w:rsidRPr="000B5307" w:rsidRDefault="00CF127F" w:rsidP="001C7214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 xml:space="preserve">Kerncompetentie </w:t>
      </w:r>
      <w:r w:rsidR="00E5164B">
        <w:rPr>
          <w:b/>
          <w:bCs/>
          <w:color w:val="783293" w:themeColor="text2"/>
          <w:kern w:val="0"/>
          <w:sz w:val="21"/>
          <w:szCs w:val="24"/>
          <w14:ligatures w14:val="none"/>
        </w:rPr>
        <w:t>1</w:t>
      </w:r>
      <w:r w:rsidR="000C0C59">
        <w:rPr>
          <w:b/>
          <w:bCs/>
          <w:color w:val="783293" w:themeColor="text2"/>
          <w:kern w:val="0"/>
          <w:sz w:val="21"/>
          <w:szCs w:val="24"/>
          <w14:ligatures w14:val="none"/>
        </w:rPr>
        <w:t>5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A12CFB" w:rsidRPr="008772A0" w14:paraId="4C56F396" w14:textId="77777777" w:rsidTr="00863492">
        <w:tc>
          <w:tcPr>
            <w:tcW w:w="8488" w:type="dxa"/>
            <w:gridSpan w:val="2"/>
          </w:tcPr>
          <w:p w14:paraId="25446803" w14:textId="670906B7" w:rsidR="00A12CFB" w:rsidRPr="008772A0" w:rsidRDefault="00A12CFB" w:rsidP="00961F01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 w:rsidR="00FA0A89"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A12CFB" w:rsidRPr="008772A0" w14:paraId="08BD2A05" w14:textId="77777777" w:rsidTr="00863492">
        <w:tc>
          <w:tcPr>
            <w:tcW w:w="4146" w:type="dxa"/>
          </w:tcPr>
          <w:p w14:paraId="3ECB99AF" w14:textId="77777777" w:rsidR="00A12CFB" w:rsidRPr="008772A0" w:rsidRDefault="00A12CFB" w:rsidP="00961F01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23D3A066" w14:textId="2A1448C3" w:rsidR="00A12CFB" w:rsidRPr="008772A0" w:rsidRDefault="00A12CFB" w:rsidP="00961F01">
            <w:pPr>
              <w:rPr>
                <w:color w:val="783293" w:themeColor="text2"/>
              </w:rPr>
            </w:pPr>
          </w:p>
        </w:tc>
      </w:tr>
      <w:tr w:rsidR="00A12CFB" w:rsidRPr="008772A0" w14:paraId="75E96EC0" w14:textId="77777777" w:rsidTr="00863492">
        <w:tc>
          <w:tcPr>
            <w:tcW w:w="4146" w:type="dxa"/>
          </w:tcPr>
          <w:p w14:paraId="5C01C7CC" w14:textId="77777777" w:rsidR="00A12CFB" w:rsidRPr="008772A0" w:rsidRDefault="00A12CFB" w:rsidP="00961F01">
            <w:r w:rsidRPr="008772A0">
              <w:t>Naam contactpersoon</w:t>
            </w:r>
          </w:p>
        </w:tc>
        <w:tc>
          <w:tcPr>
            <w:tcW w:w="4342" w:type="dxa"/>
          </w:tcPr>
          <w:p w14:paraId="4B5ACFF9" w14:textId="67383701" w:rsidR="00A12CFB" w:rsidRPr="008772A0" w:rsidRDefault="00A12CFB" w:rsidP="00961F01"/>
        </w:tc>
      </w:tr>
      <w:tr w:rsidR="00A12CFB" w:rsidRPr="008772A0" w14:paraId="6ABB4D33" w14:textId="77777777" w:rsidTr="00863492">
        <w:tc>
          <w:tcPr>
            <w:tcW w:w="4146" w:type="dxa"/>
          </w:tcPr>
          <w:p w14:paraId="174AC027" w14:textId="77777777" w:rsidR="00A12CFB" w:rsidRPr="008772A0" w:rsidRDefault="00A12CFB" w:rsidP="00961F01">
            <w:r w:rsidRPr="008772A0">
              <w:t>E-mailadres contactpersoon</w:t>
            </w:r>
          </w:p>
        </w:tc>
        <w:tc>
          <w:tcPr>
            <w:tcW w:w="4342" w:type="dxa"/>
          </w:tcPr>
          <w:p w14:paraId="29BA4A26" w14:textId="72A31D38" w:rsidR="00A12CFB" w:rsidRPr="008772A0" w:rsidRDefault="00A12CFB" w:rsidP="00961F01"/>
        </w:tc>
      </w:tr>
      <w:tr w:rsidR="00C97A24" w:rsidRPr="008772A0" w14:paraId="25620DDE" w14:textId="77777777" w:rsidTr="00863492">
        <w:tc>
          <w:tcPr>
            <w:tcW w:w="4146" w:type="dxa"/>
            <w:tcBorders>
              <w:bottom w:val="single" w:sz="4" w:space="0" w:color="auto"/>
            </w:tcBorders>
          </w:tcPr>
          <w:p w14:paraId="03195401" w14:textId="0C1F5BE0" w:rsidR="00C97A24" w:rsidRPr="008772A0" w:rsidRDefault="00C97A24" w:rsidP="00961F01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7DB860AF" w14:textId="77777777" w:rsidR="00C97A24" w:rsidRPr="008772A0" w:rsidRDefault="00C97A24" w:rsidP="00961F01">
            <w:pPr>
              <w:rPr>
                <w:color w:val="783293" w:themeColor="text2"/>
              </w:rPr>
            </w:pPr>
          </w:p>
        </w:tc>
      </w:tr>
    </w:tbl>
    <w:p w14:paraId="62533065" w14:textId="77777777" w:rsidR="000E3C9F" w:rsidRDefault="000E3C9F" w:rsidP="001C7214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F82CAD" w:rsidRPr="008772A0" w14:paraId="79933389" w14:textId="77777777" w:rsidTr="00FE7F42">
        <w:tc>
          <w:tcPr>
            <w:tcW w:w="8488" w:type="dxa"/>
            <w:gridSpan w:val="2"/>
          </w:tcPr>
          <w:p w14:paraId="2CD16EC5" w14:textId="59F62019" w:rsidR="00F82CAD" w:rsidRPr="00603493" w:rsidRDefault="00F82CAD" w:rsidP="00961F01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>Gegevens referentieopdracht</w:t>
            </w:r>
            <w:r w:rsidR="00D95737" w:rsidRPr="00603493">
              <w:rPr>
                <w:b/>
                <w:bCs/>
                <w:color w:val="783293" w:themeColor="text2"/>
              </w:rPr>
              <w:t xml:space="preserve"> </w:t>
            </w:r>
          </w:p>
        </w:tc>
      </w:tr>
      <w:tr w:rsidR="00F82CAD" w:rsidRPr="008772A0" w14:paraId="2EFF9997" w14:textId="77777777" w:rsidTr="00FE7F42">
        <w:tc>
          <w:tcPr>
            <w:tcW w:w="4074" w:type="dxa"/>
          </w:tcPr>
          <w:p w14:paraId="15FD9DD2" w14:textId="153FD051" w:rsidR="00F82CAD" w:rsidRPr="008772A0" w:rsidRDefault="00F82CAD" w:rsidP="00961F01">
            <w:r w:rsidRPr="008772A0">
              <w:t>Datum</w:t>
            </w:r>
            <w:r w:rsidR="00C97A24">
              <w:t xml:space="preserve"> uitvoering van de opdracht</w:t>
            </w:r>
          </w:p>
        </w:tc>
        <w:tc>
          <w:tcPr>
            <w:tcW w:w="4414" w:type="dxa"/>
          </w:tcPr>
          <w:p w14:paraId="3D9C4493" w14:textId="5C9A15E9" w:rsidR="00F82CAD" w:rsidRPr="008772A0" w:rsidRDefault="00F82CAD" w:rsidP="00961F01"/>
        </w:tc>
      </w:tr>
      <w:tr w:rsidR="00F82CAD" w:rsidRPr="008772A0" w14:paraId="26E1CFFA" w14:textId="77777777" w:rsidTr="00FE7F42">
        <w:trPr>
          <w:trHeight w:val="1169"/>
        </w:trPr>
        <w:tc>
          <w:tcPr>
            <w:tcW w:w="4074" w:type="dxa"/>
          </w:tcPr>
          <w:p w14:paraId="1EB3F5B2" w14:textId="1D48A090" w:rsidR="00F82CAD" w:rsidRPr="008772A0" w:rsidRDefault="00F82CAD" w:rsidP="00961F01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 w:rsidR="00C97A24">
              <w:br/>
            </w:r>
            <w:r w:rsidR="00C97A24" w:rsidRPr="00C97A24">
              <w:rPr>
                <w:i/>
                <w:iCs/>
                <w:sz w:val="20"/>
                <w:szCs w:val="22"/>
              </w:rPr>
              <w:t>Geef aan om hoeveel jeugdigen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127F7E6C" w14:textId="77777777" w:rsidR="00F82CAD" w:rsidRDefault="00F82CAD" w:rsidP="00961F01"/>
          <w:p w14:paraId="655AEAE9" w14:textId="77777777" w:rsidR="000B5307" w:rsidRDefault="000B5307" w:rsidP="00961F01"/>
          <w:p w14:paraId="5D02C5B7" w14:textId="77777777" w:rsidR="000B5307" w:rsidRDefault="000B5307" w:rsidP="00961F01"/>
          <w:p w14:paraId="03CA134A" w14:textId="77777777" w:rsidR="000B5307" w:rsidRDefault="000B5307" w:rsidP="00961F01"/>
          <w:p w14:paraId="5017B75A" w14:textId="77777777" w:rsidR="000B5307" w:rsidRDefault="000B5307" w:rsidP="00961F01"/>
          <w:p w14:paraId="4E019A78" w14:textId="77777777" w:rsidR="000B5307" w:rsidRDefault="000B5307" w:rsidP="00961F01"/>
          <w:p w14:paraId="5F8EE037" w14:textId="77777777" w:rsidR="000B5307" w:rsidRDefault="000B5307" w:rsidP="00961F01"/>
          <w:p w14:paraId="383A6907" w14:textId="77777777" w:rsidR="000B5307" w:rsidRDefault="000B5307" w:rsidP="00961F01"/>
          <w:p w14:paraId="1A714E80" w14:textId="77777777" w:rsidR="000B5307" w:rsidRDefault="000B5307" w:rsidP="00961F01"/>
          <w:p w14:paraId="51598E36" w14:textId="77777777" w:rsidR="000B5307" w:rsidRDefault="000B5307" w:rsidP="00961F01"/>
          <w:p w14:paraId="7B19B705" w14:textId="77777777" w:rsidR="000B5307" w:rsidRDefault="000B5307" w:rsidP="00961F01"/>
          <w:p w14:paraId="24C40CFB" w14:textId="77777777" w:rsidR="000B5307" w:rsidRDefault="000B5307" w:rsidP="00961F01"/>
          <w:p w14:paraId="05DCA120" w14:textId="77777777" w:rsidR="000B5307" w:rsidRDefault="000B5307" w:rsidP="00961F01"/>
          <w:p w14:paraId="27FB04FC" w14:textId="77777777" w:rsidR="000B5307" w:rsidRDefault="000B5307" w:rsidP="00961F01"/>
          <w:p w14:paraId="319D5739" w14:textId="77777777" w:rsidR="000B5307" w:rsidRDefault="000B5307" w:rsidP="00961F01"/>
          <w:p w14:paraId="264CA67B" w14:textId="77777777" w:rsidR="000B5307" w:rsidRDefault="000B5307" w:rsidP="00961F01"/>
          <w:p w14:paraId="46C547BB" w14:textId="77777777" w:rsidR="000B5307" w:rsidRDefault="000B5307" w:rsidP="00961F01"/>
          <w:p w14:paraId="2B7F2551" w14:textId="77777777" w:rsidR="000B5307" w:rsidRDefault="000B5307" w:rsidP="00961F01"/>
          <w:p w14:paraId="6B39E3B7" w14:textId="77777777" w:rsidR="000B5307" w:rsidRPr="008772A0" w:rsidRDefault="000B5307" w:rsidP="00961F01"/>
        </w:tc>
      </w:tr>
      <w:tr w:rsidR="00F82CAD" w:rsidRPr="008772A0" w14:paraId="0C4E00B2" w14:textId="77777777" w:rsidTr="00FE7F42">
        <w:tc>
          <w:tcPr>
            <w:tcW w:w="4074" w:type="dxa"/>
            <w:tcBorders>
              <w:bottom w:val="single" w:sz="4" w:space="0" w:color="auto"/>
            </w:tcBorders>
          </w:tcPr>
          <w:p w14:paraId="3FF48442" w14:textId="77777777" w:rsidR="00F82CAD" w:rsidRPr="008772A0" w:rsidRDefault="00F82CAD" w:rsidP="00961F01">
            <w:r w:rsidRPr="008772A0">
              <w:lastRenderedPageBreak/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2282BB09" w14:textId="77777777" w:rsidR="00F82CAD" w:rsidRPr="008772A0" w:rsidRDefault="006E53BA" w:rsidP="00961F01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2CAD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82CAD" w:rsidRPr="008772A0">
              <w:t xml:space="preserve"> NEE</w:t>
            </w:r>
          </w:p>
        </w:tc>
      </w:tr>
      <w:tr w:rsidR="00DD21D8" w:rsidRPr="008772A0" w14:paraId="44DE8210" w14:textId="77777777" w:rsidTr="00FE7F42">
        <w:tc>
          <w:tcPr>
            <w:tcW w:w="4074" w:type="dxa"/>
            <w:tcBorders>
              <w:bottom w:val="single" w:sz="4" w:space="0" w:color="auto"/>
            </w:tcBorders>
          </w:tcPr>
          <w:p w14:paraId="22E489E3" w14:textId="686A3D6D" w:rsidR="00DD21D8" w:rsidRPr="008772A0" w:rsidRDefault="00DD21D8" w:rsidP="00961F01">
            <w:r>
              <w:t xml:space="preserve">Indien u op vorige vraag ja heeft geantwoord, geef </w:t>
            </w:r>
            <w:r w:rsidR="007C5810">
              <w:t xml:space="preserve">duidelijk aan welk deel van de </w:t>
            </w:r>
            <w:r w:rsidR="00FE7F42">
              <w:t xml:space="preserve">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348A9E0F" w14:textId="77777777" w:rsidR="00DD21D8" w:rsidRDefault="00DD21D8" w:rsidP="00961F01"/>
        </w:tc>
      </w:tr>
      <w:tr w:rsidR="00F82CAD" w:rsidRPr="008772A0" w14:paraId="0E9385A0" w14:textId="77777777" w:rsidTr="00FE7F42">
        <w:tc>
          <w:tcPr>
            <w:tcW w:w="8488" w:type="dxa"/>
            <w:gridSpan w:val="2"/>
            <w:tcBorders>
              <w:left w:val="nil"/>
              <w:right w:val="nil"/>
            </w:tcBorders>
          </w:tcPr>
          <w:p w14:paraId="48A96B36" w14:textId="77777777" w:rsidR="00020CFA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277D5786" w14:textId="4C275F42" w:rsidR="00020CFA" w:rsidRPr="00C97A24" w:rsidRDefault="00020CFA" w:rsidP="00C97A24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F82CAD" w:rsidRPr="008772A0" w14:paraId="012034FD" w14:textId="77777777" w:rsidTr="00FE7F42">
        <w:tc>
          <w:tcPr>
            <w:tcW w:w="8488" w:type="dxa"/>
            <w:gridSpan w:val="2"/>
          </w:tcPr>
          <w:p w14:paraId="4C7A0BB6" w14:textId="77777777" w:rsidR="00F82CAD" w:rsidRPr="008772A0" w:rsidRDefault="00F82CAD" w:rsidP="00961F01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F82CAD" w:rsidRPr="008772A0" w14:paraId="731D247E" w14:textId="77777777" w:rsidTr="00FE7F42">
        <w:tc>
          <w:tcPr>
            <w:tcW w:w="4074" w:type="dxa"/>
            <w:tcBorders>
              <w:bottom w:val="single" w:sz="4" w:space="0" w:color="auto"/>
            </w:tcBorders>
          </w:tcPr>
          <w:p w14:paraId="4B9D88A7" w14:textId="77777777" w:rsidR="00F82CAD" w:rsidRPr="008772A0" w:rsidRDefault="00F82CAD" w:rsidP="00961F01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75905817" w14:textId="3F2E5806" w:rsidR="00F82CAD" w:rsidRPr="008772A0" w:rsidRDefault="00603493" w:rsidP="00961F01">
            <w:r>
              <w:rPr>
                <w:color w:val="783293" w:themeColor="text2"/>
              </w:rPr>
              <w:t>&lt;</w:t>
            </w:r>
            <w:r w:rsidR="00F82CAD" w:rsidRPr="008772A0">
              <w:rPr>
                <w:color w:val="783293" w:themeColor="text2"/>
              </w:rPr>
              <w:t>naam onderaannemer&gt;</w:t>
            </w:r>
          </w:p>
          <w:p w14:paraId="3D906577" w14:textId="77777777" w:rsidR="00F82CAD" w:rsidRPr="008772A0" w:rsidRDefault="00F82CAD" w:rsidP="00961F01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67914A7D" w14:textId="77777777" w:rsidR="00F82CAD" w:rsidRPr="008772A0" w:rsidRDefault="00F82CAD" w:rsidP="00961F01">
            <w:r w:rsidRPr="008772A0">
              <w:rPr>
                <w:color w:val="783293" w:themeColor="text2"/>
              </w:rPr>
              <w:t>&lt;woonplaats onderaannemer&gt;</w:t>
            </w:r>
          </w:p>
          <w:p w14:paraId="4BE38975" w14:textId="77777777" w:rsidR="00F82CAD" w:rsidRPr="008772A0" w:rsidRDefault="00F82CAD" w:rsidP="00961F01"/>
        </w:tc>
      </w:tr>
    </w:tbl>
    <w:p w14:paraId="0D192AC7" w14:textId="32AA436C" w:rsidR="00020CFA" w:rsidRDefault="005A2057" w:rsidP="00020CFA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</w:t>
      </w:r>
      <w:r w:rsidR="00603493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gebruik maakte van meerdere onderaannemers binnen de referentieopdracht. </w:t>
      </w:r>
      <w:r w:rsidR="00020CFA"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 </w:t>
      </w:r>
    </w:p>
    <w:p w14:paraId="5BB40CAC" w14:textId="376580AC" w:rsidR="000B5307" w:rsidRDefault="000B5307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</w:p>
    <w:p w14:paraId="51C123BD" w14:textId="5C50FAF1" w:rsidR="000C0C59" w:rsidRPr="000B5307" w:rsidRDefault="000C0C59" w:rsidP="000C0C59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>Kerncompetentie 16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0C0C59" w:rsidRPr="008772A0" w14:paraId="7AC4EF69" w14:textId="77777777" w:rsidTr="00D1479A">
        <w:tc>
          <w:tcPr>
            <w:tcW w:w="8488" w:type="dxa"/>
            <w:gridSpan w:val="2"/>
          </w:tcPr>
          <w:p w14:paraId="7984E7FE" w14:textId="77777777" w:rsidR="000C0C59" w:rsidRPr="008772A0" w:rsidRDefault="000C0C59" w:rsidP="00D1479A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0C0C59" w:rsidRPr="008772A0" w14:paraId="679CB810" w14:textId="77777777" w:rsidTr="00D1479A">
        <w:tc>
          <w:tcPr>
            <w:tcW w:w="4146" w:type="dxa"/>
          </w:tcPr>
          <w:p w14:paraId="70217DF6" w14:textId="77777777" w:rsidR="000C0C59" w:rsidRPr="008772A0" w:rsidRDefault="000C0C59" w:rsidP="00D1479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4FEA3915" w14:textId="77777777" w:rsidR="000C0C59" w:rsidRPr="008772A0" w:rsidRDefault="000C0C59" w:rsidP="00D1479A">
            <w:pPr>
              <w:rPr>
                <w:color w:val="783293" w:themeColor="text2"/>
              </w:rPr>
            </w:pPr>
          </w:p>
        </w:tc>
      </w:tr>
      <w:tr w:rsidR="000C0C59" w:rsidRPr="008772A0" w14:paraId="46718BAE" w14:textId="77777777" w:rsidTr="00D1479A">
        <w:tc>
          <w:tcPr>
            <w:tcW w:w="4146" w:type="dxa"/>
          </w:tcPr>
          <w:p w14:paraId="024E2B10" w14:textId="77777777" w:rsidR="000C0C59" w:rsidRPr="008772A0" w:rsidRDefault="000C0C59" w:rsidP="00D1479A">
            <w:r w:rsidRPr="008772A0">
              <w:t>Naam contactpersoon</w:t>
            </w:r>
          </w:p>
        </w:tc>
        <w:tc>
          <w:tcPr>
            <w:tcW w:w="4342" w:type="dxa"/>
          </w:tcPr>
          <w:p w14:paraId="0BD6B1D9" w14:textId="77777777" w:rsidR="000C0C59" w:rsidRPr="008772A0" w:rsidRDefault="000C0C59" w:rsidP="00D1479A"/>
        </w:tc>
      </w:tr>
      <w:tr w:rsidR="000C0C59" w:rsidRPr="008772A0" w14:paraId="43A54AA0" w14:textId="77777777" w:rsidTr="00D1479A">
        <w:tc>
          <w:tcPr>
            <w:tcW w:w="4146" w:type="dxa"/>
          </w:tcPr>
          <w:p w14:paraId="0D086560" w14:textId="77777777" w:rsidR="000C0C59" w:rsidRPr="008772A0" w:rsidRDefault="000C0C59" w:rsidP="00D1479A">
            <w:r w:rsidRPr="008772A0">
              <w:t>E-mailadres contactpersoon</w:t>
            </w:r>
          </w:p>
        </w:tc>
        <w:tc>
          <w:tcPr>
            <w:tcW w:w="4342" w:type="dxa"/>
          </w:tcPr>
          <w:p w14:paraId="1625CFE5" w14:textId="77777777" w:rsidR="000C0C59" w:rsidRPr="008772A0" w:rsidRDefault="000C0C59" w:rsidP="00D1479A"/>
        </w:tc>
      </w:tr>
      <w:tr w:rsidR="000C0C59" w:rsidRPr="008772A0" w14:paraId="64412D3D" w14:textId="77777777" w:rsidTr="00D1479A">
        <w:tc>
          <w:tcPr>
            <w:tcW w:w="4146" w:type="dxa"/>
            <w:tcBorders>
              <w:bottom w:val="single" w:sz="4" w:space="0" w:color="auto"/>
            </w:tcBorders>
          </w:tcPr>
          <w:p w14:paraId="372CAC13" w14:textId="77777777" w:rsidR="000C0C59" w:rsidRPr="008772A0" w:rsidRDefault="000C0C59" w:rsidP="00D1479A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47D22779" w14:textId="77777777" w:rsidR="000C0C59" w:rsidRPr="008772A0" w:rsidRDefault="000C0C59" w:rsidP="00D1479A">
            <w:pPr>
              <w:rPr>
                <w:color w:val="783293" w:themeColor="text2"/>
              </w:rPr>
            </w:pPr>
          </w:p>
        </w:tc>
      </w:tr>
    </w:tbl>
    <w:p w14:paraId="337166A9" w14:textId="77777777" w:rsidR="000C0C59" w:rsidRDefault="000C0C59" w:rsidP="000C0C59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0C0C59" w:rsidRPr="008772A0" w14:paraId="57894F05" w14:textId="77777777" w:rsidTr="00D1479A">
        <w:tc>
          <w:tcPr>
            <w:tcW w:w="8488" w:type="dxa"/>
            <w:gridSpan w:val="2"/>
          </w:tcPr>
          <w:p w14:paraId="207C31A5" w14:textId="77777777" w:rsidR="000C0C59" w:rsidRPr="00603493" w:rsidRDefault="000C0C59" w:rsidP="00D1479A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 xml:space="preserve">Gegevens referentieopdracht </w:t>
            </w:r>
          </w:p>
        </w:tc>
      </w:tr>
      <w:tr w:rsidR="000C0C59" w:rsidRPr="008772A0" w14:paraId="76AA1F73" w14:textId="77777777" w:rsidTr="00D1479A">
        <w:tc>
          <w:tcPr>
            <w:tcW w:w="4074" w:type="dxa"/>
          </w:tcPr>
          <w:p w14:paraId="49A968FA" w14:textId="77777777" w:rsidR="000C0C59" w:rsidRPr="008772A0" w:rsidRDefault="000C0C59" w:rsidP="00D1479A">
            <w:r w:rsidRPr="008772A0">
              <w:t>Datum</w:t>
            </w:r>
            <w:r>
              <w:t xml:space="preserve"> uitvoering van de opdracht</w:t>
            </w:r>
          </w:p>
        </w:tc>
        <w:tc>
          <w:tcPr>
            <w:tcW w:w="4414" w:type="dxa"/>
          </w:tcPr>
          <w:p w14:paraId="032D29D2" w14:textId="77777777" w:rsidR="000C0C59" w:rsidRPr="008772A0" w:rsidRDefault="000C0C59" w:rsidP="00D1479A"/>
        </w:tc>
      </w:tr>
      <w:tr w:rsidR="000C0C59" w:rsidRPr="008772A0" w14:paraId="1B8CA2A6" w14:textId="77777777" w:rsidTr="00D1479A">
        <w:trPr>
          <w:trHeight w:val="1169"/>
        </w:trPr>
        <w:tc>
          <w:tcPr>
            <w:tcW w:w="4074" w:type="dxa"/>
          </w:tcPr>
          <w:p w14:paraId="77856787" w14:textId="77777777" w:rsidR="000C0C59" w:rsidRPr="008772A0" w:rsidRDefault="000C0C59" w:rsidP="00D1479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>
              <w:br/>
            </w:r>
            <w:r w:rsidRPr="00C97A24">
              <w:rPr>
                <w:i/>
                <w:iCs/>
                <w:sz w:val="20"/>
                <w:szCs w:val="22"/>
              </w:rPr>
              <w:t>Geef aan om hoeveel jeugdigen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53E19469" w14:textId="77777777" w:rsidR="000C0C59" w:rsidRDefault="000C0C59" w:rsidP="00D1479A"/>
          <w:p w14:paraId="10076F6B" w14:textId="77777777" w:rsidR="000C0C59" w:rsidRDefault="000C0C59" w:rsidP="00D1479A"/>
          <w:p w14:paraId="084A053C" w14:textId="77777777" w:rsidR="000C0C59" w:rsidRDefault="000C0C59" w:rsidP="00D1479A"/>
          <w:p w14:paraId="1AB78C77" w14:textId="77777777" w:rsidR="000C0C59" w:rsidRDefault="000C0C59" w:rsidP="00D1479A"/>
          <w:p w14:paraId="0E947784" w14:textId="77777777" w:rsidR="000C0C59" w:rsidRDefault="000C0C59" w:rsidP="00D1479A"/>
          <w:p w14:paraId="70B9C4F6" w14:textId="77777777" w:rsidR="000C0C59" w:rsidRDefault="000C0C59" w:rsidP="00D1479A"/>
          <w:p w14:paraId="21C6128C" w14:textId="77777777" w:rsidR="000C0C59" w:rsidRDefault="000C0C59" w:rsidP="00D1479A"/>
          <w:p w14:paraId="46C23E08" w14:textId="77777777" w:rsidR="000C0C59" w:rsidRDefault="000C0C59" w:rsidP="00D1479A"/>
          <w:p w14:paraId="24D28316" w14:textId="77777777" w:rsidR="000C0C59" w:rsidRDefault="000C0C59" w:rsidP="00D1479A"/>
          <w:p w14:paraId="470ED6F4" w14:textId="77777777" w:rsidR="000C0C59" w:rsidRDefault="000C0C59" w:rsidP="00D1479A"/>
          <w:p w14:paraId="1F592183" w14:textId="77777777" w:rsidR="000C0C59" w:rsidRDefault="000C0C59" w:rsidP="00D1479A"/>
          <w:p w14:paraId="39677462" w14:textId="77777777" w:rsidR="000C0C59" w:rsidRDefault="000C0C59" w:rsidP="00D1479A"/>
          <w:p w14:paraId="50E8AC9E" w14:textId="77777777" w:rsidR="000C0C59" w:rsidRDefault="000C0C59" w:rsidP="00D1479A"/>
          <w:p w14:paraId="0932FB26" w14:textId="77777777" w:rsidR="000C0C59" w:rsidRDefault="000C0C59" w:rsidP="00D1479A"/>
          <w:p w14:paraId="03D99ACE" w14:textId="77777777" w:rsidR="000C0C59" w:rsidRDefault="000C0C59" w:rsidP="00D1479A"/>
          <w:p w14:paraId="4E147494" w14:textId="77777777" w:rsidR="000C0C59" w:rsidRDefault="000C0C59" w:rsidP="00D1479A"/>
          <w:p w14:paraId="01C91DE6" w14:textId="77777777" w:rsidR="000C0C59" w:rsidRPr="008772A0" w:rsidRDefault="000C0C59" w:rsidP="00D1479A"/>
        </w:tc>
      </w:tr>
      <w:tr w:rsidR="000C0C59" w:rsidRPr="008772A0" w14:paraId="1574C904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7D488695" w14:textId="77777777" w:rsidR="000C0C59" w:rsidRPr="008772A0" w:rsidRDefault="000C0C59" w:rsidP="00D1479A">
            <w:r w:rsidRPr="008772A0">
              <w:lastRenderedPageBreak/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625FEF86" w14:textId="77777777" w:rsidR="000C0C59" w:rsidRPr="008772A0" w:rsidRDefault="006E53BA" w:rsidP="00D1479A">
            <w:sdt>
              <w:sdtPr>
                <w:id w:val="-1968345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C5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9" w:rsidRPr="008772A0">
              <w:t xml:space="preserve"> JA   </w:t>
            </w:r>
            <w:sdt>
              <w:sdtPr>
                <w:id w:val="-1914080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C5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9" w:rsidRPr="008772A0">
              <w:t xml:space="preserve"> NEE</w:t>
            </w:r>
          </w:p>
        </w:tc>
      </w:tr>
      <w:tr w:rsidR="000C0C59" w:rsidRPr="008772A0" w14:paraId="7F133F79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3C50500E" w14:textId="77777777" w:rsidR="000C0C59" w:rsidRPr="008772A0" w:rsidRDefault="000C0C59" w:rsidP="00D1479A">
            <w:r>
              <w:t xml:space="preserve">Indien u op vorige vraag ja heeft geantwoord, geef duidelijk aan welk deel van de 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701C0C5D" w14:textId="77777777" w:rsidR="000C0C59" w:rsidRDefault="000C0C59" w:rsidP="00D1479A"/>
        </w:tc>
      </w:tr>
      <w:tr w:rsidR="000C0C59" w:rsidRPr="008772A0" w14:paraId="3BACED8D" w14:textId="77777777" w:rsidTr="00D1479A">
        <w:tc>
          <w:tcPr>
            <w:tcW w:w="8488" w:type="dxa"/>
            <w:gridSpan w:val="2"/>
            <w:tcBorders>
              <w:left w:val="nil"/>
              <w:right w:val="nil"/>
            </w:tcBorders>
          </w:tcPr>
          <w:p w14:paraId="2076F02F" w14:textId="77777777" w:rsidR="000C0C59" w:rsidRDefault="000C0C59" w:rsidP="00D1479A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0DE8EBDB" w14:textId="77777777" w:rsidR="000C0C59" w:rsidRPr="00C97A24" w:rsidRDefault="000C0C59" w:rsidP="00D1479A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C0C59" w:rsidRPr="008772A0" w14:paraId="5993C50E" w14:textId="77777777" w:rsidTr="00D1479A">
        <w:tc>
          <w:tcPr>
            <w:tcW w:w="8488" w:type="dxa"/>
            <w:gridSpan w:val="2"/>
          </w:tcPr>
          <w:p w14:paraId="74220E84" w14:textId="77777777" w:rsidR="000C0C59" w:rsidRPr="008772A0" w:rsidRDefault="000C0C59" w:rsidP="00D1479A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0C0C59" w:rsidRPr="008772A0" w14:paraId="4A64C669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14FB8188" w14:textId="77777777" w:rsidR="000C0C59" w:rsidRPr="008772A0" w:rsidRDefault="000C0C59" w:rsidP="00D1479A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0FA4F0E9" w14:textId="77777777" w:rsidR="000C0C59" w:rsidRPr="008772A0" w:rsidRDefault="000C0C59" w:rsidP="00D1479A">
            <w:r>
              <w:rPr>
                <w:color w:val="783293" w:themeColor="text2"/>
              </w:rPr>
              <w:t>&lt;</w:t>
            </w:r>
            <w:r w:rsidRPr="008772A0">
              <w:rPr>
                <w:color w:val="783293" w:themeColor="text2"/>
              </w:rPr>
              <w:t>naam onderaannemer&gt;</w:t>
            </w:r>
          </w:p>
          <w:p w14:paraId="45BADE74" w14:textId="77777777" w:rsidR="000C0C59" w:rsidRPr="008772A0" w:rsidRDefault="000C0C59" w:rsidP="00D1479A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2CF4F0BE" w14:textId="77777777" w:rsidR="000C0C59" w:rsidRPr="008772A0" w:rsidRDefault="000C0C59" w:rsidP="00D1479A">
            <w:r w:rsidRPr="008772A0">
              <w:rPr>
                <w:color w:val="783293" w:themeColor="text2"/>
              </w:rPr>
              <w:t>&lt;woonplaats onderaannemer&gt;</w:t>
            </w:r>
          </w:p>
          <w:p w14:paraId="4BC47261" w14:textId="77777777" w:rsidR="000C0C59" w:rsidRPr="008772A0" w:rsidRDefault="000C0C59" w:rsidP="00D1479A"/>
        </w:tc>
      </w:tr>
    </w:tbl>
    <w:p w14:paraId="6D6B382D" w14:textId="171C7573" w:rsidR="000C0C59" w:rsidRDefault="000C0C59" w:rsidP="000B5307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gebruik maakte van meerdere onderaannemers binnen de referentieopdracht.  </w:t>
      </w:r>
    </w:p>
    <w:p w14:paraId="0F533DDA" w14:textId="77777777" w:rsidR="000C0C59" w:rsidRDefault="000C0C59" w:rsidP="000B5307">
      <w:pPr>
        <w:pStyle w:val="Geenafstand"/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</w:pPr>
    </w:p>
    <w:p w14:paraId="7975BB4B" w14:textId="1550F91A" w:rsidR="000C0C59" w:rsidRPr="000B5307" w:rsidRDefault="000C0C59" w:rsidP="000C0C59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b/>
          <w:bCs/>
          <w:color w:val="783293" w:themeColor="text2"/>
          <w:kern w:val="0"/>
          <w:sz w:val="21"/>
          <w:szCs w:val="24"/>
          <w14:ligatures w14:val="none"/>
        </w:rPr>
        <w:t>Kerncompetentie 17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46"/>
        <w:gridCol w:w="4342"/>
      </w:tblGrid>
      <w:tr w:rsidR="000C0C59" w:rsidRPr="008772A0" w14:paraId="5A45206A" w14:textId="77777777" w:rsidTr="00D1479A">
        <w:tc>
          <w:tcPr>
            <w:tcW w:w="8488" w:type="dxa"/>
            <w:gridSpan w:val="2"/>
          </w:tcPr>
          <w:p w14:paraId="349F31C5" w14:textId="77777777" w:rsidR="000C0C59" w:rsidRPr="008772A0" w:rsidRDefault="000C0C59" w:rsidP="00D1479A">
            <w:r w:rsidRPr="00603493">
              <w:rPr>
                <w:b/>
                <w:bCs/>
                <w:color w:val="783293" w:themeColor="text2"/>
              </w:rPr>
              <w:t xml:space="preserve">Gegevens </w:t>
            </w:r>
            <w:r>
              <w:rPr>
                <w:b/>
                <w:bCs/>
                <w:color w:val="783293" w:themeColor="text2"/>
              </w:rPr>
              <w:t>referent</w:t>
            </w:r>
            <w:r>
              <w:rPr>
                <w:color w:val="C00000"/>
              </w:rPr>
              <w:t xml:space="preserve"> </w:t>
            </w:r>
          </w:p>
        </w:tc>
      </w:tr>
      <w:tr w:rsidR="000C0C59" w:rsidRPr="008772A0" w14:paraId="0E3E3931" w14:textId="77777777" w:rsidTr="00D1479A">
        <w:tc>
          <w:tcPr>
            <w:tcW w:w="4146" w:type="dxa"/>
          </w:tcPr>
          <w:p w14:paraId="28F97826" w14:textId="77777777" w:rsidR="000C0C59" w:rsidRPr="008772A0" w:rsidRDefault="000C0C59" w:rsidP="00D1479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342" w:type="dxa"/>
          </w:tcPr>
          <w:p w14:paraId="05830407" w14:textId="77777777" w:rsidR="000C0C59" w:rsidRPr="008772A0" w:rsidRDefault="000C0C59" w:rsidP="00D1479A">
            <w:pPr>
              <w:rPr>
                <w:color w:val="783293" w:themeColor="text2"/>
              </w:rPr>
            </w:pPr>
          </w:p>
        </w:tc>
      </w:tr>
      <w:tr w:rsidR="000C0C59" w:rsidRPr="008772A0" w14:paraId="35B8C5B1" w14:textId="77777777" w:rsidTr="00D1479A">
        <w:tc>
          <w:tcPr>
            <w:tcW w:w="4146" w:type="dxa"/>
          </w:tcPr>
          <w:p w14:paraId="0424CC92" w14:textId="77777777" w:rsidR="000C0C59" w:rsidRPr="008772A0" w:rsidRDefault="000C0C59" w:rsidP="00D1479A">
            <w:r w:rsidRPr="008772A0">
              <w:t>Naam contactpersoon</w:t>
            </w:r>
          </w:p>
        </w:tc>
        <w:tc>
          <w:tcPr>
            <w:tcW w:w="4342" w:type="dxa"/>
          </w:tcPr>
          <w:p w14:paraId="12C8A042" w14:textId="77777777" w:rsidR="000C0C59" w:rsidRPr="008772A0" w:rsidRDefault="000C0C59" w:rsidP="00D1479A"/>
        </w:tc>
      </w:tr>
      <w:tr w:rsidR="000C0C59" w:rsidRPr="008772A0" w14:paraId="495AF764" w14:textId="77777777" w:rsidTr="00D1479A">
        <w:tc>
          <w:tcPr>
            <w:tcW w:w="4146" w:type="dxa"/>
          </w:tcPr>
          <w:p w14:paraId="0C84D63E" w14:textId="77777777" w:rsidR="000C0C59" w:rsidRPr="008772A0" w:rsidRDefault="000C0C59" w:rsidP="00D1479A">
            <w:r w:rsidRPr="008772A0">
              <w:t>E-mailadres contactpersoon</w:t>
            </w:r>
          </w:p>
        </w:tc>
        <w:tc>
          <w:tcPr>
            <w:tcW w:w="4342" w:type="dxa"/>
          </w:tcPr>
          <w:p w14:paraId="5F1BD22D" w14:textId="77777777" w:rsidR="000C0C59" w:rsidRPr="008772A0" w:rsidRDefault="000C0C59" w:rsidP="00D1479A"/>
        </w:tc>
      </w:tr>
      <w:tr w:rsidR="000C0C59" w:rsidRPr="008772A0" w14:paraId="1895CFEC" w14:textId="77777777" w:rsidTr="00D1479A">
        <w:tc>
          <w:tcPr>
            <w:tcW w:w="4146" w:type="dxa"/>
            <w:tcBorders>
              <w:bottom w:val="single" w:sz="4" w:space="0" w:color="auto"/>
            </w:tcBorders>
          </w:tcPr>
          <w:p w14:paraId="41D19883" w14:textId="77777777" w:rsidR="000C0C59" w:rsidRPr="008772A0" w:rsidRDefault="000C0C59" w:rsidP="00D1479A">
            <w:r>
              <w:t xml:space="preserve">Telefoonnummer contactpersoon </w:t>
            </w:r>
          </w:p>
        </w:tc>
        <w:tc>
          <w:tcPr>
            <w:tcW w:w="4342" w:type="dxa"/>
            <w:tcBorders>
              <w:bottom w:val="single" w:sz="4" w:space="0" w:color="auto"/>
            </w:tcBorders>
          </w:tcPr>
          <w:p w14:paraId="20D4A39F" w14:textId="77777777" w:rsidR="000C0C59" w:rsidRPr="008772A0" w:rsidRDefault="000C0C59" w:rsidP="00D1479A">
            <w:pPr>
              <w:rPr>
                <w:color w:val="783293" w:themeColor="text2"/>
              </w:rPr>
            </w:pPr>
          </w:p>
        </w:tc>
      </w:tr>
    </w:tbl>
    <w:p w14:paraId="46565D50" w14:textId="77777777" w:rsidR="000C0C59" w:rsidRDefault="000C0C59" w:rsidP="000C0C59">
      <w:pPr>
        <w:pStyle w:val="Geenafstand"/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074"/>
        <w:gridCol w:w="4414"/>
      </w:tblGrid>
      <w:tr w:rsidR="000C0C59" w:rsidRPr="008772A0" w14:paraId="005A8AA6" w14:textId="77777777" w:rsidTr="00D1479A">
        <w:tc>
          <w:tcPr>
            <w:tcW w:w="8488" w:type="dxa"/>
            <w:gridSpan w:val="2"/>
          </w:tcPr>
          <w:p w14:paraId="7A4691F6" w14:textId="77777777" w:rsidR="000C0C59" w:rsidRPr="00603493" w:rsidRDefault="000C0C59" w:rsidP="00D1479A">
            <w:pPr>
              <w:rPr>
                <w:b/>
                <w:bCs/>
              </w:rPr>
            </w:pPr>
            <w:r w:rsidRPr="00603493">
              <w:rPr>
                <w:b/>
                <w:bCs/>
                <w:color w:val="783293" w:themeColor="text2"/>
              </w:rPr>
              <w:t xml:space="preserve">Gegevens referentieopdracht </w:t>
            </w:r>
          </w:p>
        </w:tc>
      </w:tr>
      <w:tr w:rsidR="000C0C59" w:rsidRPr="008772A0" w14:paraId="25D65F0B" w14:textId="77777777" w:rsidTr="00D1479A">
        <w:tc>
          <w:tcPr>
            <w:tcW w:w="4074" w:type="dxa"/>
          </w:tcPr>
          <w:p w14:paraId="2C85B495" w14:textId="77777777" w:rsidR="000C0C59" w:rsidRPr="008772A0" w:rsidRDefault="000C0C59" w:rsidP="00D1479A">
            <w:r w:rsidRPr="008772A0">
              <w:t>Datum</w:t>
            </w:r>
            <w:r>
              <w:t xml:space="preserve"> uitvoering van de opdracht</w:t>
            </w:r>
          </w:p>
        </w:tc>
        <w:tc>
          <w:tcPr>
            <w:tcW w:w="4414" w:type="dxa"/>
          </w:tcPr>
          <w:p w14:paraId="206D8D67" w14:textId="77777777" w:rsidR="000C0C59" w:rsidRPr="008772A0" w:rsidRDefault="000C0C59" w:rsidP="00D1479A"/>
        </w:tc>
      </w:tr>
      <w:tr w:rsidR="000C0C59" w:rsidRPr="008772A0" w14:paraId="1D56643B" w14:textId="77777777" w:rsidTr="00D1479A">
        <w:trPr>
          <w:trHeight w:val="1169"/>
        </w:trPr>
        <w:tc>
          <w:tcPr>
            <w:tcW w:w="4074" w:type="dxa"/>
          </w:tcPr>
          <w:p w14:paraId="2C08EC6F" w14:textId="77777777" w:rsidR="000C0C59" w:rsidRPr="008772A0" w:rsidRDefault="000C0C59" w:rsidP="00D1479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  <w:r>
              <w:br/>
            </w:r>
            <w:r w:rsidRPr="00C97A24">
              <w:rPr>
                <w:i/>
                <w:iCs/>
                <w:sz w:val="20"/>
                <w:szCs w:val="22"/>
              </w:rPr>
              <w:t>Geef aan om hoeveel jeugdigen het gaat en licht toe in hoeverre u volledig of gedeeltelijk voldoet aan de gestelde kerncompetentie.</w:t>
            </w:r>
          </w:p>
        </w:tc>
        <w:tc>
          <w:tcPr>
            <w:tcW w:w="4414" w:type="dxa"/>
          </w:tcPr>
          <w:p w14:paraId="6D632414" w14:textId="77777777" w:rsidR="000C0C59" w:rsidRDefault="000C0C59" w:rsidP="00D1479A"/>
          <w:p w14:paraId="0F6C1798" w14:textId="77777777" w:rsidR="000C0C59" w:rsidRDefault="000C0C59" w:rsidP="00D1479A"/>
          <w:p w14:paraId="40D1CD4E" w14:textId="77777777" w:rsidR="000C0C59" w:rsidRDefault="000C0C59" w:rsidP="00D1479A"/>
          <w:p w14:paraId="4BBDEDD2" w14:textId="77777777" w:rsidR="000C0C59" w:rsidRDefault="000C0C59" w:rsidP="00D1479A"/>
          <w:p w14:paraId="50596BE0" w14:textId="77777777" w:rsidR="000C0C59" w:rsidRDefault="000C0C59" w:rsidP="00D1479A"/>
          <w:p w14:paraId="118C615F" w14:textId="77777777" w:rsidR="000C0C59" w:rsidRDefault="000C0C59" w:rsidP="00D1479A"/>
          <w:p w14:paraId="518029B1" w14:textId="77777777" w:rsidR="000C0C59" w:rsidRDefault="000C0C59" w:rsidP="00D1479A"/>
          <w:p w14:paraId="3CCC3D46" w14:textId="77777777" w:rsidR="000C0C59" w:rsidRDefault="000C0C59" w:rsidP="00D1479A"/>
          <w:p w14:paraId="02577555" w14:textId="77777777" w:rsidR="000C0C59" w:rsidRDefault="000C0C59" w:rsidP="00D1479A"/>
          <w:p w14:paraId="703CFB9E" w14:textId="77777777" w:rsidR="000C0C59" w:rsidRDefault="000C0C59" w:rsidP="00D1479A"/>
          <w:p w14:paraId="5171FE59" w14:textId="77777777" w:rsidR="000C0C59" w:rsidRDefault="000C0C59" w:rsidP="00D1479A"/>
          <w:p w14:paraId="729814D8" w14:textId="77777777" w:rsidR="000C0C59" w:rsidRDefault="000C0C59" w:rsidP="00D1479A"/>
          <w:p w14:paraId="15906DEA" w14:textId="77777777" w:rsidR="006E53BA" w:rsidRDefault="006E53BA" w:rsidP="00D1479A"/>
          <w:p w14:paraId="733C9D8E" w14:textId="77777777" w:rsidR="006E53BA" w:rsidRDefault="006E53BA" w:rsidP="00D1479A"/>
          <w:p w14:paraId="4F64A093" w14:textId="77777777" w:rsidR="000C0C59" w:rsidRDefault="000C0C59" w:rsidP="00D1479A"/>
          <w:p w14:paraId="6270F5DA" w14:textId="77777777" w:rsidR="000C0C59" w:rsidRDefault="000C0C59" w:rsidP="00D1479A"/>
          <w:p w14:paraId="22948CDB" w14:textId="77777777" w:rsidR="000C0C59" w:rsidRDefault="000C0C59" w:rsidP="00D1479A"/>
          <w:p w14:paraId="37EC6D2C" w14:textId="77777777" w:rsidR="000C0C59" w:rsidRDefault="000C0C59" w:rsidP="00D1479A"/>
          <w:p w14:paraId="042512FF" w14:textId="77777777" w:rsidR="000C0C59" w:rsidRPr="008772A0" w:rsidRDefault="000C0C59" w:rsidP="00D1479A"/>
        </w:tc>
      </w:tr>
      <w:tr w:rsidR="000C0C59" w:rsidRPr="008772A0" w14:paraId="4848BD2E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164FE9A0" w14:textId="77777777" w:rsidR="000C0C59" w:rsidRPr="008772A0" w:rsidRDefault="000C0C59" w:rsidP="00D1479A">
            <w:r w:rsidRPr="008772A0">
              <w:t>Beroept u zich op de ervaring van een onderaannemer?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12C26FD3" w14:textId="77777777" w:rsidR="000C0C59" w:rsidRPr="008772A0" w:rsidRDefault="006E53BA" w:rsidP="00D1479A">
            <w:sdt>
              <w:sdtPr>
                <w:id w:val="138538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C5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9" w:rsidRPr="008772A0">
              <w:t xml:space="preserve"> JA   </w:t>
            </w:r>
            <w:sdt>
              <w:sdtPr>
                <w:id w:val="-78288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C0C59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C0C59" w:rsidRPr="008772A0">
              <w:t xml:space="preserve"> NEE</w:t>
            </w:r>
          </w:p>
        </w:tc>
      </w:tr>
      <w:tr w:rsidR="000C0C59" w:rsidRPr="008772A0" w14:paraId="497DCE55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298E6B26" w14:textId="77777777" w:rsidR="000C0C59" w:rsidRPr="008772A0" w:rsidRDefault="000C0C59" w:rsidP="00D1479A">
            <w:r>
              <w:lastRenderedPageBreak/>
              <w:t xml:space="preserve">Indien u op vorige vraag ja heeft geantwoord, geef duidelijk aan welk deel van de opdracht is uitgevoerd door de onderaannemer. 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57B157B0" w14:textId="77777777" w:rsidR="000C0C59" w:rsidRDefault="000C0C59" w:rsidP="00D1479A"/>
        </w:tc>
      </w:tr>
      <w:tr w:rsidR="000C0C59" w:rsidRPr="008772A0" w14:paraId="2C3FEA20" w14:textId="77777777" w:rsidTr="00D1479A">
        <w:tc>
          <w:tcPr>
            <w:tcW w:w="8488" w:type="dxa"/>
            <w:gridSpan w:val="2"/>
            <w:tcBorders>
              <w:left w:val="nil"/>
              <w:right w:val="nil"/>
            </w:tcBorders>
          </w:tcPr>
          <w:p w14:paraId="7A617315" w14:textId="77777777" w:rsidR="000C0C59" w:rsidRDefault="000C0C59" w:rsidP="00D1479A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  <w:p w14:paraId="0788F587" w14:textId="77777777" w:rsidR="000C0C59" w:rsidRPr="00C97A24" w:rsidRDefault="000C0C59" w:rsidP="00D1479A">
            <w:pPr>
              <w:pStyle w:val="Geenafstand"/>
              <w:rPr>
                <w:rFonts w:ascii="Calibri" w:hAnsi="Calibri" w:cs="Calibri"/>
                <w:i/>
                <w:iCs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  <w:tr w:rsidR="000C0C59" w:rsidRPr="008772A0" w14:paraId="114A052D" w14:textId="77777777" w:rsidTr="00D1479A">
        <w:tc>
          <w:tcPr>
            <w:tcW w:w="8488" w:type="dxa"/>
            <w:gridSpan w:val="2"/>
          </w:tcPr>
          <w:p w14:paraId="2B059C4D" w14:textId="77777777" w:rsidR="000C0C59" w:rsidRPr="008772A0" w:rsidRDefault="000C0C59" w:rsidP="00D1479A">
            <w:pPr>
              <w:rPr>
                <w:color w:val="C00000"/>
              </w:rPr>
            </w:pPr>
            <w:r w:rsidRPr="00603493">
              <w:rPr>
                <w:b/>
                <w:bCs/>
                <w:color w:val="783293" w:themeColor="text2"/>
              </w:rPr>
              <w:t>Onderaannemer (alleen invullen indien van toepassing)</w:t>
            </w:r>
            <w:r w:rsidRPr="008772A0">
              <w:rPr>
                <w:color w:val="C00000"/>
              </w:rPr>
              <w:t xml:space="preserve"> </w:t>
            </w:r>
          </w:p>
        </w:tc>
      </w:tr>
      <w:tr w:rsidR="000C0C59" w:rsidRPr="008772A0" w14:paraId="3A77DD7F" w14:textId="77777777" w:rsidTr="00D1479A">
        <w:tc>
          <w:tcPr>
            <w:tcW w:w="4074" w:type="dxa"/>
            <w:tcBorders>
              <w:bottom w:val="single" w:sz="4" w:space="0" w:color="auto"/>
            </w:tcBorders>
          </w:tcPr>
          <w:p w14:paraId="5FB54299" w14:textId="77777777" w:rsidR="000C0C59" w:rsidRPr="008772A0" w:rsidRDefault="000C0C59" w:rsidP="00D1479A">
            <w:r w:rsidRPr="008772A0">
              <w:t>NAW onderaannemer</w:t>
            </w:r>
          </w:p>
        </w:tc>
        <w:tc>
          <w:tcPr>
            <w:tcW w:w="4414" w:type="dxa"/>
            <w:tcBorders>
              <w:bottom w:val="single" w:sz="4" w:space="0" w:color="auto"/>
            </w:tcBorders>
          </w:tcPr>
          <w:p w14:paraId="47C8CAB6" w14:textId="77777777" w:rsidR="000C0C59" w:rsidRPr="008772A0" w:rsidRDefault="000C0C59" w:rsidP="00D1479A">
            <w:r>
              <w:rPr>
                <w:color w:val="783293" w:themeColor="text2"/>
              </w:rPr>
              <w:t>&lt;</w:t>
            </w:r>
            <w:r w:rsidRPr="008772A0">
              <w:rPr>
                <w:color w:val="783293" w:themeColor="text2"/>
              </w:rPr>
              <w:t>naam onderaannemer&gt;</w:t>
            </w:r>
          </w:p>
          <w:p w14:paraId="7D158DDE" w14:textId="77777777" w:rsidR="000C0C59" w:rsidRPr="008772A0" w:rsidRDefault="000C0C59" w:rsidP="00D1479A">
            <w:pPr>
              <w:rPr>
                <w:color w:val="783293" w:themeColor="text2"/>
              </w:rPr>
            </w:pPr>
            <w:r w:rsidRPr="008772A0">
              <w:rPr>
                <w:color w:val="783293" w:themeColor="text2"/>
              </w:rPr>
              <w:t>&lt;adres onderaannemer&gt;</w:t>
            </w:r>
          </w:p>
          <w:p w14:paraId="3EF0711D" w14:textId="77777777" w:rsidR="000C0C59" w:rsidRPr="008772A0" w:rsidRDefault="000C0C59" w:rsidP="00D1479A">
            <w:r w:rsidRPr="008772A0">
              <w:rPr>
                <w:color w:val="783293" w:themeColor="text2"/>
              </w:rPr>
              <w:t>&lt;woonplaats onderaannemer&gt;</w:t>
            </w:r>
          </w:p>
          <w:p w14:paraId="29303BEE" w14:textId="77777777" w:rsidR="000C0C59" w:rsidRPr="008772A0" w:rsidRDefault="000C0C59" w:rsidP="00D1479A"/>
        </w:tc>
      </w:tr>
    </w:tbl>
    <w:p w14:paraId="350B0DE4" w14:textId="23792848" w:rsidR="000B5307" w:rsidRDefault="000C0C59" w:rsidP="000B5307">
      <w:pPr>
        <w:pStyle w:val="Geenafstand"/>
        <w:rPr>
          <w:b/>
          <w:bCs/>
          <w:color w:val="783293" w:themeColor="text2"/>
          <w:kern w:val="0"/>
          <w:sz w:val="21"/>
          <w:szCs w:val="24"/>
          <w14:ligatures w14:val="none"/>
        </w:rPr>
      </w:pPr>
      <w:r>
        <w:rPr>
          <w:rStyle w:val="normaltextrun"/>
          <w:rFonts w:ascii="Calibri" w:hAnsi="Calibri" w:cs="Calibri"/>
          <w:i/>
          <w:iCs/>
          <w:color w:val="000000"/>
          <w:sz w:val="20"/>
          <w:szCs w:val="20"/>
          <w:shd w:val="clear" w:color="auto" w:fill="FFFFFF"/>
        </w:rPr>
        <w:t xml:space="preserve">*kopieer bovenstaande invul format voor onderaannemer indien u gebruik maakte van meerdere onderaannemers binnen de referentieopdracht.  </w:t>
      </w:r>
    </w:p>
    <w:sectPr w:rsidR="000B5307" w:rsidSect="006E53BA"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701" w:right="1701" w:bottom="1701" w:left="1701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1957C" w14:textId="77777777" w:rsidR="009A5C1D" w:rsidRDefault="009A5C1D" w:rsidP="00667661">
      <w:pPr>
        <w:spacing w:line="240" w:lineRule="auto"/>
      </w:pPr>
      <w:r>
        <w:separator/>
      </w:r>
    </w:p>
  </w:endnote>
  <w:endnote w:type="continuationSeparator" w:id="0">
    <w:p w14:paraId="3FFF3B5C" w14:textId="77777777" w:rsidR="009A5C1D" w:rsidRDefault="009A5C1D" w:rsidP="00667661">
      <w:pPr>
        <w:spacing w:line="240" w:lineRule="auto"/>
      </w:pPr>
      <w:r>
        <w:continuationSeparator/>
      </w:r>
    </w:p>
  </w:endnote>
  <w:endnote w:type="continuationNotice" w:id="1">
    <w:p w14:paraId="180D66FE" w14:textId="77777777" w:rsidR="009A5C1D" w:rsidRDefault="009A5C1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Hoofdtekst)">
    <w:altName w:val="Calibri"/>
    <w:charset w:val="00"/>
    <w:family w:val="roman"/>
    <w:pitch w:val="default"/>
  </w:font>
  <w:font w:name="Times New Roman (Koppen CS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(Hoofdtekst CS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inanummer"/>
      </w:rPr>
      <w:id w:val="-1094865601"/>
      <w:docPartObj>
        <w:docPartGallery w:val="Page Numbers (Bottom of Page)"/>
        <w:docPartUnique/>
      </w:docPartObj>
    </w:sdtPr>
    <w:sdtEndPr>
      <w:rPr>
        <w:rStyle w:val="Paginanummer"/>
      </w:rPr>
    </w:sdtEndPr>
    <w:sdtContent>
      <w:p w14:paraId="50163E5E" w14:textId="034A95BB" w:rsidR="00584C5E" w:rsidRDefault="00584C5E" w:rsidP="001E1698">
        <w:pPr>
          <w:pStyle w:val="Voettekst"/>
          <w:framePr w:wrap="none" w:vAnchor="text" w:hAnchor="margin" w:xAlign="center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3DF7376E" w14:textId="77777777" w:rsidR="00584C5E" w:rsidRDefault="00584C5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758816320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71437677"/>
          <w:docPartObj>
            <w:docPartGallery w:val="Page Numbers (Top of Page)"/>
            <w:docPartUnique/>
          </w:docPartObj>
        </w:sdtPr>
        <w:sdtContent>
          <w:p w14:paraId="2BD6FC9B" w14:textId="77777777" w:rsidR="006E53BA" w:rsidRPr="006E53BA" w:rsidRDefault="006E53BA" w:rsidP="006E53BA">
            <w:pPr>
              <w:pStyle w:val="Voettekst"/>
              <w:jc w:val="right"/>
              <w:rPr>
                <w:sz w:val="20"/>
                <w:szCs w:val="20"/>
              </w:rPr>
            </w:pPr>
            <w:r w:rsidRPr="006E53BA">
              <w:rPr>
                <w:sz w:val="20"/>
                <w:szCs w:val="20"/>
              </w:rPr>
              <w:t xml:space="preserve">Pagina </w:t>
            </w:r>
            <w:r w:rsidRPr="006E53BA">
              <w:rPr>
                <w:b/>
                <w:bCs/>
                <w:sz w:val="20"/>
                <w:szCs w:val="20"/>
              </w:rPr>
              <w:fldChar w:fldCharType="begin"/>
            </w:r>
            <w:r w:rsidRPr="006E53BA">
              <w:rPr>
                <w:b/>
                <w:bCs/>
                <w:sz w:val="20"/>
                <w:szCs w:val="20"/>
              </w:rPr>
              <w:instrText>PAGE</w:instrText>
            </w:r>
            <w:r w:rsidRPr="006E53BA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1</w:t>
            </w:r>
            <w:r w:rsidRPr="006E53BA">
              <w:rPr>
                <w:b/>
                <w:bCs/>
                <w:sz w:val="20"/>
                <w:szCs w:val="20"/>
              </w:rPr>
              <w:fldChar w:fldCharType="end"/>
            </w:r>
            <w:r w:rsidRPr="006E53BA">
              <w:rPr>
                <w:sz w:val="20"/>
                <w:szCs w:val="20"/>
              </w:rPr>
              <w:t xml:space="preserve"> van </w:t>
            </w:r>
            <w:r w:rsidRPr="006E53BA">
              <w:rPr>
                <w:b/>
                <w:bCs/>
                <w:sz w:val="20"/>
                <w:szCs w:val="20"/>
              </w:rPr>
              <w:fldChar w:fldCharType="begin"/>
            </w:r>
            <w:r w:rsidRPr="006E53BA">
              <w:rPr>
                <w:b/>
                <w:bCs/>
                <w:sz w:val="20"/>
                <w:szCs w:val="20"/>
              </w:rPr>
              <w:instrText>NUMPAGES</w:instrText>
            </w:r>
            <w:r w:rsidRPr="006E53BA">
              <w:rPr>
                <w:b/>
                <w:bCs/>
                <w:sz w:val="20"/>
                <w:szCs w:val="20"/>
              </w:rPr>
              <w:fldChar w:fldCharType="separate"/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6E53B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53CAE7CA" w14:textId="77777777" w:rsidR="00584C5E" w:rsidRDefault="00584C5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-157241912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72FB99F" w14:textId="1838ABCE" w:rsidR="006E53BA" w:rsidRPr="006E53BA" w:rsidRDefault="006E53BA">
            <w:pPr>
              <w:pStyle w:val="Voettekst"/>
              <w:jc w:val="right"/>
              <w:rPr>
                <w:sz w:val="20"/>
                <w:szCs w:val="20"/>
              </w:rPr>
            </w:pPr>
            <w:r w:rsidRPr="006E53BA">
              <w:rPr>
                <w:sz w:val="20"/>
                <w:szCs w:val="20"/>
              </w:rPr>
              <w:t xml:space="preserve">Pagina </w:t>
            </w:r>
            <w:r w:rsidRPr="006E53BA">
              <w:rPr>
                <w:b/>
                <w:bCs/>
                <w:sz w:val="20"/>
                <w:szCs w:val="20"/>
              </w:rPr>
              <w:fldChar w:fldCharType="begin"/>
            </w:r>
            <w:r w:rsidRPr="006E53BA">
              <w:rPr>
                <w:b/>
                <w:bCs/>
                <w:sz w:val="20"/>
                <w:szCs w:val="20"/>
              </w:rPr>
              <w:instrText>PAGE</w:instrText>
            </w:r>
            <w:r w:rsidRPr="006E53BA">
              <w:rPr>
                <w:b/>
                <w:bCs/>
                <w:sz w:val="20"/>
                <w:szCs w:val="20"/>
              </w:rPr>
              <w:fldChar w:fldCharType="separate"/>
            </w:r>
            <w:r w:rsidRPr="006E53BA">
              <w:rPr>
                <w:b/>
                <w:bCs/>
                <w:sz w:val="20"/>
                <w:szCs w:val="20"/>
              </w:rPr>
              <w:t>2</w:t>
            </w:r>
            <w:r w:rsidRPr="006E53BA">
              <w:rPr>
                <w:b/>
                <w:bCs/>
                <w:sz w:val="20"/>
                <w:szCs w:val="20"/>
              </w:rPr>
              <w:fldChar w:fldCharType="end"/>
            </w:r>
            <w:r w:rsidRPr="006E53BA">
              <w:rPr>
                <w:sz w:val="20"/>
                <w:szCs w:val="20"/>
              </w:rPr>
              <w:t xml:space="preserve"> van </w:t>
            </w:r>
            <w:r w:rsidRPr="006E53BA">
              <w:rPr>
                <w:b/>
                <w:bCs/>
                <w:sz w:val="20"/>
                <w:szCs w:val="20"/>
              </w:rPr>
              <w:fldChar w:fldCharType="begin"/>
            </w:r>
            <w:r w:rsidRPr="006E53BA">
              <w:rPr>
                <w:b/>
                <w:bCs/>
                <w:sz w:val="20"/>
                <w:szCs w:val="20"/>
              </w:rPr>
              <w:instrText>NUMPAGES</w:instrText>
            </w:r>
            <w:r w:rsidRPr="006E53BA">
              <w:rPr>
                <w:b/>
                <w:bCs/>
                <w:sz w:val="20"/>
                <w:szCs w:val="20"/>
              </w:rPr>
              <w:fldChar w:fldCharType="separate"/>
            </w:r>
            <w:r w:rsidRPr="006E53BA">
              <w:rPr>
                <w:b/>
                <w:bCs/>
                <w:sz w:val="20"/>
                <w:szCs w:val="20"/>
              </w:rPr>
              <w:t>2</w:t>
            </w:r>
            <w:r w:rsidRPr="006E53BA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237D182" w14:textId="77777777" w:rsidR="006E53BA" w:rsidRDefault="006E53B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DB0F7" w14:textId="77777777" w:rsidR="009A5C1D" w:rsidRDefault="009A5C1D" w:rsidP="005B4E7D">
      <w:pPr>
        <w:pStyle w:val="VoetnootScheidingslijn"/>
      </w:pPr>
      <w: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</w:p>
  </w:footnote>
  <w:footnote w:type="continuationSeparator" w:id="0">
    <w:p w14:paraId="71B55B3E" w14:textId="77777777" w:rsidR="009A5C1D" w:rsidRDefault="009A5C1D" w:rsidP="00667661">
      <w:pPr>
        <w:spacing w:line="240" w:lineRule="auto"/>
      </w:pPr>
      <w:r>
        <w:continuationSeparator/>
      </w:r>
    </w:p>
  </w:footnote>
  <w:footnote w:type="continuationNotice" w:id="1">
    <w:p w14:paraId="521EA2E6" w14:textId="77777777" w:rsidR="009A5C1D" w:rsidRDefault="009A5C1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811" w14:textId="583AFE8A" w:rsidR="00A00CB9" w:rsidRDefault="006E53BA" w:rsidP="006E53BA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6A43CC9F" wp14:editId="460DDD75">
          <wp:extent cx="2270084" cy="890466"/>
          <wp:effectExtent l="0" t="0" r="0" b="508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IOJZ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1117" cy="898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Afbeelding 1492196840" o:spid="_x0000_i1407" type="#_x0000_t75" style="width:91.35pt;height:118.75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31C83696"/>
    <w:lvl w:ilvl="0">
      <w:start w:val="1"/>
      <w:numFmt w:val="decimal"/>
      <w:pStyle w:val="Lijstnummering5"/>
      <w:lvlText w:val="%1."/>
      <w:lvlJc w:val="left"/>
      <w:pPr>
        <w:tabs>
          <w:tab w:val="num" w:pos="1418"/>
        </w:tabs>
        <w:ind w:left="1418" w:hanging="28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F2D44552"/>
    <w:lvl w:ilvl="0">
      <w:start w:val="1"/>
      <w:numFmt w:val="decimal"/>
      <w:pStyle w:val="Lijstnummering4"/>
      <w:lvlText w:val="%1."/>
      <w:lvlJc w:val="left"/>
      <w:pPr>
        <w:tabs>
          <w:tab w:val="num" w:pos="1134"/>
        </w:tabs>
        <w:ind w:left="1134" w:hanging="283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3EB28A50"/>
    <w:lvl w:ilvl="0">
      <w:start w:val="1"/>
      <w:numFmt w:val="decimal"/>
      <w:pStyle w:val="Lijstnummering3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2AAECE5E"/>
    <w:lvl w:ilvl="0">
      <w:start w:val="1"/>
      <w:numFmt w:val="decimal"/>
      <w:pStyle w:val="Lijstnummering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0CA7120"/>
    <w:lvl w:ilvl="0">
      <w:start w:val="1"/>
      <w:numFmt w:val="bullet"/>
      <w:pStyle w:val="Lijstopsomteken5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11819BA"/>
    <w:lvl w:ilvl="0">
      <w:start w:val="1"/>
      <w:numFmt w:val="bullet"/>
      <w:pStyle w:val="Lijstopsomteken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AA04CFC"/>
    <w:lvl w:ilvl="0">
      <w:start w:val="1"/>
      <w:numFmt w:val="bullet"/>
      <w:pStyle w:val="Lijstopsomteken3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EAE1E2"/>
    <w:lvl w:ilvl="0">
      <w:start w:val="1"/>
      <w:numFmt w:val="bullet"/>
      <w:pStyle w:val="Lijstopsomteken2"/>
      <w:lvlText w:val=""/>
      <w:lvlJc w:val="left"/>
      <w:pPr>
        <w:tabs>
          <w:tab w:val="num" w:pos="425"/>
        </w:tabs>
        <w:ind w:left="425" w:hanging="283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346479C"/>
    <w:lvl w:ilvl="0">
      <w:start w:val="1"/>
      <w:numFmt w:val="decimal"/>
      <w:pStyle w:val="Lijstnummering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23A9BDA"/>
    <w:lvl w:ilvl="0">
      <w:start w:val="1"/>
      <w:numFmt w:val="bullet"/>
      <w:pStyle w:val="Lijstopsomteken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D02E76"/>
    <w:multiLevelType w:val="hybridMultilevel"/>
    <w:tmpl w:val="37B45352"/>
    <w:lvl w:ilvl="0" w:tplc="0FC8B93E">
      <w:start w:val="1"/>
      <w:numFmt w:val="bullet"/>
      <w:pStyle w:val="OpsommingN2Streep"/>
      <w:lvlText w:val="–"/>
      <w:lvlJc w:val="left"/>
      <w:pPr>
        <w:tabs>
          <w:tab w:val="num" w:pos="567"/>
        </w:tabs>
        <w:ind w:left="567" w:hanging="283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CE0954"/>
    <w:multiLevelType w:val="hybridMultilevel"/>
    <w:tmpl w:val="C9D81390"/>
    <w:lvl w:ilvl="0" w:tplc="C78E163E">
      <w:start w:val="1"/>
      <w:numFmt w:val="bullet"/>
      <w:pStyle w:val="OpsommingN1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044FE2"/>
    <w:multiLevelType w:val="hybridMultilevel"/>
    <w:tmpl w:val="9B48C50E"/>
    <w:lvl w:ilvl="0" w:tplc="7778BC8E">
      <w:start w:val="14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C286F18"/>
    <w:multiLevelType w:val="hybridMultilevel"/>
    <w:tmpl w:val="6C906250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9210A"/>
    <w:multiLevelType w:val="hybridMultilevel"/>
    <w:tmpl w:val="6E4611B2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F6503"/>
    <w:multiLevelType w:val="multilevel"/>
    <w:tmpl w:val="30F22636"/>
    <w:lvl w:ilvl="0">
      <w:start w:val="1"/>
      <w:numFmt w:val="decimal"/>
      <w:pStyle w:val="Kop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969"/>
        </w:tabs>
        <w:ind w:left="3969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BB92262"/>
    <w:multiLevelType w:val="hybridMultilevel"/>
    <w:tmpl w:val="A59858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9125E"/>
    <w:multiLevelType w:val="hybridMultilevel"/>
    <w:tmpl w:val="C898E990"/>
    <w:lvl w:ilvl="0" w:tplc="983CD980">
      <w:start w:val="1"/>
      <w:numFmt w:val="lowerLetter"/>
      <w:pStyle w:val="NummeringN2"/>
      <w:lvlText w:val="%1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D2B26"/>
    <w:multiLevelType w:val="hybridMultilevel"/>
    <w:tmpl w:val="F650108E"/>
    <w:lvl w:ilvl="0" w:tplc="7778BC8E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EA5C8B"/>
    <w:multiLevelType w:val="hybridMultilevel"/>
    <w:tmpl w:val="E980565E"/>
    <w:lvl w:ilvl="0" w:tplc="32CABB2A">
      <w:start w:val="1"/>
      <w:numFmt w:val="decimal"/>
      <w:pStyle w:val="NummeringN1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520B4E"/>
    <w:multiLevelType w:val="hybridMultilevel"/>
    <w:tmpl w:val="C7C08986"/>
    <w:lvl w:ilvl="0" w:tplc="A28E999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41BB7"/>
    <w:multiLevelType w:val="hybridMultilevel"/>
    <w:tmpl w:val="E98066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450015">
    <w:abstractNumId w:val="0"/>
  </w:num>
  <w:num w:numId="2" w16cid:durableId="281695681">
    <w:abstractNumId w:val="1"/>
  </w:num>
  <w:num w:numId="3" w16cid:durableId="361783492">
    <w:abstractNumId w:val="2"/>
  </w:num>
  <w:num w:numId="4" w16cid:durableId="1683243614">
    <w:abstractNumId w:val="3"/>
  </w:num>
  <w:num w:numId="5" w16cid:durableId="599293905">
    <w:abstractNumId w:val="8"/>
  </w:num>
  <w:num w:numId="6" w16cid:durableId="1094788637">
    <w:abstractNumId w:val="4"/>
  </w:num>
  <w:num w:numId="7" w16cid:durableId="282462613">
    <w:abstractNumId w:val="5"/>
  </w:num>
  <w:num w:numId="8" w16cid:durableId="774592218">
    <w:abstractNumId w:val="6"/>
  </w:num>
  <w:num w:numId="9" w16cid:durableId="310907560">
    <w:abstractNumId w:val="7"/>
  </w:num>
  <w:num w:numId="10" w16cid:durableId="382947100">
    <w:abstractNumId w:val="9"/>
  </w:num>
  <w:num w:numId="11" w16cid:durableId="362900066">
    <w:abstractNumId w:val="10"/>
  </w:num>
  <w:num w:numId="12" w16cid:durableId="212891483">
    <w:abstractNumId w:val="19"/>
  </w:num>
  <w:num w:numId="13" w16cid:durableId="192619252">
    <w:abstractNumId w:val="11"/>
  </w:num>
  <w:num w:numId="14" w16cid:durableId="1863781674">
    <w:abstractNumId w:val="17"/>
  </w:num>
  <w:num w:numId="15" w16cid:durableId="839929001">
    <w:abstractNumId w:val="15"/>
  </w:num>
  <w:num w:numId="16" w16cid:durableId="2022774131">
    <w:abstractNumId w:val="13"/>
  </w:num>
  <w:num w:numId="17" w16cid:durableId="1224482107">
    <w:abstractNumId w:val="14"/>
  </w:num>
  <w:num w:numId="18" w16cid:durableId="518467478">
    <w:abstractNumId w:val="20"/>
  </w:num>
  <w:num w:numId="19" w16cid:durableId="824399051">
    <w:abstractNumId w:val="16"/>
  </w:num>
  <w:num w:numId="20" w16cid:durableId="1362054613">
    <w:abstractNumId w:val="18"/>
  </w:num>
  <w:num w:numId="21" w16cid:durableId="923879935">
    <w:abstractNumId w:val="12"/>
  </w:num>
  <w:num w:numId="22" w16cid:durableId="1869902888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5FC"/>
    <w:rsid w:val="00001BBF"/>
    <w:rsid w:val="0001020E"/>
    <w:rsid w:val="0001103A"/>
    <w:rsid w:val="00011446"/>
    <w:rsid w:val="00012B14"/>
    <w:rsid w:val="00013B57"/>
    <w:rsid w:val="00017B6E"/>
    <w:rsid w:val="00017CFC"/>
    <w:rsid w:val="00020CFA"/>
    <w:rsid w:val="00021D7D"/>
    <w:rsid w:val="0002584A"/>
    <w:rsid w:val="000267C3"/>
    <w:rsid w:val="00026BFC"/>
    <w:rsid w:val="00030119"/>
    <w:rsid w:val="00036D00"/>
    <w:rsid w:val="000417F8"/>
    <w:rsid w:val="000439A6"/>
    <w:rsid w:val="000526C0"/>
    <w:rsid w:val="0005391B"/>
    <w:rsid w:val="00056AAE"/>
    <w:rsid w:val="00062DF7"/>
    <w:rsid w:val="00063468"/>
    <w:rsid w:val="000661FA"/>
    <w:rsid w:val="0006634B"/>
    <w:rsid w:val="00067F3B"/>
    <w:rsid w:val="000708C7"/>
    <w:rsid w:val="0007148C"/>
    <w:rsid w:val="00085E5A"/>
    <w:rsid w:val="000860CB"/>
    <w:rsid w:val="00091669"/>
    <w:rsid w:val="000922CC"/>
    <w:rsid w:val="00092402"/>
    <w:rsid w:val="00096EEF"/>
    <w:rsid w:val="000A1C72"/>
    <w:rsid w:val="000A49DC"/>
    <w:rsid w:val="000A6A6C"/>
    <w:rsid w:val="000A6F72"/>
    <w:rsid w:val="000A7C35"/>
    <w:rsid w:val="000B0833"/>
    <w:rsid w:val="000B33EC"/>
    <w:rsid w:val="000B4027"/>
    <w:rsid w:val="000B443E"/>
    <w:rsid w:val="000B5307"/>
    <w:rsid w:val="000B57F7"/>
    <w:rsid w:val="000B7B52"/>
    <w:rsid w:val="000C0C59"/>
    <w:rsid w:val="000C1DAD"/>
    <w:rsid w:val="000C6904"/>
    <w:rsid w:val="000D1064"/>
    <w:rsid w:val="000D2375"/>
    <w:rsid w:val="000D2C23"/>
    <w:rsid w:val="000D4551"/>
    <w:rsid w:val="000E3C9F"/>
    <w:rsid w:val="000E5514"/>
    <w:rsid w:val="000E575E"/>
    <w:rsid w:val="000F1C5A"/>
    <w:rsid w:val="000F2316"/>
    <w:rsid w:val="000F7F9B"/>
    <w:rsid w:val="001000F0"/>
    <w:rsid w:val="001003F2"/>
    <w:rsid w:val="001016FA"/>
    <w:rsid w:val="0010275C"/>
    <w:rsid w:val="00104082"/>
    <w:rsid w:val="0010600C"/>
    <w:rsid w:val="0011053F"/>
    <w:rsid w:val="001107E9"/>
    <w:rsid w:val="00113A0D"/>
    <w:rsid w:val="00116B41"/>
    <w:rsid w:val="001171EA"/>
    <w:rsid w:val="00122E9A"/>
    <w:rsid w:val="00125C10"/>
    <w:rsid w:val="00126C19"/>
    <w:rsid w:val="0013089A"/>
    <w:rsid w:val="00132CA2"/>
    <w:rsid w:val="00133AAA"/>
    <w:rsid w:val="00133CB0"/>
    <w:rsid w:val="00133D13"/>
    <w:rsid w:val="00136B68"/>
    <w:rsid w:val="001407BE"/>
    <w:rsid w:val="00150B50"/>
    <w:rsid w:val="001512E4"/>
    <w:rsid w:val="001534CD"/>
    <w:rsid w:val="001536F3"/>
    <w:rsid w:val="00156853"/>
    <w:rsid w:val="00156E8D"/>
    <w:rsid w:val="00160FB0"/>
    <w:rsid w:val="001644D2"/>
    <w:rsid w:val="001656E6"/>
    <w:rsid w:val="001657A6"/>
    <w:rsid w:val="00165BEE"/>
    <w:rsid w:val="00165CB9"/>
    <w:rsid w:val="0016761F"/>
    <w:rsid w:val="00167CDE"/>
    <w:rsid w:val="001738FA"/>
    <w:rsid w:val="00173FF2"/>
    <w:rsid w:val="001760CE"/>
    <w:rsid w:val="00176481"/>
    <w:rsid w:val="00177601"/>
    <w:rsid w:val="00180D16"/>
    <w:rsid w:val="00181DB1"/>
    <w:rsid w:val="00182697"/>
    <w:rsid w:val="00183A96"/>
    <w:rsid w:val="00185DFA"/>
    <w:rsid w:val="001919F7"/>
    <w:rsid w:val="001921B7"/>
    <w:rsid w:val="00192E62"/>
    <w:rsid w:val="001933C1"/>
    <w:rsid w:val="00195021"/>
    <w:rsid w:val="00195BE9"/>
    <w:rsid w:val="001A0FB9"/>
    <w:rsid w:val="001A4683"/>
    <w:rsid w:val="001A5AAF"/>
    <w:rsid w:val="001A6853"/>
    <w:rsid w:val="001B2E14"/>
    <w:rsid w:val="001B3097"/>
    <w:rsid w:val="001B32AE"/>
    <w:rsid w:val="001B6E5C"/>
    <w:rsid w:val="001B6F0D"/>
    <w:rsid w:val="001B73E4"/>
    <w:rsid w:val="001C1A63"/>
    <w:rsid w:val="001C3862"/>
    <w:rsid w:val="001C7214"/>
    <w:rsid w:val="001D0B27"/>
    <w:rsid w:val="001D1016"/>
    <w:rsid w:val="001D1128"/>
    <w:rsid w:val="001D1DE9"/>
    <w:rsid w:val="001D4E25"/>
    <w:rsid w:val="001E14FE"/>
    <w:rsid w:val="001E229D"/>
    <w:rsid w:val="001E2C38"/>
    <w:rsid w:val="001E63B3"/>
    <w:rsid w:val="001F55CD"/>
    <w:rsid w:val="001F7423"/>
    <w:rsid w:val="00202602"/>
    <w:rsid w:val="002060DF"/>
    <w:rsid w:val="002072A0"/>
    <w:rsid w:val="002100E3"/>
    <w:rsid w:val="00211436"/>
    <w:rsid w:val="00211599"/>
    <w:rsid w:val="00211973"/>
    <w:rsid w:val="00213600"/>
    <w:rsid w:val="002139C3"/>
    <w:rsid w:val="00221FB1"/>
    <w:rsid w:val="002226B7"/>
    <w:rsid w:val="002237B2"/>
    <w:rsid w:val="00223943"/>
    <w:rsid w:val="00224B31"/>
    <w:rsid w:val="00224D56"/>
    <w:rsid w:val="002266AC"/>
    <w:rsid w:val="00227678"/>
    <w:rsid w:val="00227781"/>
    <w:rsid w:val="00227912"/>
    <w:rsid w:val="00234D7F"/>
    <w:rsid w:val="00235B2D"/>
    <w:rsid w:val="00236143"/>
    <w:rsid w:val="0023738F"/>
    <w:rsid w:val="00237E2F"/>
    <w:rsid w:val="00241576"/>
    <w:rsid w:val="00242CAD"/>
    <w:rsid w:val="00244BF6"/>
    <w:rsid w:val="00251DE2"/>
    <w:rsid w:val="00253215"/>
    <w:rsid w:val="0025373E"/>
    <w:rsid w:val="00253BA9"/>
    <w:rsid w:val="00253CF0"/>
    <w:rsid w:val="00254438"/>
    <w:rsid w:val="0025510F"/>
    <w:rsid w:val="00261AF9"/>
    <w:rsid w:val="00261DAF"/>
    <w:rsid w:val="00262233"/>
    <w:rsid w:val="00262D76"/>
    <w:rsid w:val="0026307B"/>
    <w:rsid w:val="00265437"/>
    <w:rsid w:val="00265E18"/>
    <w:rsid w:val="00266355"/>
    <w:rsid w:val="00266B48"/>
    <w:rsid w:val="002670D0"/>
    <w:rsid w:val="002670E1"/>
    <w:rsid w:val="002709FE"/>
    <w:rsid w:val="00271178"/>
    <w:rsid w:val="0027170E"/>
    <w:rsid w:val="002803B0"/>
    <w:rsid w:val="002817BE"/>
    <w:rsid w:val="00281E89"/>
    <w:rsid w:val="00282559"/>
    <w:rsid w:val="00284C07"/>
    <w:rsid w:val="00284FC7"/>
    <w:rsid w:val="00285FF3"/>
    <w:rsid w:val="0028681C"/>
    <w:rsid w:val="00290365"/>
    <w:rsid w:val="00290BAD"/>
    <w:rsid w:val="00292972"/>
    <w:rsid w:val="00293E7E"/>
    <w:rsid w:val="0029629F"/>
    <w:rsid w:val="0029673A"/>
    <w:rsid w:val="002A2306"/>
    <w:rsid w:val="002A347B"/>
    <w:rsid w:val="002A424D"/>
    <w:rsid w:val="002A6A04"/>
    <w:rsid w:val="002B5C1B"/>
    <w:rsid w:val="002B78FC"/>
    <w:rsid w:val="002C2B28"/>
    <w:rsid w:val="002C3B1E"/>
    <w:rsid w:val="002C6C27"/>
    <w:rsid w:val="002D10F9"/>
    <w:rsid w:val="002D3187"/>
    <w:rsid w:val="002D6480"/>
    <w:rsid w:val="002D6824"/>
    <w:rsid w:val="002D7637"/>
    <w:rsid w:val="002E1F9A"/>
    <w:rsid w:val="002E2AFF"/>
    <w:rsid w:val="002E2DE5"/>
    <w:rsid w:val="002E57C7"/>
    <w:rsid w:val="002F0E6D"/>
    <w:rsid w:val="002F2632"/>
    <w:rsid w:val="002F54F9"/>
    <w:rsid w:val="002F5C2F"/>
    <w:rsid w:val="00302865"/>
    <w:rsid w:val="00307EF1"/>
    <w:rsid w:val="003100EB"/>
    <w:rsid w:val="0031058F"/>
    <w:rsid w:val="00313C5E"/>
    <w:rsid w:val="00313D3A"/>
    <w:rsid w:val="00317B28"/>
    <w:rsid w:val="003233E6"/>
    <w:rsid w:val="0032475F"/>
    <w:rsid w:val="00326F29"/>
    <w:rsid w:val="00330640"/>
    <w:rsid w:val="003307BC"/>
    <w:rsid w:val="0033565F"/>
    <w:rsid w:val="003373F9"/>
    <w:rsid w:val="003405BE"/>
    <w:rsid w:val="003448AE"/>
    <w:rsid w:val="00344FAD"/>
    <w:rsid w:val="003456BA"/>
    <w:rsid w:val="0034696A"/>
    <w:rsid w:val="003514DE"/>
    <w:rsid w:val="00354D36"/>
    <w:rsid w:val="00356EAE"/>
    <w:rsid w:val="00357200"/>
    <w:rsid w:val="003573E3"/>
    <w:rsid w:val="00357C08"/>
    <w:rsid w:val="00357F39"/>
    <w:rsid w:val="003603E9"/>
    <w:rsid w:val="00364E35"/>
    <w:rsid w:val="003710AF"/>
    <w:rsid w:val="00374440"/>
    <w:rsid w:val="00375DB2"/>
    <w:rsid w:val="003763F0"/>
    <w:rsid w:val="00376E82"/>
    <w:rsid w:val="003775C5"/>
    <w:rsid w:val="00377826"/>
    <w:rsid w:val="00380726"/>
    <w:rsid w:val="00382207"/>
    <w:rsid w:val="00384315"/>
    <w:rsid w:val="00384581"/>
    <w:rsid w:val="00386AB6"/>
    <w:rsid w:val="00386C26"/>
    <w:rsid w:val="00390E19"/>
    <w:rsid w:val="00393170"/>
    <w:rsid w:val="00396FE9"/>
    <w:rsid w:val="003A4032"/>
    <w:rsid w:val="003A4810"/>
    <w:rsid w:val="003B16CE"/>
    <w:rsid w:val="003B19F8"/>
    <w:rsid w:val="003B2128"/>
    <w:rsid w:val="003B2326"/>
    <w:rsid w:val="003B3E2F"/>
    <w:rsid w:val="003B4F08"/>
    <w:rsid w:val="003B559A"/>
    <w:rsid w:val="003B7FF5"/>
    <w:rsid w:val="003C0AFB"/>
    <w:rsid w:val="003C1D84"/>
    <w:rsid w:val="003C334A"/>
    <w:rsid w:val="003C54DB"/>
    <w:rsid w:val="003C61F4"/>
    <w:rsid w:val="003C67A0"/>
    <w:rsid w:val="003D15B6"/>
    <w:rsid w:val="003D29F8"/>
    <w:rsid w:val="003D348D"/>
    <w:rsid w:val="003D728F"/>
    <w:rsid w:val="003E0CEF"/>
    <w:rsid w:val="003E11D2"/>
    <w:rsid w:val="003E1C71"/>
    <w:rsid w:val="003E232E"/>
    <w:rsid w:val="003E2ACC"/>
    <w:rsid w:val="003E2BAE"/>
    <w:rsid w:val="003E39CE"/>
    <w:rsid w:val="003E4E9D"/>
    <w:rsid w:val="003E4F33"/>
    <w:rsid w:val="003E5013"/>
    <w:rsid w:val="003E5D1D"/>
    <w:rsid w:val="003E6970"/>
    <w:rsid w:val="003F0270"/>
    <w:rsid w:val="003F1A66"/>
    <w:rsid w:val="003F2085"/>
    <w:rsid w:val="003F2E6D"/>
    <w:rsid w:val="003F38AE"/>
    <w:rsid w:val="003F6063"/>
    <w:rsid w:val="003F7653"/>
    <w:rsid w:val="003F79F4"/>
    <w:rsid w:val="003F7CDB"/>
    <w:rsid w:val="00401AB5"/>
    <w:rsid w:val="004060B8"/>
    <w:rsid w:val="004070F9"/>
    <w:rsid w:val="00414646"/>
    <w:rsid w:val="00415F75"/>
    <w:rsid w:val="004160C5"/>
    <w:rsid w:val="00417CD5"/>
    <w:rsid w:val="004221DF"/>
    <w:rsid w:val="00425CB3"/>
    <w:rsid w:val="004270A9"/>
    <w:rsid w:val="004304C4"/>
    <w:rsid w:val="00431238"/>
    <w:rsid w:val="00431F22"/>
    <w:rsid w:val="00431F23"/>
    <w:rsid w:val="0043475F"/>
    <w:rsid w:val="0043625A"/>
    <w:rsid w:val="00437504"/>
    <w:rsid w:val="0043767C"/>
    <w:rsid w:val="00440820"/>
    <w:rsid w:val="00441176"/>
    <w:rsid w:val="00441393"/>
    <w:rsid w:val="00441822"/>
    <w:rsid w:val="004435A0"/>
    <w:rsid w:val="0044733B"/>
    <w:rsid w:val="00452241"/>
    <w:rsid w:val="00456B54"/>
    <w:rsid w:val="004574B3"/>
    <w:rsid w:val="00457C19"/>
    <w:rsid w:val="004611B8"/>
    <w:rsid w:val="00461CAD"/>
    <w:rsid w:val="00466895"/>
    <w:rsid w:val="00470A44"/>
    <w:rsid w:val="004742E4"/>
    <w:rsid w:val="00475C6A"/>
    <w:rsid w:val="00480557"/>
    <w:rsid w:val="004809B4"/>
    <w:rsid w:val="00483AD9"/>
    <w:rsid w:val="00484218"/>
    <w:rsid w:val="004874B1"/>
    <w:rsid w:val="00487AF1"/>
    <w:rsid w:val="00490B30"/>
    <w:rsid w:val="00490E95"/>
    <w:rsid w:val="00493F21"/>
    <w:rsid w:val="004942A0"/>
    <w:rsid w:val="0049480A"/>
    <w:rsid w:val="00496FDE"/>
    <w:rsid w:val="004A5D8C"/>
    <w:rsid w:val="004A7849"/>
    <w:rsid w:val="004B17EC"/>
    <w:rsid w:val="004B1E4C"/>
    <w:rsid w:val="004B78DB"/>
    <w:rsid w:val="004C1299"/>
    <w:rsid w:val="004C1A61"/>
    <w:rsid w:val="004C220E"/>
    <w:rsid w:val="004C55D7"/>
    <w:rsid w:val="004C6B12"/>
    <w:rsid w:val="004D0D46"/>
    <w:rsid w:val="004D100F"/>
    <w:rsid w:val="004D3EE2"/>
    <w:rsid w:val="004D4B84"/>
    <w:rsid w:val="004D5840"/>
    <w:rsid w:val="004D6DC5"/>
    <w:rsid w:val="004D7027"/>
    <w:rsid w:val="004D7E67"/>
    <w:rsid w:val="004E0B21"/>
    <w:rsid w:val="004E42CA"/>
    <w:rsid w:val="004E5D6A"/>
    <w:rsid w:val="004F07C9"/>
    <w:rsid w:val="004F52FB"/>
    <w:rsid w:val="0050048F"/>
    <w:rsid w:val="00500F80"/>
    <w:rsid w:val="005033E2"/>
    <w:rsid w:val="005035BA"/>
    <w:rsid w:val="0050371C"/>
    <w:rsid w:val="00512580"/>
    <w:rsid w:val="005131AD"/>
    <w:rsid w:val="005131FB"/>
    <w:rsid w:val="00514B58"/>
    <w:rsid w:val="00516435"/>
    <w:rsid w:val="00520E88"/>
    <w:rsid w:val="00521255"/>
    <w:rsid w:val="00523321"/>
    <w:rsid w:val="005239D3"/>
    <w:rsid w:val="00523D42"/>
    <w:rsid w:val="00526BDA"/>
    <w:rsid w:val="005301D7"/>
    <w:rsid w:val="00533066"/>
    <w:rsid w:val="005330AA"/>
    <w:rsid w:val="00535124"/>
    <w:rsid w:val="00540EDE"/>
    <w:rsid w:val="00544A54"/>
    <w:rsid w:val="00545E39"/>
    <w:rsid w:val="00547169"/>
    <w:rsid w:val="00547E97"/>
    <w:rsid w:val="005504E3"/>
    <w:rsid w:val="0055131D"/>
    <w:rsid w:val="00553E56"/>
    <w:rsid w:val="005560C2"/>
    <w:rsid w:val="005600CA"/>
    <w:rsid w:val="00560B5A"/>
    <w:rsid w:val="0056112C"/>
    <w:rsid w:val="0056162E"/>
    <w:rsid w:val="005651A9"/>
    <w:rsid w:val="00566129"/>
    <w:rsid w:val="00567E33"/>
    <w:rsid w:val="00571D66"/>
    <w:rsid w:val="00573480"/>
    <w:rsid w:val="0057387D"/>
    <w:rsid w:val="00573C72"/>
    <w:rsid w:val="0057416D"/>
    <w:rsid w:val="005749B1"/>
    <w:rsid w:val="00580967"/>
    <w:rsid w:val="00581AF6"/>
    <w:rsid w:val="00582766"/>
    <w:rsid w:val="005844FE"/>
    <w:rsid w:val="00584C5E"/>
    <w:rsid w:val="00587602"/>
    <w:rsid w:val="00587B78"/>
    <w:rsid w:val="005916A4"/>
    <w:rsid w:val="005923F3"/>
    <w:rsid w:val="00592F1E"/>
    <w:rsid w:val="005934D7"/>
    <w:rsid w:val="00595C4F"/>
    <w:rsid w:val="00597541"/>
    <w:rsid w:val="005A2057"/>
    <w:rsid w:val="005A212F"/>
    <w:rsid w:val="005A22AE"/>
    <w:rsid w:val="005A5DA8"/>
    <w:rsid w:val="005A7A38"/>
    <w:rsid w:val="005B105E"/>
    <w:rsid w:val="005B166A"/>
    <w:rsid w:val="005B210F"/>
    <w:rsid w:val="005B33F2"/>
    <w:rsid w:val="005B3E43"/>
    <w:rsid w:val="005B4341"/>
    <w:rsid w:val="005B4C1A"/>
    <w:rsid w:val="005B4E7D"/>
    <w:rsid w:val="005B5113"/>
    <w:rsid w:val="005C03FA"/>
    <w:rsid w:val="005C0E8C"/>
    <w:rsid w:val="005C3CE6"/>
    <w:rsid w:val="005C7977"/>
    <w:rsid w:val="005D20AF"/>
    <w:rsid w:val="005D2FEA"/>
    <w:rsid w:val="005D322E"/>
    <w:rsid w:val="005D3A64"/>
    <w:rsid w:val="005D4F95"/>
    <w:rsid w:val="005E01C9"/>
    <w:rsid w:val="005E0EB8"/>
    <w:rsid w:val="005E3183"/>
    <w:rsid w:val="005E7CE5"/>
    <w:rsid w:val="005F027E"/>
    <w:rsid w:val="005F6D21"/>
    <w:rsid w:val="00601ACC"/>
    <w:rsid w:val="00603493"/>
    <w:rsid w:val="006037D3"/>
    <w:rsid w:val="00604891"/>
    <w:rsid w:val="00607C49"/>
    <w:rsid w:val="00613A41"/>
    <w:rsid w:val="00613A52"/>
    <w:rsid w:val="00614D64"/>
    <w:rsid w:val="0062286C"/>
    <w:rsid w:val="00623640"/>
    <w:rsid w:val="00624C11"/>
    <w:rsid w:val="006342DE"/>
    <w:rsid w:val="00634515"/>
    <w:rsid w:val="00637ED3"/>
    <w:rsid w:val="00641131"/>
    <w:rsid w:val="00641F95"/>
    <w:rsid w:val="0064279B"/>
    <w:rsid w:val="00647074"/>
    <w:rsid w:val="00647A70"/>
    <w:rsid w:val="006548A4"/>
    <w:rsid w:val="00654A28"/>
    <w:rsid w:val="00656C3F"/>
    <w:rsid w:val="00657FEF"/>
    <w:rsid w:val="00660D14"/>
    <w:rsid w:val="00663383"/>
    <w:rsid w:val="00663994"/>
    <w:rsid w:val="00663BF4"/>
    <w:rsid w:val="00667661"/>
    <w:rsid w:val="006756F4"/>
    <w:rsid w:val="00675D7E"/>
    <w:rsid w:val="006761DA"/>
    <w:rsid w:val="00676783"/>
    <w:rsid w:val="0068137C"/>
    <w:rsid w:val="006857EA"/>
    <w:rsid w:val="00690F98"/>
    <w:rsid w:val="0069405F"/>
    <w:rsid w:val="006954F1"/>
    <w:rsid w:val="006979F6"/>
    <w:rsid w:val="006A0A63"/>
    <w:rsid w:val="006A1686"/>
    <w:rsid w:val="006A2678"/>
    <w:rsid w:val="006A33FD"/>
    <w:rsid w:val="006A3B50"/>
    <w:rsid w:val="006A7452"/>
    <w:rsid w:val="006B15C1"/>
    <w:rsid w:val="006C01E3"/>
    <w:rsid w:val="006C61CD"/>
    <w:rsid w:val="006D0FE2"/>
    <w:rsid w:val="006D12C0"/>
    <w:rsid w:val="006D2346"/>
    <w:rsid w:val="006D2AD7"/>
    <w:rsid w:val="006D4930"/>
    <w:rsid w:val="006D5EF8"/>
    <w:rsid w:val="006D6D0B"/>
    <w:rsid w:val="006E06C6"/>
    <w:rsid w:val="006E090B"/>
    <w:rsid w:val="006E0BAF"/>
    <w:rsid w:val="006E1A40"/>
    <w:rsid w:val="006E2C9D"/>
    <w:rsid w:val="006E3474"/>
    <w:rsid w:val="006E53BA"/>
    <w:rsid w:val="006E5D77"/>
    <w:rsid w:val="006E5FAF"/>
    <w:rsid w:val="006E6D66"/>
    <w:rsid w:val="006F2568"/>
    <w:rsid w:val="006F4E5C"/>
    <w:rsid w:val="006F5D4F"/>
    <w:rsid w:val="006F6C4F"/>
    <w:rsid w:val="006F7336"/>
    <w:rsid w:val="006F7A9D"/>
    <w:rsid w:val="007004BD"/>
    <w:rsid w:val="00701154"/>
    <w:rsid w:val="00702A5A"/>
    <w:rsid w:val="00705B11"/>
    <w:rsid w:val="00705F1C"/>
    <w:rsid w:val="007175FA"/>
    <w:rsid w:val="007202D7"/>
    <w:rsid w:val="00721270"/>
    <w:rsid w:val="00730261"/>
    <w:rsid w:val="007313E7"/>
    <w:rsid w:val="0073150D"/>
    <w:rsid w:val="00733B26"/>
    <w:rsid w:val="00734676"/>
    <w:rsid w:val="007353FE"/>
    <w:rsid w:val="00735AF5"/>
    <w:rsid w:val="00737968"/>
    <w:rsid w:val="0074078E"/>
    <w:rsid w:val="007426FF"/>
    <w:rsid w:val="00744E9B"/>
    <w:rsid w:val="0074591B"/>
    <w:rsid w:val="00745989"/>
    <w:rsid w:val="00747A1C"/>
    <w:rsid w:val="0075435A"/>
    <w:rsid w:val="00754AC8"/>
    <w:rsid w:val="00755EBF"/>
    <w:rsid w:val="00757542"/>
    <w:rsid w:val="00762882"/>
    <w:rsid w:val="0076459B"/>
    <w:rsid w:val="00764C91"/>
    <w:rsid w:val="0076E64B"/>
    <w:rsid w:val="00770133"/>
    <w:rsid w:val="00773A16"/>
    <w:rsid w:val="00774D75"/>
    <w:rsid w:val="00775ECB"/>
    <w:rsid w:val="00776BDA"/>
    <w:rsid w:val="00777230"/>
    <w:rsid w:val="007816E9"/>
    <w:rsid w:val="007831E4"/>
    <w:rsid w:val="007833C8"/>
    <w:rsid w:val="00784833"/>
    <w:rsid w:val="00787BB0"/>
    <w:rsid w:val="00790BAE"/>
    <w:rsid w:val="00791C54"/>
    <w:rsid w:val="00793019"/>
    <w:rsid w:val="00795634"/>
    <w:rsid w:val="0079598C"/>
    <w:rsid w:val="00795FF1"/>
    <w:rsid w:val="007A3AEA"/>
    <w:rsid w:val="007B1A94"/>
    <w:rsid w:val="007B1B1F"/>
    <w:rsid w:val="007B45FC"/>
    <w:rsid w:val="007B4E82"/>
    <w:rsid w:val="007C0244"/>
    <w:rsid w:val="007C1D2A"/>
    <w:rsid w:val="007C1F5F"/>
    <w:rsid w:val="007C5810"/>
    <w:rsid w:val="007C6BAB"/>
    <w:rsid w:val="007C7DD5"/>
    <w:rsid w:val="007D152E"/>
    <w:rsid w:val="007E0DE7"/>
    <w:rsid w:val="007E1E24"/>
    <w:rsid w:val="007E43E4"/>
    <w:rsid w:val="007E53EF"/>
    <w:rsid w:val="007E5ACC"/>
    <w:rsid w:val="007F0C45"/>
    <w:rsid w:val="007F0E81"/>
    <w:rsid w:val="007F2F74"/>
    <w:rsid w:val="007F7B3C"/>
    <w:rsid w:val="00801029"/>
    <w:rsid w:val="00801E28"/>
    <w:rsid w:val="0080497F"/>
    <w:rsid w:val="0080510D"/>
    <w:rsid w:val="00806233"/>
    <w:rsid w:val="008072FC"/>
    <w:rsid w:val="00810E14"/>
    <w:rsid w:val="00815E26"/>
    <w:rsid w:val="0082368E"/>
    <w:rsid w:val="0082381B"/>
    <w:rsid w:val="00832595"/>
    <w:rsid w:val="00833621"/>
    <w:rsid w:val="0083443F"/>
    <w:rsid w:val="0083642C"/>
    <w:rsid w:val="00842C2C"/>
    <w:rsid w:val="0084760D"/>
    <w:rsid w:val="00851452"/>
    <w:rsid w:val="00853ABB"/>
    <w:rsid w:val="00857CDE"/>
    <w:rsid w:val="00860F8B"/>
    <w:rsid w:val="00861BDE"/>
    <w:rsid w:val="00862417"/>
    <w:rsid w:val="0086249E"/>
    <w:rsid w:val="00863492"/>
    <w:rsid w:val="008648A1"/>
    <w:rsid w:val="008679E0"/>
    <w:rsid w:val="00871134"/>
    <w:rsid w:val="00871CB7"/>
    <w:rsid w:val="00873998"/>
    <w:rsid w:val="008743B4"/>
    <w:rsid w:val="00875116"/>
    <w:rsid w:val="0087519C"/>
    <w:rsid w:val="008757B0"/>
    <w:rsid w:val="008759A9"/>
    <w:rsid w:val="00875A48"/>
    <w:rsid w:val="00876EE0"/>
    <w:rsid w:val="008804CA"/>
    <w:rsid w:val="0088178C"/>
    <w:rsid w:val="00884013"/>
    <w:rsid w:val="00891685"/>
    <w:rsid w:val="008945EC"/>
    <w:rsid w:val="00894E97"/>
    <w:rsid w:val="00896713"/>
    <w:rsid w:val="00896B34"/>
    <w:rsid w:val="008A4FE8"/>
    <w:rsid w:val="008A56AF"/>
    <w:rsid w:val="008A573D"/>
    <w:rsid w:val="008A57C4"/>
    <w:rsid w:val="008A64CE"/>
    <w:rsid w:val="008A6CEE"/>
    <w:rsid w:val="008B02A5"/>
    <w:rsid w:val="008B0F4F"/>
    <w:rsid w:val="008B6291"/>
    <w:rsid w:val="008C0BEF"/>
    <w:rsid w:val="008C0D10"/>
    <w:rsid w:val="008C3B40"/>
    <w:rsid w:val="008C447E"/>
    <w:rsid w:val="008D070C"/>
    <w:rsid w:val="008D0B65"/>
    <w:rsid w:val="008D198E"/>
    <w:rsid w:val="008D29C4"/>
    <w:rsid w:val="008D2C75"/>
    <w:rsid w:val="008D4D01"/>
    <w:rsid w:val="008D67F7"/>
    <w:rsid w:val="008D7141"/>
    <w:rsid w:val="008E43FB"/>
    <w:rsid w:val="008E5349"/>
    <w:rsid w:val="008E5A03"/>
    <w:rsid w:val="008F0C2A"/>
    <w:rsid w:val="008F0D40"/>
    <w:rsid w:val="008F184E"/>
    <w:rsid w:val="00900B9C"/>
    <w:rsid w:val="009055F9"/>
    <w:rsid w:val="00906D98"/>
    <w:rsid w:val="009071A3"/>
    <w:rsid w:val="00911B37"/>
    <w:rsid w:val="0091344F"/>
    <w:rsid w:val="009152E6"/>
    <w:rsid w:val="00916874"/>
    <w:rsid w:val="009211C5"/>
    <w:rsid w:val="009219DB"/>
    <w:rsid w:val="00922593"/>
    <w:rsid w:val="009326EA"/>
    <w:rsid w:val="00937894"/>
    <w:rsid w:val="00937CB9"/>
    <w:rsid w:val="00941D8A"/>
    <w:rsid w:val="00946F9D"/>
    <w:rsid w:val="0095393E"/>
    <w:rsid w:val="00955C92"/>
    <w:rsid w:val="00957EAF"/>
    <w:rsid w:val="0096006D"/>
    <w:rsid w:val="009601B0"/>
    <w:rsid w:val="009626C8"/>
    <w:rsid w:val="009634AD"/>
    <w:rsid w:val="00965AF6"/>
    <w:rsid w:val="00965ED4"/>
    <w:rsid w:val="009661D0"/>
    <w:rsid w:val="00966226"/>
    <w:rsid w:val="009703D3"/>
    <w:rsid w:val="00972754"/>
    <w:rsid w:val="009752C0"/>
    <w:rsid w:val="009757BB"/>
    <w:rsid w:val="00975838"/>
    <w:rsid w:val="009763B4"/>
    <w:rsid w:val="00976548"/>
    <w:rsid w:val="00976B6F"/>
    <w:rsid w:val="00983ACC"/>
    <w:rsid w:val="00986DC8"/>
    <w:rsid w:val="00987679"/>
    <w:rsid w:val="00994C13"/>
    <w:rsid w:val="00996787"/>
    <w:rsid w:val="009A4C3E"/>
    <w:rsid w:val="009A5C1D"/>
    <w:rsid w:val="009A7F3E"/>
    <w:rsid w:val="009B0294"/>
    <w:rsid w:val="009B4631"/>
    <w:rsid w:val="009B4681"/>
    <w:rsid w:val="009B50EA"/>
    <w:rsid w:val="009B6CDE"/>
    <w:rsid w:val="009C1F3D"/>
    <w:rsid w:val="009C4542"/>
    <w:rsid w:val="009C4E30"/>
    <w:rsid w:val="009C598C"/>
    <w:rsid w:val="009C5AC9"/>
    <w:rsid w:val="009D3828"/>
    <w:rsid w:val="009D6B1B"/>
    <w:rsid w:val="009E012B"/>
    <w:rsid w:val="009E1BB0"/>
    <w:rsid w:val="009E553D"/>
    <w:rsid w:val="009E66F1"/>
    <w:rsid w:val="009F0341"/>
    <w:rsid w:val="009F288A"/>
    <w:rsid w:val="009F5C72"/>
    <w:rsid w:val="009F664C"/>
    <w:rsid w:val="00A00CB9"/>
    <w:rsid w:val="00A01496"/>
    <w:rsid w:val="00A01648"/>
    <w:rsid w:val="00A02356"/>
    <w:rsid w:val="00A03101"/>
    <w:rsid w:val="00A03ADB"/>
    <w:rsid w:val="00A049C9"/>
    <w:rsid w:val="00A0689A"/>
    <w:rsid w:val="00A10751"/>
    <w:rsid w:val="00A1143B"/>
    <w:rsid w:val="00A12A8E"/>
    <w:rsid w:val="00A12CFB"/>
    <w:rsid w:val="00A1553B"/>
    <w:rsid w:val="00A16AD3"/>
    <w:rsid w:val="00A20C95"/>
    <w:rsid w:val="00A21049"/>
    <w:rsid w:val="00A22AF1"/>
    <w:rsid w:val="00A233AE"/>
    <w:rsid w:val="00A2543C"/>
    <w:rsid w:val="00A33DE9"/>
    <w:rsid w:val="00A34048"/>
    <w:rsid w:val="00A35911"/>
    <w:rsid w:val="00A367DA"/>
    <w:rsid w:val="00A36C5B"/>
    <w:rsid w:val="00A37B12"/>
    <w:rsid w:val="00A41D7A"/>
    <w:rsid w:val="00A4480B"/>
    <w:rsid w:val="00A46BBF"/>
    <w:rsid w:val="00A46F8D"/>
    <w:rsid w:val="00A5008B"/>
    <w:rsid w:val="00A502A0"/>
    <w:rsid w:val="00A51B4D"/>
    <w:rsid w:val="00A53B59"/>
    <w:rsid w:val="00A556D6"/>
    <w:rsid w:val="00A55A00"/>
    <w:rsid w:val="00A601EE"/>
    <w:rsid w:val="00A619FB"/>
    <w:rsid w:val="00A63992"/>
    <w:rsid w:val="00A6426C"/>
    <w:rsid w:val="00A64C3D"/>
    <w:rsid w:val="00A652E4"/>
    <w:rsid w:val="00A657A8"/>
    <w:rsid w:val="00A66547"/>
    <w:rsid w:val="00A66ADA"/>
    <w:rsid w:val="00A713FA"/>
    <w:rsid w:val="00A7369D"/>
    <w:rsid w:val="00A7655F"/>
    <w:rsid w:val="00A76781"/>
    <w:rsid w:val="00A82E64"/>
    <w:rsid w:val="00A92B36"/>
    <w:rsid w:val="00A92CEA"/>
    <w:rsid w:val="00A93989"/>
    <w:rsid w:val="00A95DD6"/>
    <w:rsid w:val="00A96630"/>
    <w:rsid w:val="00AA03B1"/>
    <w:rsid w:val="00AA0E63"/>
    <w:rsid w:val="00AA1602"/>
    <w:rsid w:val="00AA2563"/>
    <w:rsid w:val="00AA502C"/>
    <w:rsid w:val="00AB1027"/>
    <w:rsid w:val="00AB231E"/>
    <w:rsid w:val="00AB5147"/>
    <w:rsid w:val="00AB56BA"/>
    <w:rsid w:val="00AB6426"/>
    <w:rsid w:val="00AC03DC"/>
    <w:rsid w:val="00AC1C9F"/>
    <w:rsid w:val="00AC2F68"/>
    <w:rsid w:val="00AC3CD7"/>
    <w:rsid w:val="00AC4573"/>
    <w:rsid w:val="00AC5E36"/>
    <w:rsid w:val="00AC7FEB"/>
    <w:rsid w:val="00AD36F5"/>
    <w:rsid w:val="00AD41C7"/>
    <w:rsid w:val="00AD4890"/>
    <w:rsid w:val="00AE025F"/>
    <w:rsid w:val="00AE0F98"/>
    <w:rsid w:val="00AE1AA1"/>
    <w:rsid w:val="00AE3F19"/>
    <w:rsid w:val="00AF0389"/>
    <w:rsid w:val="00AF0CD0"/>
    <w:rsid w:val="00AF1487"/>
    <w:rsid w:val="00AF26DE"/>
    <w:rsid w:val="00AF4A31"/>
    <w:rsid w:val="00AF5957"/>
    <w:rsid w:val="00B008AA"/>
    <w:rsid w:val="00B0104D"/>
    <w:rsid w:val="00B04E8B"/>
    <w:rsid w:val="00B06BB6"/>
    <w:rsid w:val="00B10BC0"/>
    <w:rsid w:val="00B117B1"/>
    <w:rsid w:val="00B12C71"/>
    <w:rsid w:val="00B14222"/>
    <w:rsid w:val="00B15243"/>
    <w:rsid w:val="00B161A7"/>
    <w:rsid w:val="00B21CD9"/>
    <w:rsid w:val="00B21DE3"/>
    <w:rsid w:val="00B23E7D"/>
    <w:rsid w:val="00B24CA6"/>
    <w:rsid w:val="00B262DA"/>
    <w:rsid w:val="00B26DF6"/>
    <w:rsid w:val="00B3047C"/>
    <w:rsid w:val="00B40655"/>
    <w:rsid w:val="00B4217C"/>
    <w:rsid w:val="00B461CA"/>
    <w:rsid w:val="00B46E5F"/>
    <w:rsid w:val="00B550AB"/>
    <w:rsid w:val="00B566C0"/>
    <w:rsid w:val="00B5752F"/>
    <w:rsid w:val="00B604F1"/>
    <w:rsid w:val="00B607F2"/>
    <w:rsid w:val="00B62DA8"/>
    <w:rsid w:val="00B63F3A"/>
    <w:rsid w:val="00B6406B"/>
    <w:rsid w:val="00B64606"/>
    <w:rsid w:val="00B666EC"/>
    <w:rsid w:val="00B723A0"/>
    <w:rsid w:val="00B737D2"/>
    <w:rsid w:val="00B849F3"/>
    <w:rsid w:val="00B873D4"/>
    <w:rsid w:val="00B94745"/>
    <w:rsid w:val="00B9474D"/>
    <w:rsid w:val="00B97241"/>
    <w:rsid w:val="00BA1ADE"/>
    <w:rsid w:val="00BA2D46"/>
    <w:rsid w:val="00BA52F2"/>
    <w:rsid w:val="00BA5A18"/>
    <w:rsid w:val="00BB1EE8"/>
    <w:rsid w:val="00BB2F78"/>
    <w:rsid w:val="00BB301D"/>
    <w:rsid w:val="00BB3B82"/>
    <w:rsid w:val="00BB5296"/>
    <w:rsid w:val="00BB6400"/>
    <w:rsid w:val="00BC0E3F"/>
    <w:rsid w:val="00BC3AEC"/>
    <w:rsid w:val="00BD02CE"/>
    <w:rsid w:val="00BD107B"/>
    <w:rsid w:val="00BD1D34"/>
    <w:rsid w:val="00BD2EC6"/>
    <w:rsid w:val="00BD3790"/>
    <w:rsid w:val="00BD3ACD"/>
    <w:rsid w:val="00BD446A"/>
    <w:rsid w:val="00BD5C56"/>
    <w:rsid w:val="00BD602F"/>
    <w:rsid w:val="00BD6FD8"/>
    <w:rsid w:val="00BD7C8C"/>
    <w:rsid w:val="00BD7C93"/>
    <w:rsid w:val="00BD7E67"/>
    <w:rsid w:val="00BE1135"/>
    <w:rsid w:val="00BE3D70"/>
    <w:rsid w:val="00BE4DD7"/>
    <w:rsid w:val="00BE57D0"/>
    <w:rsid w:val="00BF0FF7"/>
    <w:rsid w:val="00BF36AC"/>
    <w:rsid w:val="00BF43E1"/>
    <w:rsid w:val="00BF50BC"/>
    <w:rsid w:val="00C02477"/>
    <w:rsid w:val="00C0258F"/>
    <w:rsid w:val="00C13D32"/>
    <w:rsid w:val="00C15495"/>
    <w:rsid w:val="00C15A4C"/>
    <w:rsid w:val="00C15DC7"/>
    <w:rsid w:val="00C210C0"/>
    <w:rsid w:val="00C30976"/>
    <w:rsid w:val="00C30F01"/>
    <w:rsid w:val="00C3266B"/>
    <w:rsid w:val="00C33B1D"/>
    <w:rsid w:val="00C343C0"/>
    <w:rsid w:val="00C354F0"/>
    <w:rsid w:val="00C367E1"/>
    <w:rsid w:val="00C3765C"/>
    <w:rsid w:val="00C4153A"/>
    <w:rsid w:val="00C46A88"/>
    <w:rsid w:val="00C47522"/>
    <w:rsid w:val="00C53D7A"/>
    <w:rsid w:val="00C57C89"/>
    <w:rsid w:val="00C57F9E"/>
    <w:rsid w:val="00C6041F"/>
    <w:rsid w:val="00C60F1B"/>
    <w:rsid w:val="00C60FED"/>
    <w:rsid w:val="00C63011"/>
    <w:rsid w:val="00C6347C"/>
    <w:rsid w:val="00C63801"/>
    <w:rsid w:val="00C6579B"/>
    <w:rsid w:val="00C6617F"/>
    <w:rsid w:val="00C672F0"/>
    <w:rsid w:val="00C70D16"/>
    <w:rsid w:val="00C715E3"/>
    <w:rsid w:val="00C71764"/>
    <w:rsid w:val="00C7196B"/>
    <w:rsid w:val="00C773DA"/>
    <w:rsid w:val="00C8018F"/>
    <w:rsid w:val="00C81874"/>
    <w:rsid w:val="00C81C23"/>
    <w:rsid w:val="00C836C9"/>
    <w:rsid w:val="00C85928"/>
    <w:rsid w:val="00C92F5E"/>
    <w:rsid w:val="00C93AD7"/>
    <w:rsid w:val="00C9490D"/>
    <w:rsid w:val="00C95C20"/>
    <w:rsid w:val="00C96452"/>
    <w:rsid w:val="00C97A24"/>
    <w:rsid w:val="00CA1D3D"/>
    <w:rsid w:val="00CA204B"/>
    <w:rsid w:val="00CA2839"/>
    <w:rsid w:val="00CA37B0"/>
    <w:rsid w:val="00CA3941"/>
    <w:rsid w:val="00CA3DAB"/>
    <w:rsid w:val="00CA3F70"/>
    <w:rsid w:val="00CA5D32"/>
    <w:rsid w:val="00CB2660"/>
    <w:rsid w:val="00CC1D04"/>
    <w:rsid w:val="00CC1E51"/>
    <w:rsid w:val="00CC33A5"/>
    <w:rsid w:val="00CC354B"/>
    <w:rsid w:val="00CD0F1C"/>
    <w:rsid w:val="00CD172D"/>
    <w:rsid w:val="00CD4826"/>
    <w:rsid w:val="00CD7F4F"/>
    <w:rsid w:val="00CE37AA"/>
    <w:rsid w:val="00CE3A03"/>
    <w:rsid w:val="00CE3A73"/>
    <w:rsid w:val="00CE5550"/>
    <w:rsid w:val="00CE6CE1"/>
    <w:rsid w:val="00CE71AC"/>
    <w:rsid w:val="00CF0F06"/>
    <w:rsid w:val="00CF127F"/>
    <w:rsid w:val="00CF2CA5"/>
    <w:rsid w:val="00CF4A11"/>
    <w:rsid w:val="00CF59A9"/>
    <w:rsid w:val="00CF603D"/>
    <w:rsid w:val="00CF658D"/>
    <w:rsid w:val="00D00F13"/>
    <w:rsid w:val="00D01FD9"/>
    <w:rsid w:val="00D06AF5"/>
    <w:rsid w:val="00D10929"/>
    <w:rsid w:val="00D10BB7"/>
    <w:rsid w:val="00D11BA4"/>
    <w:rsid w:val="00D15B64"/>
    <w:rsid w:val="00D16B4D"/>
    <w:rsid w:val="00D246DF"/>
    <w:rsid w:val="00D30F95"/>
    <w:rsid w:val="00D32BF2"/>
    <w:rsid w:val="00D32CB1"/>
    <w:rsid w:val="00D377C6"/>
    <w:rsid w:val="00D37B21"/>
    <w:rsid w:val="00D41ABE"/>
    <w:rsid w:val="00D421DF"/>
    <w:rsid w:val="00D45D2D"/>
    <w:rsid w:val="00D461C5"/>
    <w:rsid w:val="00D46534"/>
    <w:rsid w:val="00D47D0D"/>
    <w:rsid w:val="00D50852"/>
    <w:rsid w:val="00D50F9B"/>
    <w:rsid w:val="00D554FB"/>
    <w:rsid w:val="00D568E9"/>
    <w:rsid w:val="00D56CE2"/>
    <w:rsid w:val="00D56EB6"/>
    <w:rsid w:val="00D57DAA"/>
    <w:rsid w:val="00D6028A"/>
    <w:rsid w:val="00D60E93"/>
    <w:rsid w:val="00D60F60"/>
    <w:rsid w:val="00D61405"/>
    <w:rsid w:val="00D63332"/>
    <w:rsid w:val="00D63F19"/>
    <w:rsid w:val="00D64B20"/>
    <w:rsid w:val="00D66ABA"/>
    <w:rsid w:val="00D66BBC"/>
    <w:rsid w:val="00D70062"/>
    <w:rsid w:val="00D733EC"/>
    <w:rsid w:val="00D75A60"/>
    <w:rsid w:val="00D81EF8"/>
    <w:rsid w:val="00D81FE4"/>
    <w:rsid w:val="00D83634"/>
    <w:rsid w:val="00D83700"/>
    <w:rsid w:val="00D840B9"/>
    <w:rsid w:val="00D863DF"/>
    <w:rsid w:val="00D90416"/>
    <w:rsid w:val="00D90EBC"/>
    <w:rsid w:val="00D91761"/>
    <w:rsid w:val="00D92A45"/>
    <w:rsid w:val="00D93842"/>
    <w:rsid w:val="00D946E3"/>
    <w:rsid w:val="00D95737"/>
    <w:rsid w:val="00DA07FF"/>
    <w:rsid w:val="00DA511D"/>
    <w:rsid w:val="00DA6338"/>
    <w:rsid w:val="00DA7C24"/>
    <w:rsid w:val="00DB0AAC"/>
    <w:rsid w:val="00DB326C"/>
    <w:rsid w:val="00DB6018"/>
    <w:rsid w:val="00DB73C7"/>
    <w:rsid w:val="00DB7829"/>
    <w:rsid w:val="00DB7B45"/>
    <w:rsid w:val="00DC05C6"/>
    <w:rsid w:val="00DC1EC5"/>
    <w:rsid w:val="00DC1FB2"/>
    <w:rsid w:val="00DC6B6C"/>
    <w:rsid w:val="00DC7372"/>
    <w:rsid w:val="00DD069D"/>
    <w:rsid w:val="00DD0D59"/>
    <w:rsid w:val="00DD21D8"/>
    <w:rsid w:val="00DD3491"/>
    <w:rsid w:val="00DE3930"/>
    <w:rsid w:val="00DE47D2"/>
    <w:rsid w:val="00DF299E"/>
    <w:rsid w:val="00DF376B"/>
    <w:rsid w:val="00DF38A1"/>
    <w:rsid w:val="00DF39BA"/>
    <w:rsid w:val="00DF7B67"/>
    <w:rsid w:val="00E04C61"/>
    <w:rsid w:val="00E07B5A"/>
    <w:rsid w:val="00E15893"/>
    <w:rsid w:val="00E2028A"/>
    <w:rsid w:val="00E2145F"/>
    <w:rsid w:val="00E23DD4"/>
    <w:rsid w:val="00E246EB"/>
    <w:rsid w:val="00E24933"/>
    <w:rsid w:val="00E2562A"/>
    <w:rsid w:val="00E27BEC"/>
    <w:rsid w:val="00E31A15"/>
    <w:rsid w:val="00E31CE7"/>
    <w:rsid w:val="00E33C3A"/>
    <w:rsid w:val="00E34AE2"/>
    <w:rsid w:val="00E4247F"/>
    <w:rsid w:val="00E441FE"/>
    <w:rsid w:val="00E45E13"/>
    <w:rsid w:val="00E47006"/>
    <w:rsid w:val="00E47AEB"/>
    <w:rsid w:val="00E511BA"/>
    <w:rsid w:val="00E5164B"/>
    <w:rsid w:val="00E53021"/>
    <w:rsid w:val="00E56845"/>
    <w:rsid w:val="00E56BAB"/>
    <w:rsid w:val="00E60C76"/>
    <w:rsid w:val="00E619C5"/>
    <w:rsid w:val="00E63B12"/>
    <w:rsid w:val="00E716C4"/>
    <w:rsid w:val="00E77EEE"/>
    <w:rsid w:val="00E80731"/>
    <w:rsid w:val="00E834CB"/>
    <w:rsid w:val="00E84D42"/>
    <w:rsid w:val="00E85747"/>
    <w:rsid w:val="00E86480"/>
    <w:rsid w:val="00E8653E"/>
    <w:rsid w:val="00E8692D"/>
    <w:rsid w:val="00E86CEE"/>
    <w:rsid w:val="00E90F5C"/>
    <w:rsid w:val="00E96E81"/>
    <w:rsid w:val="00E97BC4"/>
    <w:rsid w:val="00EA2A43"/>
    <w:rsid w:val="00EA571F"/>
    <w:rsid w:val="00EA671C"/>
    <w:rsid w:val="00EA7015"/>
    <w:rsid w:val="00EB03FA"/>
    <w:rsid w:val="00EB60DC"/>
    <w:rsid w:val="00EB6E39"/>
    <w:rsid w:val="00EB74DE"/>
    <w:rsid w:val="00EB7CC4"/>
    <w:rsid w:val="00EC19C5"/>
    <w:rsid w:val="00EC3B7F"/>
    <w:rsid w:val="00EC7D60"/>
    <w:rsid w:val="00ED1345"/>
    <w:rsid w:val="00ED3396"/>
    <w:rsid w:val="00ED3CED"/>
    <w:rsid w:val="00ED60B7"/>
    <w:rsid w:val="00ED64A4"/>
    <w:rsid w:val="00ED73A7"/>
    <w:rsid w:val="00EE5940"/>
    <w:rsid w:val="00EE677B"/>
    <w:rsid w:val="00EE6A1A"/>
    <w:rsid w:val="00EE7118"/>
    <w:rsid w:val="00EE74C5"/>
    <w:rsid w:val="00EF0D0D"/>
    <w:rsid w:val="00EF0EDF"/>
    <w:rsid w:val="00EF38A6"/>
    <w:rsid w:val="00EF3BEA"/>
    <w:rsid w:val="00EF6246"/>
    <w:rsid w:val="00F00FE1"/>
    <w:rsid w:val="00F02673"/>
    <w:rsid w:val="00F02D63"/>
    <w:rsid w:val="00F058F0"/>
    <w:rsid w:val="00F05F75"/>
    <w:rsid w:val="00F1187C"/>
    <w:rsid w:val="00F11C92"/>
    <w:rsid w:val="00F14D86"/>
    <w:rsid w:val="00F23997"/>
    <w:rsid w:val="00F25352"/>
    <w:rsid w:val="00F259A2"/>
    <w:rsid w:val="00F262CF"/>
    <w:rsid w:val="00F265BF"/>
    <w:rsid w:val="00F27048"/>
    <w:rsid w:val="00F30260"/>
    <w:rsid w:val="00F31C26"/>
    <w:rsid w:val="00F32AC3"/>
    <w:rsid w:val="00F33F07"/>
    <w:rsid w:val="00F359DD"/>
    <w:rsid w:val="00F35E8C"/>
    <w:rsid w:val="00F371D3"/>
    <w:rsid w:val="00F37731"/>
    <w:rsid w:val="00F37FE4"/>
    <w:rsid w:val="00F422D7"/>
    <w:rsid w:val="00F425AC"/>
    <w:rsid w:val="00F44C7E"/>
    <w:rsid w:val="00F512DB"/>
    <w:rsid w:val="00F521D3"/>
    <w:rsid w:val="00F56200"/>
    <w:rsid w:val="00F564FE"/>
    <w:rsid w:val="00F56663"/>
    <w:rsid w:val="00F62DD5"/>
    <w:rsid w:val="00F70155"/>
    <w:rsid w:val="00F72053"/>
    <w:rsid w:val="00F733D9"/>
    <w:rsid w:val="00F7372E"/>
    <w:rsid w:val="00F75E6F"/>
    <w:rsid w:val="00F760B0"/>
    <w:rsid w:val="00F813C6"/>
    <w:rsid w:val="00F81A4B"/>
    <w:rsid w:val="00F82922"/>
    <w:rsid w:val="00F82CAD"/>
    <w:rsid w:val="00F8354E"/>
    <w:rsid w:val="00F854E1"/>
    <w:rsid w:val="00F911BB"/>
    <w:rsid w:val="00F91CC3"/>
    <w:rsid w:val="00F922A5"/>
    <w:rsid w:val="00F942EF"/>
    <w:rsid w:val="00F95671"/>
    <w:rsid w:val="00FA032C"/>
    <w:rsid w:val="00FA0A89"/>
    <w:rsid w:val="00FA153B"/>
    <w:rsid w:val="00FA395B"/>
    <w:rsid w:val="00FA3AA4"/>
    <w:rsid w:val="00FA7184"/>
    <w:rsid w:val="00FB096E"/>
    <w:rsid w:val="00FB0DC4"/>
    <w:rsid w:val="00FB3629"/>
    <w:rsid w:val="00FB47FA"/>
    <w:rsid w:val="00FB62CD"/>
    <w:rsid w:val="00FC1733"/>
    <w:rsid w:val="00FC181F"/>
    <w:rsid w:val="00FC31CA"/>
    <w:rsid w:val="00FC4058"/>
    <w:rsid w:val="00FC41F2"/>
    <w:rsid w:val="00FC79B4"/>
    <w:rsid w:val="00FD32CF"/>
    <w:rsid w:val="00FD4665"/>
    <w:rsid w:val="00FE02CA"/>
    <w:rsid w:val="00FE2A23"/>
    <w:rsid w:val="00FE60EC"/>
    <w:rsid w:val="00FE7E70"/>
    <w:rsid w:val="00FE7F42"/>
    <w:rsid w:val="00FF339A"/>
    <w:rsid w:val="00FF478C"/>
    <w:rsid w:val="00FF4913"/>
    <w:rsid w:val="00FF4C86"/>
    <w:rsid w:val="00FF4E04"/>
    <w:rsid w:val="00FF5D5C"/>
    <w:rsid w:val="0274E660"/>
    <w:rsid w:val="02F55A02"/>
    <w:rsid w:val="03D4D5BB"/>
    <w:rsid w:val="04A5C9EE"/>
    <w:rsid w:val="054FE1FF"/>
    <w:rsid w:val="0F48EC87"/>
    <w:rsid w:val="11D3AF08"/>
    <w:rsid w:val="12068EEF"/>
    <w:rsid w:val="13839B97"/>
    <w:rsid w:val="14342DED"/>
    <w:rsid w:val="187290E6"/>
    <w:rsid w:val="18E6F23E"/>
    <w:rsid w:val="1BF22664"/>
    <w:rsid w:val="1C424055"/>
    <w:rsid w:val="1CE08F72"/>
    <w:rsid w:val="21B314CA"/>
    <w:rsid w:val="22FCC7F3"/>
    <w:rsid w:val="23633038"/>
    <w:rsid w:val="264695A2"/>
    <w:rsid w:val="2894ECF5"/>
    <w:rsid w:val="2ADE0170"/>
    <w:rsid w:val="2BCB29D0"/>
    <w:rsid w:val="2C4EDBF7"/>
    <w:rsid w:val="2E749552"/>
    <w:rsid w:val="2EA04238"/>
    <w:rsid w:val="310418ED"/>
    <w:rsid w:val="32E3F7D8"/>
    <w:rsid w:val="335F7787"/>
    <w:rsid w:val="345C9D4B"/>
    <w:rsid w:val="35166157"/>
    <w:rsid w:val="361F47AD"/>
    <w:rsid w:val="384B56AD"/>
    <w:rsid w:val="3A69BA5A"/>
    <w:rsid w:val="3B9A8D74"/>
    <w:rsid w:val="3CABC9E1"/>
    <w:rsid w:val="3CD899FE"/>
    <w:rsid w:val="3CE31DCD"/>
    <w:rsid w:val="3F1AB8C9"/>
    <w:rsid w:val="4719F7F9"/>
    <w:rsid w:val="48E3FBFA"/>
    <w:rsid w:val="49670761"/>
    <w:rsid w:val="49977352"/>
    <w:rsid w:val="4A280BB4"/>
    <w:rsid w:val="4C01EC75"/>
    <w:rsid w:val="4CC8DA82"/>
    <w:rsid w:val="4CCEBEB3"/>
    <w:rsid w:val="4D2C7FFE"/>
    <w:rsid w:val="51546A3F"/>
    <w:rsid w:val="531D8E75"/>
    <w:rsid w:val="5514A6BE"/>
    <w:rsid w:val="55EF1DD9"/>
    <w:rsid w:val="5994B87F"/>
    <w:rsid w:val="5A8C6338"/>
    <w:rsid w:val="5AAA9B2A"/>
    <w:rsid w:val="5DBB863C"/>
    <w:rsid w:val="5E18ECAC"/>
    <w:rsid w:val="5E8BD2D9"/>
    <w:rsid w:val="5ECC3652"/>
    <w:rsid w:val="5F99138A"/>
    <w:rsid w:val="61E9FB04"/>
    <w:rsid w:val="62A9B2BB"/>
    <w:rsid w:val="640DE5BB"/>
    <w:rsid w:val="645503EE"/>
    <w:rsid w:val="668ECCD1"/>
    <w:rsid w:val="673D9BB0"/>
    <w:rsid w:val="68808760"/>
    <w:rsid w:val="692D3B34"/>
    <w:rsid w:val="6B4AF7F4"/>
    <w:rsid w:val="6E22B5FE"/>
    <w:rsid w:val="6F13B22F"/>
    <w:rsid w:val="707F436F"/>
    <w:rsid w:val="7094FD43"/>
    <w:rsid w:val="70B2AA39"/>
    <w:rsid w:val="738A3D4C"/>
    <w:rsid w:val="746BD062"/>
    <w:rsid w:val="7715112C"/>
    <w:rsid w:val="7797D898"/>
    <w:rsid w:val="7B18D1E6"/>
    <w:rsid w:val="7BDFCCDB"/>
    <w:rsid w:val="7C9AC1DD"/>
    <w:rsid w:val="7DDA5615"/>
    <w:rsid w:val="7E8DF6AF"/>
    <w:rsid w:val="7F896B3C"/>
    <w:rsid w:val="7FD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432BD5B"/>
  <w14:defaultImageDpi w14:val="32767"/>
  <w15:chartTrackingRefBased/>
  <w15:docId w15:val="{A506EF73-AB2A-4634-8E0D-014036764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9" w:qFormat="1"/>
    <w:lsdException w:name="heading 5" w:semiHidden="1" w:uiPriority="19" w:qFormat="1"/>
    <w:lsdException w:name="heading 6" w:semiHidden="1" w:uiPriority="19" w:qFormat="1"/>
    <w:lsdException w:name="heading 7" w:semiHidden="1" w:uiPriority="19" w:qFormat="1"/>
    <w:lsdException w:name="heading 8" w:semiHidden="1" w:uiPriority="19" w:qFormat="1"/>
    <w:lsdException w:name="heading 9" w:semiHidden="1" w:uiPriority="1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6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253BA9"/>
    <w:pPr>
      <w:spacing w:line="280" w:lineRule="atLeast"/>
    </w:pPr>
    <w:rPr>
      <w:sz w:val="21"/>
      <w:lang w:val="nl-NL"/>
    </w:rPr>
  </w:style>
  <w:style w:type="paragraph" w:styleId="Kop1">
    <w:name w:val="heading 1"/>
    <w:basedOn w:val="Standaard"/>
    <w:next w:val="ItemTitel"/>
    <w:link w:val="Kop1Char"/>
    <w:uiPriority w:val="2"/>
    <w:qFormat/>
    <w:rsid w:val="0034696A"/>
    <w:pPr>
      <w:keepNext/>
      <w:keepLines/>
      <w:pageBreakBefore/>
      <w:numPr>
        <w:numId w:val="15"/>
      </w:numPr>
      <w:spacing w:after="280" w:line="360" w:lineRule="exact"/>
      <w:outlineLvl w:val="0"/>
    </w:pPr>
    <w:rPr>
      <w:rFonts w:asciiTheme="majorHAnsi" w:eastAsiaTheme="majorEastAsia" w:hAnsiTheme="majorHAnsi" w:cstheme="majorBidi"/>
      <w:color w:val="783293" w:themeColor="text2"/>
      <w:sz w:val="32"/>
      <w:szCs w:val="32"/>
    </w:rPr>
  </w:style>
  <w:style w:type="paragraph" w:styleId="Kop2">
    <w:name w:val="heading 2"/>
    <w:basedOn w:val="Standaard"/>
    <w:next w:val="Plattetekst"/>
    <w:link w:val="Kop2Char"/>
    <w:uiPriority w:val="2"/>
    <w:unhideWhenUsed/>
    <w:qFormat/>
    <w:rsid w:val="0025373E"/>
    <w:pPr>
      <w:keepNext/>
      <w:keepLines/>
      <w:numPr>
        <w:ilvl w:val="1"/>
        <w:numId w:val="15"/>
      </w:numPr>
      <w:tabs>
        <w:tab w:val="left" w:pos="851"/>
      </w:tabs>
      <w:outlineLvl w:val="1"/>
    </w:pPr>
    <w:rPr>
      <w:rFonts w:asciiTheme="majorHAnsi" w:eastAsiaTheme="majorEastAsia" w:hAnsiTheme="majorHAnsi" w:cstheme="majorBidi"/>
      <w:b/>
      <w:color w:val="783293" w:themeColor="text2"/>
      <w:szCs w:val="26"/>
    </w:rPr>
  </w:style>
  <w:style w:type="paragraph" w:styleId="Kop3">
    <w:name w:val="heading 3"/>
    <w:basedOn w:val="Standaard"/>
    <w:next w:val="Plattetekst"/>
    <w:link w:val="Kop3Char"/>
    <w:uiPriority w:val="2"/>
    <w:unhideWhenUsed/>
    <w:qFormat/>
    <w:rsid w:val="0025373E"/>
    <w:pPr>
      <w:keepNext/>
      <w:keepLines/>
      <w:numPr>
        <w:ilvl w:val="2"/>
        <w:numId w:val="15"/>
      </w:numPr>
      <w:tabs>
        <w:tab w:val="num" w:pos="567"/>
        <w:tab w:val="left" w:pos="851"/>
      </w:tabs>
      <w:ind w:left="567"/>
      <w:outlineLvl w:val="2"/>
    </w:pPr>
    <w:rPr>
      <w:rFonts w:asciiTheme="majorHAnsi" w:eastAsiaTheme="majorEastAsia" w:hAnsiTheme="majorHAnsi" w:cstheme="majorBidi"/>
      <w:b/>
      <w:i/>
      <w:color w:val="783293" w:themeColor="text2"/>
    </w:rPr>
  </w:style>
  <w:style w:type="paragraph" w:styleId="Kop4">
    <w:name w:val="heading 4"/>
    <w:basedOn w:val="Standaard"/>
    <w:next w:val="Standaard"/>
    <w:link w:val="Kop4Char"/>
    <w:uiPriority w:val="19"/>
    <w:semiHidden/>
    <w:qFormat/>
    <w:rsid w:val="00ED60B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1245A" w:themeColor="accent1" w:themeShade="BF"/>
    </w:rPr>
  </w:style>
  <w:style w:type="paragraph" w:styleId="Kop5">
    <w:name w:val="heading 5"/>
    <w:basedOn w:val="Standaard"/>
    <w:next w:val="Standaard"/>
    <w:link w:val="Kop5Char"/>
    <w:uiPriority w:val="19"/>
    <w:semiHidden/>
    <w:qFormat/>
    <w:rsid w:val="00D700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1245A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opsomteken">
    <w:name w:val="List Bullet"/>
    <w:basedOn w:val="Standaard"/>
    <w:uiPriority w:val="99"/>
    <w:semiHidden/>
    <w:unhideWhenUsed/>
    <w:rsid w:val="00647A70"/>
    <w:pPr>
      <w:numPr>
        <w:numId w:val="10"/>
      </w:numPr>
      <w:tabs>
        <w:tab w:val="left" w:pos="284"/>
      </w:tabs>
      <w:contextualSpacing/>
    </w:pPr>
  </w:style>
  <w:style w:type="paragraph" w:styleId="Lijstopsomteken2">
    <w:name w:val="List Bullet 2"/>
    <w:basedOn w:val="Standaard"/>
    <w:uiPriority w:val="99"/>
    <w:unhideWhenUsed/>
    <w:rsid w:val="00647A70"/>
    <w:pPr>
      <w:numPr>
        <w:numId w:val="9"/>
      </w:numPr>
      <w:tabs>
        <w:tab w:val="clear" w:pos="425"/>
        <w:tab w:val="num" w:pos="567"/>
      </w:tabs>
      <w:ind w:left="567"/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647A70"/>
    <w:pPr>
      <w:numPr>
        <w:numId w:val="8"/>
      </w:numPr>
      <w:tabs>
        <w:tab w:val="left" w:pos="851"/>
      </w:tabs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647A70"/>
    <w:pPr>
      <w:numPr>
        <w:numId w:val="7"/>
      </w:numPr>
      <w:tabs>
        <w:tab w:val="left" w:pos="1134"/>
      </w:tabs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647A70"/>
    <w:pPr>
      <w:numPr>
        <w:numId w:val="6"/>
      </w:numPr>
      <w:tabs>
        <w:tab w:val="left" w:pos="1418"/>
      </w:tabs>
      <w:contextualSpacing/>
    </w:pPr>
  </w:style>
  <w:style w:type="paragraph" w:styleId="Lijst">
    <w:name w:val="List"/>
    <w:basedOn w:val="Standaard"/>
    <w:uiPriority w:val="99"/>
    <w:semiHidden/>
    <w:unhideWhenUsed/>
    <w:rsid w:val="00E441FE"/>
    <w:pPr>
      <w:tabs>
        <w:tab w:val="left" w:pos="284"/>
      </w:tabs>
      <w:ind w:left="284" w:hanging="284"/>
      <w:contextualSpacing/>
    </w:pPr>
  </w:style>
  <w:style w:type="paragraph" w:styleId="Lijst2">
    <w:name w:val="List 2"/>
    <w:basedOn w:val="Standaard"/>
    <w:uiPriority w:val="99"/>
    <w:semiHidden/>
    <w:unhideWhenUsed/>
    <w:rsid w:val="00E441FE"/>
    <w:pPr>
      <w:ind w:left="568" w:hanging="284"/>
      <w:contextualSpacing/>
    </w:pPr>
  </w:style>
  <w:style w:type="paragraph" w:styleId="Lijst3">
    <w:name w:val="List 3"/>
    <w:basedOn w:val="Standaard"/>
    <w:uiPriority w:val="99"/>
    <w:semiHidden/>
    <w:unhideWhenUsed/>
    <w:rsid w:val="00E441F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441F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441FE"/>
    <w:pPr>
      <w:ind w:left="1415" w:hanging="283"/>
      <w:contextualSpacing/>
    </w:p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441FE"/>
    <w:pPr>
      <w:ind w:left="284" w:hanging="284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441FE"/>
    <w:pPr>
      <w:ind w:left="568" w:hanging="284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441FE"/>
    <w:pPr>
      <w:ind w:left="851" w:hanging="284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441FE"/>
    <w:pPr>
      <w:ind w:left="1135" w:hanging="284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441FE"/>
    <w:pPr>
      <w:ind w:left="1418" w:hanging="284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441FE"/>
    <w:pPr>
      <w:ind w:left="1702" w:hanging="284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647A70"/>
    <w:pPr>
      <w:ind w:left="1985" w:hanging="284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647A70"/>
    <w:pPr>
      <w:ind w:left="2269" w:hanging="284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647A70"/>
    <w:pPr>
      <w:ind w:left="2552" w:hanging="284"/>
    </w:pPr>
  </w:style>
  <w:style w:type="paragraph" w:styleId="Plattetekst">
    <w:name w:val="Body Text"/>
    <w:basedOn w:val="Standaard"/>
    <w:link w:val="PlattetekstChar"/>
    <w:uiPriority w:val="1"/>
    <w:rsid w:val="00516435"/>
    <w:pPr>
      <w:ind w:left="567"/>
    </w:pPr>
  </w:style>
  <w:style w:type="character" w:customStyle="1" w:styleId="PlattetekstChar">
    <w:name w:val="Platte tekst Char"/>
    <w:basedOn w:val="Standaardalinea-lettertype"/>
    <w:link w:val="Plattetekst"/>
    <w:uiPriority w:val="1"/>
    <w:rsid w:val="00516435"/>
    <w:rPr>
      <w:sz w:val="21"/>
      <w:lang w:val="nl-NL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4070F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4070F9"/>
    <w:rPr>
      <w:lang w:val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4070F9"/>
    <w:pPr>
      <w:ind w:firstLine="28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4070F9"/>
    <w:rPr>
      <w:sz w:val="19"/>
      <w:lang w:val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647A70"/>
    <w:pPr>
      <w:ind w:firstLine="567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021D7D"/>
    <w:rPr>
      <w:sz w:val="20"/>
      <w:lang w:val="nl-NL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4070F9"/>
    <w:pPr>
      <w:ind w:left="851" w:hanging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4070F9"/>
    <w:rPr>
      <w:lang w:val="nl-NL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647A70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647A70"/>
    <w:rPr>
      <w:lang w:val="nl-NL"/>
    </w:rPr>
  </w:style>
  <w:style w:type="paragraph" w:styleId="Standaardinspringing">
    <w:name w:val="Normal Indent"/>
    <w:basedOn w:val="Standaard"/>
    <w:uiPriority w:val="99"/>
    <w:semiHidden/>
    <w:unhideWhenUsed/>
    <w:rsid w:val="004070F9"/>
    <w:pPr>
      <w:ind w:left="284"/>
    </w:pPr>
  </w:style>
  <w:style w:type="paragraph" w:styleId="Lijstnummering">
    <w:name w:val="List Number"/>
    <w:basedOn w:val="Standaard"/>
    <w:uiPriority w:val="99"/>
    <w:semiHidden/>
    <w:unhideWhenUsed/>
    <w:rsid w:val="004070F9"/>
    <w:pPr>
      <w:numPr>
        <w:numId w:val="5"/>
      </w:numPr>
      <w:tabs>
        <w:tab w:val="left" w:pos="284"/>
      </w:tabs>
      <w:contextualSpacing/>
    </w:pPr>
  </w:style>
  <w:style w:type="paragraph" w:styleId="Lijstnummering2">
    <w:name w:val="List Number 2"/>
    <w:basedOn w:val="Standaard"/>
    <w:uiPriority w:val="99"/>
    <w:semiHidden/>
    <w:rsid w:val="004070F9"/>
    <w:pPr>
      <w:numPr>
        <w:numId w:val="4"/>
      </w:numPr>
      <w:tabs>
        <w:tab w:val="left" w:pos="567"/>
      </w:tabs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4070F9"/>
    <w:pPr>
      <w:numPr>
        <w:numId w:val="3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4070F9"/>
    <w:pPr>
      <w:numPr>
        <w:numId w:val="2"/>
      </w:numPr>
      <w:tabs>
        <w:tab w:val="left" w:pos="1134"/>
      </w:tabs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4070F9"/>
    <w:pPr>
      <w:numPr>
        <w:numId w:val="1"/>
      </w:numPr>
      <w:tabs>
        <w:tab w:val="left" w:pos="1418"/>
      </w:tabs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4070F9"/>
    <w:pPr>
      <w:ind w:left="284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4070F9"/>
    <w:pPr>
      <w:ind w:left="567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4070F9"/>
    <w:pPr>
      <w:ind w:left="851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4070F9"/>
    <w:pPr>
      <w:ind w:left="1134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4070F9"/>
    <w:pPr>
      <w:ind w:left="1418"/>
      <w:contextualSpacing/>
    </w:pPr>
  </w:style>
  <w:style w:type="paragraph" w:styleId="Inhopg1">
    <w:name w:val="toc 1"/>
    <w:basedOn w:val="Standaard"/>
    <w:next w:val="Standaard"/>
    <w:autoRedefine/>
    <w:uiPriority w:val="39"/>
    <w:unhideWhenUsed/>
    <w:rsid w:val="00B4217C"/>
    <w:pPr>
      <w:tabs>
        <w:tab w:val="left" w:pos="284"/>
        <w:tab w:val="left" w:pos="630"/>
        <w:tab w:val="right" w:pos="8488"/>
      </w:tabs>
      <w:spacing w:before="280"/>
      <w:ind w:left="284" w:hanging="284"/>
    </w:pPr>
    <w:rPr>
      <w:rFonts w:cstheme="minorHAnsi"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unhideWhenUsed/>
    <w:rsid w:val="001B32AE"/>
    <w:pPr>
      <w:tabs>
        <w:tab w:val="left" w:pos="851"/>
        <w:tab w:val="right" w:pos="8488"/>
      </w:tabs>
      <w:ind w:left="851" w:hanging="567"/>
    </w:pPr>
    <w:rPr>
      <w:rFonts w:cs="Calibri (Hoofdtekst)"/>
      <w:iCs/>
      <w:szCs w:val="20"/>
    </w:rPr>
  </w:style>
  <w:style w:type="paragraph" w:styleId="Inhopg3">
    <w:name w:val="toc 3"/>
    <w:basedOn w:val="Standaard"/>
    <w:next w:val="Standaard"/>
    <w:autoRedefine/>
    <w:uiPriority w:val="39"/>
    <w:unhideWhenUsed/>
    <w:rsid w:val="001B32AE"/>
    <w:pPr>
      <w:tabs>
        <w:tab w:val="left" w:pos="851"/>
        <w:tab w:val="left" w:pos="1260"/>
        <w:tab w:val="right" w:pos="8488"/>
      </w:tabs>
      <w:ind w:left="851" w:hanging="567"/>
    </w:pPr>
    <w:rPr>
      <w:rFonts w:cstheme="minorHAnsi"/>
      <w:i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4070F9"/>
    <w:pPr>
      <w:ind w:left="630"/>
    </w:pPr>
    <w:rPr>
      <w:rFonts w:cstheme="minorHAnsi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4070F9"/>
    <w:pPr>
      <w:ind w:left="840"/>
    </w:pPr>
    <w:rPr>
      <w:rFonts w:cstheme="minorHAnsi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4070F9"/>
    <w:pPr>
      <w:ind w:left="1050"/>
    </w:pPr>
    <w:rPr>
      <w:rFonts w:cstheme="minorHAnsi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4070F9"/>
    <w:pPr>
      <w:ind w:left="1260"/>
    </w:pPr>
    <w:rPr>
      <w:rFonts w:cstheme="minorHAnsi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4070F9"/>
    <w:pPr>
      <w:ind w:left="1470"/>
    </w:pPr>
    <w:rPr>
      <w:rFonts w:cstheme="minorHAnsi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4070F9"/>
    <w:pPr>
      <w:ind w:left="1680"/>
    </w:pPr>
    <w:rPr>
      <w:rFonts w:cstheme="minorHAnsi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4070F9"/>
    <w:pPr>
      <w:framePr w:w="7920" w:h="1980" w:hRule="exact" w:hSpace="141" w:wrap="auto" w:hAnchor="page" w:xAlign="center" w:yAlign="bottom"/>
    </w:pPr>
    <w:rPr>
      <w:rFonts w:asciiTheme="majorHAnsi" w:eastAsiaTheme="majorEastAsia" w:hAnsiTheme="majorHAnsi" w:cstheme="majorBidi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4070F9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4070F9"/>
    <w:rPr>
      <w:lang w:val="nl-NL"/>
    </w:rPr>
  </w:style>
  <w:style w:type="paragraph" w:styleId="Lijstalinea">
    <w:name w:val="List Paragraph"/>
    <w:aliases w:val="-_BOMW,standaard,Bullet 1,Bullet Points,Dot pt,F5 List Paragraph,Indicator Text,List Paragraph Char Char Char,List Paragraph1,List Paragraph2,MAIN CONTENT,No Spacing1,Normal numbere,Numbered Para 1,Párrafo de lista,Recommendation"/>
    <w:basedOn w:val="Standaard"/>
    <w:link w:val="LijstalineaChar"/>
    <w:uiPriority w:val="34"/>
    <w:qFormat/>
    <w:rsid w:val="004070F9"/>
    <w:pPr>
      <w:contextualSpacing/>
    </w:pPr>
  </w:style>
  <w:style w:type="table" w:styleId="Tabelraster">
    <w:name w:val="Table Grid"/>
    <w:basedOn w:val="Standaardtabel"/>
    <w:uiPriority w:val="39"/>
    <w:rsid w:val="00667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xtrainfo">
    <w:name w:val="Extra info"/>
    <w:basedOn w:val="Standaard"/>
    <w:uiPriority w:val="11"/>
    <w:qFormat/>
    <w:rsid w:val="00941D8A"/>
    <w:pPr>
      <w:tabs>
        <w:tab w:val="left" w:pos="170"/>
      </w:tabs>
    </w:pPr>
    <w:rPr>
      <w:sz w:val="15"/>
    </w:rPr>
  </w:style>
  <w:style w:type="character" w:customStyle="1" w:styleId="zsysVeldMarkering">
    <w:name w:val="zsysVeldMarkering"/>
    <w:basedOn w:val="Standaardalinea-lettertype"/>
    <w:uiPriority w:val="40"/>
    <w:semiHidden/>
    <w:rsid w:val="00667661"/>
    <w:rPr>
      <w:bdr w:val="none" w:sz="0" w:space="0" w:color="auto"/>
      <w:shd w:val="clear" w:color="auto" w:fill="A0C4E8"/>
    </w:rPr>
  </w:style>
  <w:style w:type="paragraph" w:customStyle="1" w:styleId="OpsommingN1Bullet">
    <w:name w:val="Opsomming N1 Bullet"/>
    <w:basedOn w:val="Plattetekst"/>
    <w:uiPriority w:val="4"/>
    <w:qFormat/>
    <w:rsid w:val="00C02477"/>
    <w:pPr>
      <w:numPr>
        <w:numId w:val="13"/>
      </w:numPr>
      <w:tabs>
        <w:tab w:val="clear" w:pos="284"/>
      </w:tabs>
      <w:ind w:left="851"/>
    </w:pPr>
  </w:style>
  <w:style w:type="paragraph" w:customStyle="1" w:styleId="NummeringN1">
    <w:name w:val="Nummering N1"/>
    <w:basedOn w:val="Plattetekst"/>
    <w:uiPriority w:val="5"/>
    <w:qFormat/>
    <w:rsid w:val="00C02477"/>
    <w:pPr>
      <w:numPr>
        <w:numId w:val="12"/>
      </w:numPr>
      <w:tabs>
        <w:tab w:val="clear" w:pos="284"/>
      </w:tabs>
      <w:ind w:left="851"/>
    </w:pPr>
  </w:style>
  <w:style w:type="paragraph" w:customStyle="1" w:styleId="Tussenkop">
    <w:name w:val="Tussenkop"/>
    <w:basedOn w:val="Standaard"/>
    <w:next w:val="Plattetekst"/>
    <w:uiPriority w:val="3"/>
    <w:qFormat/>
    <w:rsid w:val="00762882"/>
    <w:pPr>
      <w:keepNext/>
      <w:tabs>
        <w:tab w:val="left" w:pos="284"/>
        <w:tab w:val="left" w:pos="567"/>
      </w:tabs>
      <w:ind w:left="567"/>
    </w:pPr>
    <w:rPr>
      <w:b/>
    </w:rPr>
  </w:style>
  <w:style w:type="paragraph" w:customStyle="1" w:styleId="NummeringN2">
    <w:name w:val="Nummering N2"/>
    <w:basedOn w:val="Plattetekst"/>
    <w:uiPriority w:val="5"/>
    <w:qFormat/>
    <w:rsid w:val="001003F2"/>
    <w:pPr>
      <w:numPr>
        <w:numId w:val="14"/>
      </w:numPr>
      <w:ind w:left="1135" w:hanging="284"/>
    </w:pPr>
  </w:style>
  <w:style w:type="paragraph" w:customStyle="1" w:styleId="OpsommingN2Streep">
    <w:name w:val="Opsomming N2 Streep"/>
    <w:basedOn w:val="Plattetekst"/>
    <w:uiPriority w:val="4"/>
    <w:qFormat/>
    <w:rsid w:val="001003F2"/>
    <w:pPr>
      <w:numPr>
        <w:numId w:val="11"/>
      </w:numPr>
      <w:tabs>
        <w:tab w:val="num" w:pos="284"/>
      </w:tabs>
      <w:ind w:left="1135" w:hanging="284"/>
    </w:pPr>
  </w:style>
  <w:style w:type="paragraph" w:styleId="Koptekst">
    <w:name w:val="header"/>
    <w:basedOn w:val="Standaard"/>
    <w:link w:val="KoptekstChar"/>
    <w:uiPriority w:val="99"/>
    <w:unhideWhenUsed/>
    <w:rsid w:val="00F82922"/>
    <w:pPr>
      <w:spacing w:line="200" w:lineRule="atLeast"/>
    </w:pPr>
    <w:rPr>
      <w:color w:val="783293" w:themeColor="text2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F82922"/>
    <w:rPr>
      <w:color w:val="783293" w:themeColor="text2"/>
      <w:sz w:val="16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C02477"/>
    <w:pPr>
      <w:tabs>
        <w:tab w:val="left" w:pos="284"/>
      </w:tabs>
      <w:spacing w:line="240" w:lineRule="auto"/>
      <w:ind w:left="284" w:hanging="284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2477"/>
    <w:rPr>
      <w:sz w:val="21"/>
      <w:lang w:val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676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67661"/>
    <w:rPr>
      <w:rFonts w:ascii="Times New Roman" w:hAnsi="Times New Roman" w:cs="Times New Roman"/>
      <w:sz w:val="18"/>
      <w:szCs w:val="18"/>
      <w:lang w:val="nl-NL"/>
    </w:rPr>
  </w:style>
  <w:style w:type="paragraph" w:styleId="Titel">
    <w:name w:val="Title"/>
    <w:basedOn w:val="Kop1"/>
    <w:next w:val="Standaard"/>
    <w:link w:val="TitelChar"/>
    <w:uiPriority w:val="6"/>
    <w:qFormat/>
    <w:rsid w:val="00BD3ACD"/>
    <w:pPr>
      <w:numPr>
        <w:numId w:val="0"/>
      </w:numPr>
      <w:spacing w:after="0" w:line="560" w:lineRule="exact"/>
      <w:contextualSpacing/>
    </w:pPr>
    <w:rPr>
      <w:rFonts w:cs="Times New Roman (Koppen CS)"/>
      <w:b/>
      <w:kern w:val="28"/>
      <w:sz w:val="40"/>
      <w:szCs w:val="56"/>
    </w:rPr>
  </w:style>
  <w:style w:type="character" w:customStyle="1" w:styleId="TitelChar">
    <w:name w:val="Titel Char"/>
    <w:basedOn w:val="Standaardalinea-lettertype"/>
    <w:link w:val="Titel"/>
    <w:uiPriority w:val="6"/>
    <w:rsid w:val="00BD3ACD"/>
    <w:rPr>
      <w:rFonts w:asciiTheme="majorHAnsi" w:eastAsiaTheme="majorEastAsia" w:hAnsiTheme="majorHAnsi" w:cs="Times New Roman (Koppen CS)"/>
      <w:b/>
      <w:color w:val="783293" w:themeColor="text2"/>
      <w:kern w:val="28"/>
      <w:sz w:val="40"/>
      <w:szCs w:val="56"/>
      <w:lang w:val="nl-NL"/>
    </w:rPr>
  </w:style>
  <w:style w:type="paragraph" w:styleId="Ondertitel">
    <w:name w:val="Subtitle"/>
    <w:basedOn w:val="Kop2"/>
    <w:next w:val="Standaard"/>
    <w:link w:val="OndertitelChar"/>
    <w:uiPriority w:val="7"/>
    <w:qFormat/>
    <w:rsid w:val="00BD3ACD"/>
    <w:pPr>
      <w:numPr>
        <w:ilvl w:val="0"/>
        <w:numId w:val="0"/>
      </w:numPr>
      <w:spacing w:after="280" w:line="560" w:lineRule="exact"/>
    </w:pPr>
    <w:rPr>
      <w:rFonts w:eastAsiaTheme="minorEastAsia" w:cs="Times New Roman (Hoofdtekst CS)"/>
      <w:b w:val="0"/>
      <w:sz w:val="40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7"/>
    <w:rsid w:val="00BD3ACD"/>
    <w:rPr>
      <w:rFonts w:asciiTheme="majorHAnsi" w:eastAsiaTheme="minorEastAsia" w:hAnsiTheme="majorHAnsi" w:cs="Times New Roman (Hoofdtekst CS)"/>
      <w:color w:val="783293" w:themeColor="text2"/>
      <w:sz w:val="40"/>
      <w:szCs w:val="22"/>
      <w:lang w:val="nl-NL"/>
    </w:rPr>
  </w:style>
  <w:style w:type="paragraph" w:customStyle="1" w:styleId="Inleiding">
    <w:name w:val="Inleiding"/>
    <w:basedOn w:val="Standaard"/>
    <w:next w:val="Plattetekst"/>
    <w:uiPriority w:val="1"/>
    <w:qFormat/>
    <w:rsid w:val="004160C5"/>
    <w:pPr>
      <w:tabs>
        <w:tab w:val="left" w:pos="284"/>
        <w:tab w:val="left" w:pos="567"/>
        <w:tab w:val="left" w:pos="4820"/>
      </w:tabs>
    </w:pPr>
    <w:rPr>
      <w:b/>
      <w:color w:val="783293" w:themeColor="text2"/>
    </w:rPr>
  </w:style>
  <w:style w:type="character" w:customStyle="1" w:styleId="Kop2Char">
    <w:name w:val="Kop 2 Char"/>
    <w:basedOn w:val="Standaardalinea-lettertype"/>
    <w:link w:val="Kop2"/>
    <w:uiPriority w:val="2"/>
    <w:rsid w:val="0025373E"/>
    <w:rPr>
      <w:rFonts w:asciiTheme="majorHAnsi" w:eastAsiaTheme="majorEastAsia" w:hAnsiTheme="majorHAnsi" w:cstheme="majorBidi"/>
      <w:b/>
      <w:color w:val="783293" w:themeColor="text2"/>
      <w:sz w:val="21"/>
      <w:szCs w:val="26"/>
      <w:lang w:val="nl-NL"/>
    </w:rPr>
  </w:style>
  <w:style w:type="character" w:customStyle="1" w:styleId="Kop1Char">
    <w:name w:val="Kop 1 Char"/>
    <w:basedOn w:val="Standaardalinea-lettertype"/>
    <w:link w:val="Kop1"/>
    <w:uiPriority w:val="2"/>
    <w:rsid w:val="00CB2660"/>
    <w:rPr>
      <w:rFonts w:asciiTheme="majorHAnsi" w:eastAsiaTheme="majorEastAsia" w:hAnsiTheme="majorHAnsi" w:cstheme="majorBidi"/>
      <w:color w:val="783293" w:themeColor="text2"/>
      <w:sz w:val="32"/>
      <w:szCs w:val="32"/>
      <w:lang w:val="nl-NL"/>
    </w:rPr>
  </w:style>
  <w:style w:type="character" w:customStyle="1" w:styleId="Kop3Char">
    <w:name w:val="Kop 3 Char"/>
    <w:basedOn w:val="Standaardalinea-lettertype"/>
    <w:link w:val="Kop3"/>
    <w:uiPriority w:val="2"/>
    <w:rsid w:val="0025373E"/>
    <w:rPr>
      <w:rFonts w:asciiTheme="majorHAnsi" w:eastAsiaTheme="majorEastAsia" w:hAnsiTheme="majorHAnsi" w:cstheme="majorBidi"/>
      <w:b/>
      <w:i/>
      <w:color w:val="783293" w:themeColor="text2"/>
      <w:sz w:val="21"/>
      <w:lang w:val="nl-NL"/>
    </w:rPr>
  </w:style>
  <w:style w:type="paragraph" w:styleId="Citaat">
    <w:name w:val="Quote"/>
    <w:basedOn w:val="Standaard"/>
    <w:next w:val="Standaard"/>
    <w:link w:val="CitaatChar"/>
    <w:uiPriority w:val="6"/>
    <w:qFormat/>
    <w:rsid w:val="00F82922"/>
    <w:pPr>
      <w:spacing w:before="280" w:after="560" w:line="560" w:lineRule="exact"/>
      <w:ind w:left="567" w:right="567"/>
    </w:pPr>
    <w:rPr>
      <w:i/>
      <w:iCs/>
      <w:color w:val="783293" w:themeColor="accent2"/>
      <w:sz w:val="48"/>
    </w:rPr>
  </w:style>
  <w:style w:type="character" w:customStyle="1" w:styleId="CitaatChar">
    <w:name w:val="Citaat Char"/>
    <w:basedOn w:val="Standaardalinea-lettertype"/>
    <w:link w:val="Citaat"/>
    <w:uiPriority w:val="6"/>
    <w:rsid w:val="00F82922"/>
    <w:rPr>
      <w:i/>
      <w:iCs/>
      <w:color w:val="783293" w:themeColor="accent2"/>
      <w:sz w:val="48"/>
      <w:lang w:val="nl-NL"/>
    </w:rPr>
  </w:style>
  <w:style w:type="paragraph" w:customStyle="1" w:styleId="Contactgegevens">
    <w:name w:val="Contactgegevens"/>
    <w:basedOn w:val="Voettekst"/>
    <w:uiPriority w:val="12"/>
    <w:qFormat/>
    <w:rsid w:val="007B4E82"/>
    <w:pPr>
      <w:spacing w:line="200" w:lineRule="exact"/>
      <w:jc w:val="center"/>
    </w:pPr>
    <w:rPr>
      <w:sz w:val="16"/>
    </w:rPr>
  </w:style>
  <w:style w:type="character" w:styleId="Paginanummer">
    <w:name w:val="page number"/>
    <w:basedOn w:val="Standaardalinea-lettertype"/>
    <w:uiPriority w:val="99"/>
    <w:unhideWhenUsed/>
    <w:rsid w:val="00284C07"/>
    <w:rPr>
      <w:sz w:val="20"/>
    </w:rPr>
  </w:style>
  <w:style w:type="paragraph" w:customStyle="1" w:styleId="ContactgegevensKop">
    <w:name w:val="Contactgegevens Kop"/>
    <w:basedOn w:val="Contactgegevens"/>
    <w:uiPriority w:val="12"/>
    <w:qFormat/>
    <w:rsid w:val="007B4E82"/>
    <w:rPr>
      <w:rFonts w:asciiTheme="majorHAnsi" w:hAnsiTheme="majorHAnsi"/>
      <w:b/>
      <w:color w:val="783293" w:themeColor="text2"/>
    </w:rPr>
  </w:style>
  <w:style w:type="paragraph" w:customStyle="1" w:styleId="Kenmerken">
    <w:name w:val="Kenmerken"/>
    <w:basedOn w:val="Standaard"/>
    <w:uiPriority w:val="11"/>
    <w:qFormat/>
    <w:rsid w:val="002D6480"/>
    <w:pPr>
      <w:spacing w:line="240" w:lineRule="exact"/>
    </w:pPr>
    <w:rPr>
      <w:sz w:val="18"/>
    </w:rPr>
  </w:style>
  <w:style w:type="paragraph" w:customStyle="1" w:styleId="KenmerkKop">
    <w:name w:val="Kenmerk Kop"/>
    <w:basedOn w:val="Kenmerken"/>
    <w:uiPriority w:val="11"/>
    <w:qFormat/>
    <w:rsid w:val="007B4E82"/>
    <w:rPr>
      <w:rFonts w:asciiTheme="majorHAnsi" w:hAnsiTheme="majorHAnsi"/>
      <w:b/>
    </w:rPr>
  </w:style>
  <w:style w:type="paragraph" w:customStyle="1" w:styleId="KenmerkenDatum">
    <w:name w:val="Kenmerken Datum"/>
    <w:basedOn w:val="Kenmerken"/>
    <w:uiPriority w:val="11"/>
    <w:qFormat/>
    <w:rsid w:val="007B4E82"/>
  </w:style>
  <w:style w:type="paragraph" w:customStyle="1" w:styleId="KenmerkenOnskenmerk">
    <w:name w:val="Kenmerken Ons kenmerk"/>
    <w:basedOn w:val="Kenmerken"/>
    <w:uiPriority w:val="11"/>
    <w:qFormat/>
    <w:rsid w:val="007B4E82"/>
  </w:style>
  <w:style w:type="paragraph" w:customStyle="1" w:styleId="KenmerkenUwkenmerk">
    <w:name w:val="Kenmerken Uw kenmerk"/>
    <w:basedOn w:val="Kenmerken"/>
    <w:uiPriority w:val="11"/>
    <w:qFormat/>
    <w:rsid w:val="007B4E82"/>
  </w:style>
  <w:style w:type="paragraph" w:customStyle="1" w:styleId="KenmerkenOnderwerp">
    <w:name w:val="Kenmerken Onderwerp"/>
    <w:basedOn w:val="Kenmerken"/>
    <w:uiPriority w:val="11"/>
    <w:qFormat/>
    <w:rsid w:val="004160C5"/>
    <w:rPr>
      <w:b/>
      <w:sz w:val="20"/>
    </w:rPr>
  </w:style>
  <w:style w:type="paragraph" w:customStyle="1" w:styleId="ItemTitel">
    <w:name w:val="Item Titel"/>
    <w:basedOn w:val="Standaard"/>
    <w:uiPriority w:val="19"/>
    <w:semiHidden/>
    <w:qFormat/>
    <w:rsid w:val="004160C5"/>
    <w:pPr>
      <w:spacing w:line="520" w:lineRule="exact"/>
    </w:pPr>
    <w:rPr>
      <w:rFonts w:cs="Times New Roman (Hoofdtekst CS)"/>
      <w:color w:val="783293" w:themeColor="text2"/>
      <w:spacing w:val="10"/>
      <w:sz w:val="48"/>
    </w:rPr>
  </w:style>
  <w:style w:type="table" w:customStyle="1" w:styleId="i-SDTabel1">
    <w:name w:val="i-SD_Tabel 1"/>
    <w:basedOn w:val="Standaardtabel"/>
    <w:uiPriority w:val="99"/>
    <w:rsid w:val="00A82E64"/>
    <w:pPr>
      <w:spacing w:line="240" w:lineRule="exact"/>
    </w:pPr>
    <w:rPr>
      <w:sz w:val="21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paragraph" w:styleId="Kopvaninhoudsopgave">
    <w:name w:val="TOC Heading"/>
    <w:basedOn w:val="Kop1"/>
    <w:next w:val="Plattetekst"/>
    <w:uiPriority w:val="39"/>
    <w:unhideWhenUsed/>
    <w:qFormat/>
    <w:rsid w:val="00E834CB"/>
    <w:pPr>
      <w:numPr>
        <w:numId w:val="0"/>
      </w:numPr>
      <w:tabs>
        <w:tab w:val="left" w:pos="567"/>
      </w:tabs>
      <w:outlineLvl w:val="9"/>
    </w:pPr>
    <w:rPr>
      <w:bCs/>
      <w:szCs w:val="28"/>
      <w:lang w:eastAsia="nl-NL"/>
    </w:rPr>
  </w:style>
  <w:style w:type="character" w:styleId="Hyperlink">
    <w:name w:val="Hyperlink"/>
    <w:basedOn w:val="Standaardalinea-lettertype"/>
    <w:uiPriority w:val="99"/>
    <w:unhideWhenUsed/>
    <w:rsid w:val="00FC181F"/>
    <w:rPr>
      <w:color w:val="000000" w:themeColor="hyperlink"/>
      <w:u w:val="single"/>
    </w:rPr>
  </w:style>
  <w:style w:type="paragraph" w:customStyle="1" w:styleId="BijlageKop">
    <w:name w:val="Bijlage Kop"/>
    <w:basedOn w:val="Kop1"/>
    <w:next w:val="Plattetekst"/>
    <w:uiPriority w:val="8"/>
    <w:qFormat/>
    <w:rsid w:val="00A82E64"/>
    <w:pPr>
      <w:numPr>
        <w:numId w:val="0"/>
      </w:numPr>
      <w:ind w:left="567"/>
    </w:pPr>
    <w:rPr>
      <w:noProof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C02477"/>
    <w:pPr>
      <w:tabs>
        <w:tab w:val="left" w:pos="284"/>
      </w:tabs>
      <w:spacing w:line="180" w:lineRule="exact"/>
      <w:ind w:left="284" w:hanging="284"/>
    </w:pPr>
    <w:rPr>
      <w:sz w:val="14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02477"/>
    <w:rPr>
      <w:sz w:val="14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D2375"/>
    <w:rPr>
      <w:vertAlign w:val="superscript"/>
    </w:rPr>
  </w:style>
  <w:style w:type="paragraph" w:customStyle="1" w:styleId="VoetnootScheidingslijn">
    <w:name w:val="Voetnoot Scheidingslijn"/>
    <w:basedOn w:val="Standaard"/>
    <w:uiPriority w:val="19"/>
    <w:semiHidden/>
    <w:qFormat/>
    <w:rsid w:val="00C02477"/>
    <w:pPr>
      <w:spacing w:before="200" w:after="80" w:line="180" w:lineRule="exact"/>
    </w:pPr>
    <w:rPr>
      <w:color w:val="783293" w:themeColor="text2"/>
      <w:sz w:val="14"/>
    </w:rPr>
  </w:style>
  <w:style w:type="paragraph" w:styleId="Datum">
    <w:name w:val="Date"/>
    <w:basedOn w:val="Standaard"/>
    <w:next w:val="Standaard"/>
    <w:link w:val="DatumChar"/>
    <w:uiPriority w:val="99"/>
    <w:unhideWhenUsed/>
    <w:rsid w:val="00221FB1"/>
    <w:pPr>
      <w:spacing w:line="360" w:lineRule="auto"/>
    </w:pPr>
    <w:rPr>
      <w:color w:val="783293" w:themeColor="text2"/>
      <w:sz w:val="24"/>
    </w:rPr>
  </w:style>
  <w:style w:type="character" w:customStyle="1" w:styleId="DatumChar">
    <w:name w:val="Datum Char"/>
    <w:basedOn w:val="Standaardalinea-lettertype"/>
    <w:link w:val="Datum"/>
    <w:uiPriority w:val="99"/>
    <w:rsid w:val="00221FB1"/>
    <w:rPr>
      <w:color w:val="783293" w:themeColor="text2"/>
      <w:lang w:val="nl-NL"/>
    </w:rPr>
  </w:style>
  <w:style w:type="paragraph" w:customStyle="1" w:styleId="Plattetekstinspring">
    <w:name w:val="Platte tekst inspring"/>
    <w:basedOn w:val="Plattetekst"/>
    <w:uiPriority w:val="1"/>
    <w:qFormat/>
    <w:rsid w:val="00C02477"/>
    <w:pPr>
      <w:ind w:left="851"/>
    </w:pPr>
  </w:style>
  <w:style w:type="paragraph" w:customStyle="1" w:styleId="Tabeltekst">
    <w:name w:val="Tabel tekst"/>
    <w:basedOn w:val="Plattetekst"/>
    <w:uiPriority w:val="9"/>
    <w:qFormat/>
    <w:rsid w:val="006D4930"/>
    <w:pPr>
      <w:spacing w:line="240" w:lineRule="exact"/>
      <w:ind w:left="0"/>
    </w:pPr>
  </w:style>
  <w:style w:type="paragraph" w:customStyle="1" w:styleId="Tabeltekstkleinkop">
    <w:name w:val="Tabel tekst klein kop"/>
    <w:basedOn w:val="Tabeltekstklein"/>
    <w:uiPriority w:val="9"/>
    <w:qFormat/>
    <w:rsid w:val="00A82E64"/>
    <w:rPr>
      <w:color w:val="783293" w:themeColor="text2"/>
    </w:rPr>
  </w:style>
  <w:style w:type="paragraph" w:customStyle="1" w:styleId="Tabeltekstklein">
    <w:name w:val="Tabel tekst klein"/>
    <w:basedOn w:val="Tabeltekst"/>
    <w:uiPriority w:val="9"/>
    <w:qFormat/>
    <w:rsid w:val="006D4930"/>
    <w:pPr>
      <w:spacing w:line="220" w:lineRule="exact"/>
    </w:pPr>
    <w:rPr>
      <w:rFonts w:asciiTheme="majorHAnsi" w:hAnsiTheme="majorHAnsi"/>
      <w:color w:val="000000" w:themeColor="text1"/>
      <w:sz w:val="18"/>
    </w:rPr>
  </w:style>
  <w:style w:type="paragraph" w:customStyle="1" w:styleId="Kadertekst">
    <w:name w:val="Kader tekst"/>
    <w:basedOn w:val="Plattetekst"/>
    <w:uiPriority w:val="9"/>
    <w:qFormat/>
    <w:rsid w:val="00E85747"/>
    <w:pPr>
      <w:ind w:left="0"/>
    </w:pPr>
  </w:style>
  <w:style w:type="table" w:customStyle="1" w:styleId="i-SDTabel3tekstklein">
    <w:name w:val="i-SD_Tabel 3 tekst klein"/>
    <w:basedOn w:val="Standaardtabel"/>
    <w:uiPriority w:val="99"/>
    <w:rsid w:val="0025373E"/>
    <w:rPr>
      <w:sz w:val="18"/>
    </w:rPr>
    <w:tblPr>
      <w:tblInd w:w="567" w:type="dxa"/>
      <w:tblBorders>
        <w:top w:val="single" w:sz="4" w:space="0" w:color="783293" w:themeColor="text2"/>
        <w:bottom w:val="single" w:sz="4" w:space="0" w:color="783293" w:themeColor="text2"/>
        <w:insideH w:val="single" w:sz="4" w:space="0" w:color="783293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table" w:customStyle="1" w:styleId="i-SDKader1lichtblauw">
    <w:name w:val="i-SD_Kader 1 lichtblauw"/>
    <w:basedOn w:val="Standaardtabel"/>
    <w:uiPriority w:val="99"/>
    <w:rsid w:val="00F30260"/>
    <w:rPr>
      <w:color w:val="000000" w:themeColor="text1"/>
      <w:sz w:val="21"/>
    </w:rPr>
    <w:tblPr>
      <w:tblInd w:w="567" w:type="dxa"/>
      <w:tblCellMar>
        <w:top w:w="113" w:type="dxa"/>
        <w:left w:w="170" w:type="dxa"/>
        <w:bottom w:w="198" w:type="dxa"/>
        <w:right w:w="142" w:type="dxa"/>
      </w:tblCellMar>
    </w:tblPr>
    <w:tcPr>
      <w:shd w:val="clear" w:color="auto" w:fill="96DDFD" w:themeFill="accent3" w:themeFillTint="66"/>
    </w:tcPr>
  </w:style>
  <w:style w:type="table" w:customStyle="1" w:styleId="i-SDKader2Lichtpaars">
    <w:name w:val="i-SD_Kader 2 Lichtpaars"/>
    <w:basedOn w:val="i-SDKader1lichtblauw"/>
    <w:uiPriority w:val="99"/>
    <w:rsid w:val="00E85747"/>
    <w:tblPr/>
    <w:tcPr>
      <w:shd w:val="clear" w:color="auto" w:fill="CEA1DF" w:themeFill="accent2" w:themeFillTint="66"/>
    </w:tcPr>
  </w:style>
  <w:style w:type="table" w:customStyle="1" w:styleId="i-SDTabel2Breed">
    <w:name w:val="i-SD_Tabel 2 Breed"/>
    <w:basedOn w:val="i-SDTabel1"/>
    <w:uiPriority w:val="99"/>
    <w:rsid w:val="00384581"/>
    <w:tblPr>
      <w:tblInd w:w="0" w:type="dxa"/>
    </w:tblPr>
    <w:tblStylePr w:type="firstRow">
      <w:rPr>
        <w:rFonts w:asciiTheme="majorHAnsi" w:hAnsiTheme="majorHAnsi"/>
        <w:b/>
        <w:color w:val="783293" w:themeColor="text2"/>
        <w:sz w:val="21"/>
      </w:rPr>
    </w:tblStylePr>
    <w:tblStylePr w:type="firstCol">
      <w:rPr>
        <w:color w:val="783293" w:themeColor="text2"/>
      </w:rPr>
    </w:tblStylePr>
  </w:style>
  <w:style w:type="table" w:customStyle="1" w:styleId="i-SDTabel4tekstkleinBreed">
    <w:name w:val="i-SD_Tabel 4 tekst klein Breed"/>
    <w:basedOn w:val="i-SDTabel3tekstklein"/>
    <w:uiPriority w:val="99"/>
    <w:rsid w:val="0025373E"/>
    <w:tblPr>
      <w:tblInd w:w="0" w:type="dxa"/>
    </w:tblPr>
    <w:tblStylePr w:type="firstRow">
      <w:rPr>
        <w:b/>
        <w:color w:val="783293" w:themeColor="text2"/>
        <w:sz w:val="18"/>
      </w:rPr>
    </w:tblStylePr>
    <w:tblStylePr w:type="firstCol">
      <w:rPr>
        <w:color w:val="783293" w:themeColor="text2"/>
        <w:sz w:val="18"/>
      </w:rPr>
    </w:tblStylePr>
  </w:style>
  <w:style w:type="character" w:customStyle="1" w:styleId="Kop4Char">
    <w:name w:val="Kop 4 Char"/>
    <w:basedOn w:val="Standaardalinea-lettertype"/>
    <w:link w:val="Kop4"/>
    <w:uiPriority w:val="19"/>
    <w:semiHidden/>
    <w:rsid w:val="00ED60B7"/>
    <w:rPr>
      <w:rFonts w:asciiTheme="majorHAnsi" w:eastAsiaTheme="majorEastAsia" w:hAnsiTheme="majorHAnsi" w:cstheme="majorBidi"/>
      <w:i/>
      <w:iCs/>
      <w:color w:val="21245A" w:themeColor="accent1" w:themeShade="BF"/>
      <w:sz w:val="21"/>
      <w:lang w:val="nl-NL"/>
    </w:rPr>
  </w:style>
  <w:style w:type="character" w:styleId="Zwaar">
    <w:name w:val="Strong"/>
    <w:basedOn w:val="Standaardalinea-lettertype"/>
    <w:uiPriority w:val="22"/>
    <w:qFormat/>
    <w:rsid w:val="00F70155"/>
    <w:rPr>
      <w:b/>
      <w:bCs/>
    </w:rPr>
  </w:style>
  <w:style w:type="paragraph" w:customStyle="1" w:styleId="KadertekstKop">
    <w:name w:val="Kadertekst Kop"/>
    <w:basedOn w:val="Kadertekst"/>
    <w:uiPriority w:val="7"/>
    <w:qFormat/>
    <w:rsid w:val="00B04E8B"/>
    <w:pPr>
      <w:keepNext/>
    </w:pPr>
    <w:rPr>
      <w:b/>
    </w:rPr>
  </w:style>
  <w:style w:type="paragraph" w:customStyle="1" w:styleId="Reserve2">
    <w:name w:val="Reserve 2"/>
    <w:basedOn w:val="Standaard"/>
    <w:uiPriority w:val="7"/>
    <w:qFormat/>
    <w:rsid w:val="0010275C"/>
    <w:pPr>
      <w:spacing w:line="240" w:lineRule="atLeast"/>
    </w:pPr>
    <w:rPr>
      <w:sz w:val="18"/>
    </w:rPr>
  </w:style>
  <w:style w:type="paragraph" w:customStyle="1" w:styleId="Reserve3">
    <w:name w:val="Reserve 3"/>
    <w:basedOn w:val="Standaard"/>
    <w:uiPriority w:val="7"/>
    <w:qFormat/>
    <w:rsid w:val="0010275C"/>
    <w:pPr>
      <w:spacing w:line="240" w:lineRule="atLeast"/>
    </w:pPr>
    <w:rPr>
      <w:sz w:val="18"/>
    </w:rPr>
  </w:style>
  <w:style w:type="table" w:customStyle="1" w:styleId="Tabelraster2">
    <w:name w:val="Tabelraster2"/>
    <w:basedOn w:val="Standaardtabel"/>
    <w:next w:val="Tabelraster"/>
    <w:uiPriority w:val="59"/>
    <w:rsid w:val="0011053F"/>
    <w:rPr>
      <w:rFonts w:eastAsia="Calibri"/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5Char">
    <w:name w:val="Kop 5 Char"/>
    <w:basedOn w:val="Standaardalinea-lettertype"/>
    <w:link w:val="Kop5"/>
    <w:uiPriority w:val="1"/>
    <w:rsid w:val="00D70062"/>
    <w:rPr>
      <w:rFonts w:asciiTheme="majorHAnsi" w:eastAsiaTheme="majorEastAsia" w:hAnsiTheme="majorHAnsi" w:cstheme="majorBidi"/>
      <w:color w:val="21245A" w:themeColor="accent1" w:themeShade="BF"/>
      <w:sz w:val="21"/>
      <w:lang w:val="nl-NL"/>
    </w:rPr>
  </w:style>
  <w:style w:type="character" w:styleId="Intensievebenadrukking">
    <w:name w:val="Intense Emphasis"/>
    <w:basedOn w:val="Standaardalinea-lettertype"/>
    <w:uiPriority w:val="21"/>
    <w:qFormat/>
    <w:rsid w:val="000F2316"/>
    <w:rPr>
      <w:i/>
      <w:iCs/>
      <w:color w:val="2D3079" w:themeColor="accent1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C45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C457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C4573"/>
    <w:rPr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C457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C4573"/>
    <w:rPr>
      <w:b/>
      <w:bCs/>
      <w:sz w:val="20"/>
      <w:szCs w:val="20"/>
      <w:lang w:val="nl-NL"/>
    </w:rPr>
  </w:style>
  <w:style w:type="paragraph" w:styleId="Revisie">
    <w:name w:val="Revision"/>
    <w:hidden/>
    <w:uiPriority w:val="99"/>
    <w:semiHidden/>
    <w:rsid w:val="00FB62CD"/>
    <w:rPr>
      <w:sz w:val="21"/>
      <w:lang w:val="nl-NL"/>
    </w:rPr>
  </w:style>
  <w:style w:type="table" w:styleId="Rastertabel4-Accent2">
    <w:name w:val="Grid Table 4 Accent 2"/>
    <w:basedOn w:val="Standaardtabel"/>
    <w:uiPriority w:val="49"/>
    <w:rsid w:val="00490E95"/>
    <w:rPr>
      <w:kern w:val="2"/>
      <w:sz w:val="22"/>
      <w:szCs w:val="22"/>
      <w:lang w:val="nl-NL"/>
      <w14:ligatures w14:val="standardContextual"/>
    </w:rPr>
    <w:tblPr>
      <w:tblStyleRowBandSize w:val="1"/>
      <w:tblStyleColBandSize w:val="1"/>
      <w:tblBorders>
        <w:top w:val="single" w:sz="4" w:space="0" w:color="B572CF" w:themeColor="accent2" w:themeTint="99"/>
        <w:left w:val="single" w:sz="4" w:space="0" w:color="B572CF" w:themeColor="accent2" w:themeTint="99"/>
        <w:bottom w:val="single" w:sz="4" w:space="0" w:color="B572CF" w:themeColor="accent2" w:themeTint="99"/>
        <w:right w:val="single" w:sz="4" w:space="0" w:color="B572CF" w:themeColor="accent2" w:themeTint="99"/>
        <w:insideH w:val="single" w:sz="4" w:space="0" w:color="B572CF" w:themeColor="accent2" w:themeTint="99"/>
        <w:insideV w:val="single" w:sz="4" w:space="0" w:color="B572C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83293" w:themeColor="accent2"/>
          <w:left w:val="single" w:sz="4" w:space="0" w:color="783293" w:themeColor="accent2"/>
          <w:bottom w:val="single" w:sz="4" w:space="0" w:color="783293" w:themeColor="accent2"/>
          <w:right w:val="single" w:sz="4" w:space="0" w:color="783293" w:themeColor="accent2"/>
          <w:insideH w:val="nil"/>
          <w:insideV w:val="nil"/>
        </w:tcBorders>
        <w:shd w:val="clear" w:color="auto" w:fill="783293" w:themeFill="accent2"/>
      </w:tcPr>
    </w:tblStylePr>
    <w:tblStylePr w:type="lastRow">
      <w:rPr>
        <w:b/>
        <w:bCs/>
      </w:rPr>
      <w:tblPr/>
      <w:tcPr>
        <w:tcBorders>
          <w:top w:val="double" w:sz="4" w:space="0" w:color="783293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0EF" w:themeFill="accent2" w:themeFillTint="33"/>
      </w:tcPr>
    </w:tblStylePr>
    <w:tblStylePr w:type="band1Horz">
      <w:tblPr/>
      <w:tcPr>
        <w:shd w:val="clear" w:color="auto" w:fill="E6D0EF" w:themeFill="accent2" w:themeFillTint="33"/>
      </w:tcPr>
    </w:tblStylePr>
  </w:style>
  <w:style w:type="paragraph" w:styleId="Normaalweb">
    <w:name w:val="Normal (Web)"/>
    <w:basedOn w:val="Standaard"/>
    <w:uiPriority w:val="99"/>
    <w:unhideWhenUsed/>
    <w:rsid w:val="008743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paragraph" w:customStyle="1" w:styleId="paragraph">
    <w:name w:val="paragraph"/>
    <w:basedOn w:val="Standaard"/>
    <w:rsid w:val="008E53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l-NL"/>
    </w:rPr>
  </w:style>
  <w:style w:type="character" w:customStyle="1" w:styleId="normaltextrun">
    <w:name w:val="normaltextrun"/>
    <w:basedOn w:val="Standaardalinea-lettertype"/>
    <w:rsid w:val="008E5349"/>
  </w:style>
  <w:style w:type="character" w:customStyle="1" w:styleId="eop">
    <w:name w:val="eop"/>
    <w:basedOn w:val="Standaardalinea-lettertype"/>
    <w:rsid w:val="008E5349"/>
  </w:style>
  <w:style w:type="character" w:customStyle="1" w:styleId="wacimagecontainer">
    <w:name w:val="wacimagecontainer"/>
    <w:basedOn w:val="Standaardalinea-lettertype"/>
    <w:rsid w:val="008E5349"/>
  </w:style>
  <w:style w:type="character" w:styleId="Vermelding">
    <w:name w:val="Mention"/>
    <w:basedOn w:val="Standaardalinea-lettertype"/>
    <w:uiPriority w:val="99"/>
    <w:unhideWhenUsed/>
    <w:rsid w:val="005B4C1A"/>
    <w:rPr>
      <w:color w:val="2B579A"/>
      <w:shd w:val="clear" w:color="auto" w:fill="E1DFDD"/>
    </w:rPr>
  </w:style>
  <w:style w:type="paragraph" w:customStyle="1" w:styleId="Default">
    <w:name w:val="Default"/>
    <w:rsid w:val="0007148C"/>
    <w:pPr>
      <w:autoSpaceDE w:val="0"/>
      <w:autoSpaceDN w:val="0"/>
      <w:adjustRightInd w:val="0"/>
    </w:pPr>
    <w:rPr>
      <w:rFonts w:ascii="Calibri" w:hAnsi="Calibri" w:cs="Calibri"/>
      <w:color w:val="000000"/>
      <w:lang w:val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63332"/>
    <w:rPr>
      <w:color w:val="605E5C"/>
      <w:shd w:val="clear" w:color="auto" w:fill="E1DFDD"/>
    </w:rPr>
  </w:style>
  <w:style w:type="character" w:customStyle="1" w:styleId="scxw22742899">
    <w:name w:val="scxw22742899"/>
    <w:basedOn w:val="Standaardalinea-lettertype"/>
    <w:rsid w:val="000B443E"/>
  </w:style>
  <w:style w:type="character" w:customStyle="1" w:styleId="LijstalineaChar">
    <w:name w:val="Lijstalinea Char"/>
    <w:aliases w:val="-_BOMW Char,standaard Char,Bullet 1 Char,Bullet Points Char,Dot pt Char,F5 List Paragraph Char,Indicator Text Char,List Paragraph Char Char Char Char,List Paragraph1 Char,List Paragraph2 Char,MAIN CONTENT Char,No Spacing1 Char"/>
    <w:basedOn w:val="Standaardalinea-lettertype"/>
    <w:link w:val="Lijstalinea"/>
    <w:uiPriority w:val="34"/>
    <w:rsid w:val="00281E89"/>
    <w:rPr>
      <w:sz w:val="21"/>
      <w:lang w:val="nl-NL"/>
    </w:rPr>
  </w:style>
  <w:style w:type="paragraph" w:customStyle="1" w:styleId="StandaardRegelafstand">
    <w:name w:val="Standaard + Regelafstand"/>
    <w:basedOn w:val="Standaard"/>
    <w:rsid w:val="00281E89"/>
    <w:pPr>
      <w:spacing w:line="280" w:lineRule="exact"/>
      <w:jc w:val="both"/>
    </w:pPr>
    <w:rPr>
      <w:rFonts w:ascii="Univers" w:eastAsia="Times New Roman" w:hAnsi="Univers" w:cs="Times New Roman"/>
      <w:sz w:val="20"/>
      <w:szCs w:val="20"/>
      <w:lang w:eastAsia="nl-NL"/>
    </w:rPr>
  </w:style>
  <w:style w:type="table" w:styleId="Tabelrasterlicht">
    <w:name w:val="Grid Table Light"/>
    <w:basedOn w:val="Standaardtabel"/>
    <w:uiPriority w:val="40"/>
    <w:rsid w:val="00A367DA"/>
    <w:rPr>
      <w:kern w:val="2"/>
      <w:sz w:val="22"/>
      <w:szCs w:val="22"/>
      <w:lang w:val="nl-N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B1E4C"/>
    <w:rPr>
      <w:kern w:val="2"/>
      <w:sz w:val="22"/>
      <w:szCs w:val="22"/>
      <w:lang w:val="nl-NL"/>
      <w14:ligatures w14:val="standardContextua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060B8"/>
    <w:rPr>
      <w:color w:val="000000" w:themeColor="followedHyperlink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A0A89"/>
    <w:rPr>
      <w:b/>
      <w:bCs/>
      <w:smallCaps/>
      <w:color w:val="21245A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6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33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1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9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9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2327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8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68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34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93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3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94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025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89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71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63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20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73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94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8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67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50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97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5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770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34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02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764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851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84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0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17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48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45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46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24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907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7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5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03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89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26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653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83266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0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844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2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084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03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95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0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67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98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47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879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898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13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782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49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195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73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31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73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123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56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9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0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87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688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31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8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37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304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85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636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9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07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10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19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69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990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00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08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7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463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835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9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8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84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26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952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182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9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93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47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9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7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9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1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2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27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42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8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12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8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9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57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06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13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16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8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9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54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0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5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73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01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9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5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0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7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5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6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23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9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4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6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68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55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85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1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0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56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3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24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04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3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5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64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2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92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69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4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80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9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4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6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45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5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6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96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56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9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14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36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40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3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8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5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3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53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32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13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9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04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55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93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9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98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2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94610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7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275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6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98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21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2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276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6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240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99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579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7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4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85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8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354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3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82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2574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23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6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87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42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928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44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33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4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928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04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45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848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20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77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4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454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64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4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909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28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543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4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56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26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18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1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824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873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25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93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1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37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08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56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61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34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0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69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37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02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57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48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40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75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889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14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58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909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87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00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80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2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6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2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098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43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4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5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85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60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445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5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41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936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62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805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564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990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00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71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53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59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48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16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87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80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77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1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4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457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93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22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44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862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52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89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7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4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432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019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510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2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290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524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64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49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09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893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76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42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74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50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2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9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4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7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927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66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461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2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9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5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65344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8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9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55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409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8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1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0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53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5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1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134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193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294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37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5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73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57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25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03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7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7817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4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91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8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6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53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86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41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57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58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29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1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770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180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26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8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188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24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1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01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34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054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162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73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95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18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01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1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01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0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9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96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9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435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90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109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43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8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87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1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2080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1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8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854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61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147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408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30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9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08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16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79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34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203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38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64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0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4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2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10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339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181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73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117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69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96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270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1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3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44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27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1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53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74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10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67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093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0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48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47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28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97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21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7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23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85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7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13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2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06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686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95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11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1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547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9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529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88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24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6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5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09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456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59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42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12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73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4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22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7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21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0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8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0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15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4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7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43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6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75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24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5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2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8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5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5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90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47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2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03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82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24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43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89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66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25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81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88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00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45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44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65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5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6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0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43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9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12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49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99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3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5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0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8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64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62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1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47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9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99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78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5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7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8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32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5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4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3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1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35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5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1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16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8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8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65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27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0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56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818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0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4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0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15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96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47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1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17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3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1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41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8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32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4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6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3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6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19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1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16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1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12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67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92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3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38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826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65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3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3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2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0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22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00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28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2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45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65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5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965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9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7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9691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446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9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37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3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00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38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21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657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5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32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21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7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9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91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92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89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346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225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42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1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053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612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657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95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46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67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51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30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9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851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01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5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41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4570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5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7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86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6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78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400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93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16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14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2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571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43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9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77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7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9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10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826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940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109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774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9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51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95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32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72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1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9906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998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9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00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0497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82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6102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467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06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352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17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817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02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67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12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708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4873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8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45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42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78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55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507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0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615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76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76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44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0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81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692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402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34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991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28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54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77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702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52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694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9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28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763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9087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6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460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79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775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76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4324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33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098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866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603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833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8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7422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32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9778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94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3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83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5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14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809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67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95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45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88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624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3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7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0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0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8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9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5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13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38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0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00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5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2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1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60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01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9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6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8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59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99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44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5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28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67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76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66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33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6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89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55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3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2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30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02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1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85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0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84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90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7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14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69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65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73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3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0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3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45791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87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82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1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6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710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38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7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6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54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5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01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6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0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95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99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88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7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94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00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46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322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47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990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358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5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94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2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38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40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2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9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47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8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64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9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36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4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406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10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83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9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4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8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1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1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20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0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0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71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16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1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68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2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23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482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79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8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7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52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4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04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1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7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66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4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0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3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7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28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3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0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5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25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3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6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7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44038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8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6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9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359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7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2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50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95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5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9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2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1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65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9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69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9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54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3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0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187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25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3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40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87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4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83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0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42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865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88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79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534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00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54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18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60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57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18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4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8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63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2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55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64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23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7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0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9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1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4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9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36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37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2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7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0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43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148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55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0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2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85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33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56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468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333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960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62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71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3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013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1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6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65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90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882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6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55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10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27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6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4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8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72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40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5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7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0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5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6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7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4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49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41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3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0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0573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22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15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17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55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0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75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5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21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91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99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19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989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7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0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701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78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26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47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1381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66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607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7526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44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98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48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11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216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7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84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90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13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00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736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0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54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26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92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1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726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73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861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686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884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35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460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90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7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91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93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640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168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58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38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81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09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11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5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5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11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06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6036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79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92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4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7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48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17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38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370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658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60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9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8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8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14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3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8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79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23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7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4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19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5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6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941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71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17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50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381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6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41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15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48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33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47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904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1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93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35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636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5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843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7863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090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58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189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133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169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237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628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9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40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566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008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44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71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1190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38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37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814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36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06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9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30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092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224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5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45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856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694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1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3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9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5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0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9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1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8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708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1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8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8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7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5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27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82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66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89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5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4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78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51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2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20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9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3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1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4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2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12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46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57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8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4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85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70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4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93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9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0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43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0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7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4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1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63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56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2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66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7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17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0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478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12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33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2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3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7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05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7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857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4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17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12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3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2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4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0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57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8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57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12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67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0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9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73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411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3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1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10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6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22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18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5780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517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54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856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83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6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46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01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34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72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92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30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805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87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99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4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165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7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3406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5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40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87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82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64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377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444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1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9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38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69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21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9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900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0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7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903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866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927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28391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29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46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0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1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18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90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78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6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961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3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45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74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22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72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807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2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782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07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3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38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64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945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132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45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28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65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5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46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09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2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384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6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624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6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46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3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9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593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510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51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21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5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49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633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83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7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983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76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12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947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89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903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8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134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441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635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04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1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8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5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98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1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44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1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92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4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87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2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7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47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8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48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67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55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76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93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54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50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08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24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8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0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2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14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6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7068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47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029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02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11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81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65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177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35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075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162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58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4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3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990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46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82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9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15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459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14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663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6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61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0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99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1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591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8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6151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87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5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15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33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77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631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83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65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833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2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5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9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945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489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49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9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075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9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29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916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22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5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859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8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22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77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11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816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222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36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6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747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23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67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14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7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8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43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9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7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68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60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2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0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564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78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12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05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22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5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58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67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3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0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161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52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33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249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48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39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2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117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1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3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2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15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7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0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5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7675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0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86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75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37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760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21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21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99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35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89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04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91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85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0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421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853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21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42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486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526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282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79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86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368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05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05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3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852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5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27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790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6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807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15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96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13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9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8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6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57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1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3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88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916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72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47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97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7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0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2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1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2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7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2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64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0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2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1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25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82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846500">
          <w:marLeft w:val="-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658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94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30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16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78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255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8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097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83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80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68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00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89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19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97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84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58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35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6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102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9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0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03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212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54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6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184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16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103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69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65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5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933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225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8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554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8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8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5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6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2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2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8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-sociaal_domein_Kleuren">
      <a:dk1>
        <a:srgbClr val="000000"/>
      </a:dk1>
      <a:lt1>
        <a:srgbClr val="FFFFFF"/>
      </a:lt1>
      <a:dk2>
        <a:srgbClr val="783293"/>
      </a:dk2>
      <a:lt2>
        <a:srgbClr val="C9C9C9"/>
      </a:lt2>
      <a:accent1>
        <a:srgbClr val="2D3079"/>
      </a:accent1>
      <a:accent2>
        <a:srgbClr val="783293"/>
      </a:accent2>
      <a:accent3>
        <a:srgbClr val="03A9F4"/>
      </a:accent3>
      <a:accent4>
        <a:srgbClr val="EC008C"/>
      </a:accent4>
      <a:accent5>
        <a:srgbClr val="CDDC39"/>
      </a:accent5>
      <a:accent6>
        <a:srgbClr val="F9A825"/>
      </a:accent6>
      <a:hlink>
        <a:srgbClr val="000000"/>
      </a:hlink>
      <a:folHlink>
        <a:srgbClr val="00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758E5A3D67B48A0618680F49F6ACA" ma:contentTypeVersion="3" ma:contentTypeDescription="Een nieuw document maken." ma:contentTypeScope="" ma:versionID="ddbee08c4c6aeda3e7c6271dd0911401">
  <xsd:schema xmlns:xsd="http://www.w3.org/2001/XMLSchema" xmlns:xs="http://www.w3.org/2001/XMLSchema" xmlns:p="http://schemas.microsoft.com/office/2006/metadata/properties" xmlns:ns2="093f29f2-f45d-43ad-bcbd-b45e916d9044" targetNamespace="http://schemas.microsoft.com/office/2006/metadata/properties" ma:root="true" ma:fieldsID="f64bf5bc3d38ac7ad9d83c07d109e084" ns2:_="">
    <xsd:import namespace="093f29f2-f45d-43ad-bcbd-b45e916d9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f29f2-f45d-43ad-bcbd-b45e916d90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6302B1-9D54-4884-A616-975E64AEA0A1}">
  <ds:schemaRefs>
    <ds:schemaRef ds:uri="http://schemas.microsoft.com/office/2006/metadata/properties"/>
    <ds:schemaRef ds:uri="http://schemas.microsoft.com/office/infopath/2007/PartnerControls"/>
    <ds:schemaRef ds:uri="a5dd2e94-812b-44d7-9c3e-6e05295fc14a"/>
    <ds:schemaRef ds:uri="dbbec1ee-b040-43c5-acf4-66cb4208f60e"/>
  </ds:schemaRefs>
</ds:datastoreItem>
</file>

<file path=customXml/itemProps2.xml><?xml version="1.0" encoding="utf-8"?>
<ds:datastoreItem xmlns:ds="http://schemas.openxmlformats.org/officeDocument/2006/customXml" ds:itemID="{FB91C623-B941-4035-BA44-DA60B8985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f29f2-f45d-43ad-bcbd-b45e916d9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C8A206-16A5-4147-B561-65C53D625D1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79DB23-CA45-4E12-ACD7-5C91C4C40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595</Words>
  <Characters>3277</Characters>
  <Application>Microsoft Office Word</Application>
  <DocSecurity>0</DocSecurity>
  <Lines>27</Lines>
  <Paragraphs>7</Paragraphs>
  <ScaleCrop>false</ScaleCrop>
  <Manager/>
  <Company>Ketenbureau i-Sociaal Domein</Company>
  <LinksUpToDate>false</LinksUpToDate>
  <CharactersWithSpaces>3865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Inkoopdocument met EMVI</dc:title>
  <dc:subject/>
  <dc:creator>Microsoft Office User</dc:creator>
  <cp:keywords/>
  <dc:description>Ketenbureau i-Sociaal Domein - Inkoopdocument met EMVI - versie 1 - oktober 2022
Ontwerp: Humming
Template: Ton Persoon</dc:description>
  <cp:lastModifiedBy>Marjolein van Zonneveld</cp:lastModifiedBy>
  <cp:revision>2</cp:revision>
  <cp:lastPrinted>2025-03-06T11:19:00Z</cp:lastPrinted>
  <dcterms:created xsi:type="dcterms:W3CDTF">2025-06-27T09:52:00Z</dcterms:created>
  <dcterms:modified xsi:type="dcterms:W3CDTF">2025-06-27T09:52:00Z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0x010100562758E5A3D67B48A0618680F49F6ACA</vt:lpwstr>
  </property>
  <property fmtid="{D5CDD505-2E9C-101B-9397-08002B2CF9AE}" pid="3" name="MediaServiceImageTags">
    <vt:lpwstr/>
  </property>
  <property fmtid="{D5CDD505-2E9C-101B-9397-08002B2CF9AE}" pid="4" name="Order">
    <vt:r8>38086500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