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8383" w14:textId="709BBFBD" w:rsidR="00614D64" w:rsidRPr="00266355" w:rsidRDefault="00614D64" w:rsidP="6F63359D">
      <w:pPr>
        <w:rPr>
          <w:rFonts w:asciiTheme="majorHAnsi" w:eastAsiaTheme="majorEastAsia" w:hAnsiTheme="majorHAnsi" w:cstheme="majorBidi"/>
          <w:noProof/>
          <w:color w:val="783293" w:themeColor="text2"/>
          <w:sz w:val="32"/>
          <w:szCs w:val="32"/>
          <w:lang w:eastAsia="nl-NL"/>
        </w:rPr>
      </w:pPr>
      <w:bookmarkStart w:id="0" w:name="_Toc189134156"/>
      <w:r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Bijlage </w:t>
      </w:r>
      <w:r w:rsidR="7F4EFCC8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1</w:t>
      </w:r>
      <w:r w:rsidR="55EBA62C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4</w:t>
      </w:r>
      <w:r w:rsidR="008F184E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d</w:t>
      </w:r>
      <w:r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</w:t>
      </w:r>
      <w:r w:rsidR="004060B8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–</w:t>
      </w:r>
      <w:r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</w:t>
      </w:r>
      <w:r w:rsidR="001C7214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>Opgave referentieopdrachten</w:t>
      </w:r>
      <w:r w:rsidR="00266355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– Perceel</w:t>
      </w:r>
      <w:r w:rsidR="008F184E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4</w:t>
      </w:r>
      <w:r w:rsidR="001C7214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</w:t>
      </w:r>
      <w:r w:rsidR="005A7A38" w:rsidRPr="0353F525">
        <w:rPr>
          <w:rFonts w:asciiTheme="majorHAnsi" w:eastAsiaTheme="majorEastAsia" w:hAnsiTheme="majorHAnsi" w:cstheme="majorBidi"/>
          <w:noProof/>
          <w:color w:val="773292"/>
          <w:sz w:val="32"/>
          <w:szCs w:val="32"/>
          <w:lang w:eastAsia="nl-NL"/>
        </w:rPr>
        <w:t xml:space="preserve"> </w:t>
      </w:r>
    </w:p>
    <w:bookmarkEnd w:id="0"/>
    <w:p w14:paraId="0BFEAA18" w14:textId="0A9756E9" w:rsidR="000C1DAD" w:rsidRDefault="000C1DAD" w:rsidP="004B1E4C">
      <w:pPr>
        <w:pStyle w:val="Kop2"/>
        <w:numPr>
          <w:ilvl w:val="0"/>
          <w:numId w:val="0"/>
        </w:numPr>
      </w:pPr>
    </w:p>
    <w:p w14:paraId="1F941CD6" w14:textId="45DFD47C" w:rsidR="00FA0A89" w:rsidRDefault="00FA0A89" w:rsidP="00FA0A89">
      <w:pPr>
        <w:pStyle w:val="Plattetekst"/>
        <w:ind w:left="0"/>
      </w:pPr>
      <w:bookmarkStart w:id="1" w:name="_Hlk197004256"/>
      <w:r>
        <w:t xml:space="preserve">Voor Perceel </w:t>
      </w:r>
      <w:r w:rsidR="008F184E">
        <w:t>4</w:t>
      </w:r>
      <w:r>
        <w:t xml:space="preserve"> dient u aan te tonen te voldoen aan </w:t>
      </w:r>
      <w:r w:rsidR="00E15893">
        <w:t>de volgende</w:t>
      </w:r>
      <w:r>
        <w:t xml:space="preserve"> kerncompetenties:</w:t>
      </w:r>
    </w:p>
    <w:p w14:paraId="2D587A78" w14:textId="77777777" w:rsidR="00FA0A89" w:rsidRDefault="00FA0A89" w:rsidP="00FA0A89">
      <w:pPr>
        <w:pStyle w:val="Plattetekst"/>
        <w:ind w:left="0"/>
      </w:pPr>
    </w:p>
    <w:p w14:paraId="0BF7F2DF" w14:textId="58C89F3A" w:rsidR="00E5164B" w:rsidRPr="00414144" w:rsidRDefault="00C46A88" w:rsidP="20D09F34">
      <w:pPr>
        <w:pStyle w:val="Lijstalinea"/>
        <w:numPr>
          <w:ilvl w:val="0"/>
          <w:numId w:val="22"/>
        </w:numPr>
        <w:rPr>
          <w:rFonts w:cs="Calibri"/>
          <w:color w:val="000000" w:themeColor="text1"/>
        </w:rPr>
      </w:pPr>
      <w:r w:rsidRPr="20D09F34">
        <w:rPr>
          <w:rFonts w:cs="Calibri"/>
          <w:b/>
          <w:bCs/>
          <w:color w:val="000000" w:themeColor="text1"/>
        </w:rPr>
        <w:t>Kerncompetentie 14:</w:t>
      </w:r>
      <w:r w:rsidRPr="20D09F34">
        <w:rPr>
          <w:rFonts w:cs="Calibri"/>
          <w:color w:val="000000" w:themeColor="text1"/>
        </w:rPr>
        <w:t xml:space="preserve"> </w:t>
      </w:r>
      <w:r w:rsidR="00E49F26" w:rsidRPr="20D09F34">
        <w:rPr>
          <w:rFonts w:cs="Calibri"/>
          <w:color w:val="000000" w:themeColor="text1"/>
        </w:rPr>
        <w:t>Deelnemer</w:t>
      </w:r>
      <w:r w:rsidRPr="20D09F34">
        <w:rPr>
          <w:rFonts w:cs="Calibri"/>
          <w:color w:val="000000" w:themeColor="text1"/>
        </w:rPr>
        <w:t xml:space="preserve"> heeft aantoonbare ervaring met het bieden van Crisisvoorziening Jeugd-GGZ voor zowel ambulante crisishulp als verblijf J-GGZ voor een periode van minimaal één jaar</w:t>
      </w:r>
    </w:p>
    <w:p w14:paraId="47D97B12" w14:textId="49CBB1BC" w:rsidR="00C46A88" w:rsidRDefault="00C46A88" w:rsidP="6F63359D">
      <w:pPr>
        <w:pStyle w:val="Lijstalinea"/>
        <w:ind w:left="360"/>
        <w:rPr>
          <w:rFonts w:cs="Calibri"/>
          <w:color w:val="000000" w:themeColor="text1"/>
        </w:rPr>
      </w:pPr>
    </w:p>
    <w:p w14:paraId="6F32F9B6" w14:textId="3D77B8EC" w:rsidR="00C46A88" w:rsidRDefault="20C9172D" w:rsidP="6F63359D">
      <w:r w:rsidRPr="6F63359D">
        <w:rPr>
          <w:rFonts w:ascii="Calibri" w:eastAsia="Calibri" w:hAnsi="Calibri" w:cs="Calibri"/>
          <w:color w:val="000000" w:themeColor="text1"/>
          <w:szCs w:val="21"/>
        </w:rPr>
        <w:t xml:space="preserve">*De eisen die gesteld zijn aan de kerncompetenties zijn opgenomen in paragraaf 4.3.2. van het inkoopdocument. </w:t>
      </w:r>
      <w:r w:rsidRPr="6F63359D">
        <w:rPr>
          <w:rFonts w:ascii="Calibri" w:eastAsia="Calibri" w:hAnsi="Calibri" w:cs="Calibri"/>
          <w:szCs w:val="21"/>
        </w:rPr>
        <w:t xml:space="preserve"> </w:t>
      </w:r>
    </w:p>
    <w:p w14:paraId="231695B0" w14:textId="5C00FF28" w:rsidR="00C46A88" w:rsidRDefault="00C46A88" w:rsidP="00FA0A89"/>
    <w:bookmarkEnd w:id="1"/>
    <w:p w14:paraId="60EF5E73" w14:textId="6D9EBF3C" w:rsidR="000E3C9F" w:rsidRPr="000B5307" w:rsidRDefault="00CF127F" w:rsidP="001C7214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b/>
          <w:bCs/>
          <w:color w:val="783293" w:themeColor="text2"/>
          <w:kern w:val="0"/>
          <w:sz w:val="21"/>
          <w:szCs w:val="24"/>
          <w14:ligatures w14:val="none"/>
        </w:rPr>
        <w:t xml:space="preserve">Kerncompetentie </w:t>
      </w:r>
      <w:r w:rsidR="00E5164B">
        <w:rPr>
          <w:b/>
          <w:bCs/>
          <w:color w:val="783293" w:themeColor="text2"/>
          <w:kern w:val="0"/>
          <w:sz w:val="21"/>
          <w:szCs w:val="24"/>
          <w14:ligatures w14:val="none"/>
        </w:rPr>
        <w:t>1</w:t>
      </w:r>
      <w:r w:rsidR="00C46A88">
        <w:rPr>
          <w:b/>
          <w:bCs/>
          <w:color w:val="783293" w:themeColor="text2"/>
          <w:kern w:val="0"/>
          <w:sz w:val="21"/>
          <w:szCs w:val="24"/>
          <w14:ligatures w14:val="none"/>
        </w:rPr>
        <w:t>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46"/>
        <w:gridCol w:w="4342"/>
      </w:tblGrid>
      <w:tr w:rsidR="00A12CFB" w:rsidRPr="008772A0" w14:paraId="4C56F396" w14:textId="77777777" w:rsidTr="00863492">
        <w:tc>
          <w:tcPr>
            <w:tcW w:w="8488" w:type="dxa"/>
            <w:gridSpan w:val="2"/>
          </w:tcPr>
          <w:p w14:paraId="25446803" w14:textId="670906B7" w:rsidR="00A12CFB" w:rsidRPr="008772A0" w:rsidRDefault="00A12CFB" w:rsidP="00961F01">
            <w:r w:rsidRPr="00603493">
              <w:rPr>
                <w:b/>
                <w:bCs/>
                <w:color w:val="783293" w:themeColor="text2"/>
              </w:rPr>
              <w:t xml:space="preserve">Gegevens </w:t>
            </w:r>
            <w:r w:rsidR="00FA0A89">
              <w:rPr>
                <w:b/>
                <w:bCs/>
                <w:color w:val="783293" w:themeColor="text2"/>
              </w:rPr>
              <w:t>referent</w:t>
            </w:r>
            <w:r>
              <w:rPr>
                <w:color w:val="C00000"/>
              </w:rPr>
              <w:t xml:space="preserve"> </w:t>
            </w:r>
          </w:p>
        </w:tc>
      </w:tr>
      <w:tr w:rsidR="00A12CFB" w:rsidRPr="008772A0" w14:paraId="08BD2A05" w14:textId="77777777" w:rsidTr="00863492">
        <w:tc>
          <w:tcPr>
            <w:tcW w:w="4146" w:type="dxa"/>
          </w:tcPr>
          <w:p w14:paraId="3ECB99AF" w14:textId="77777777" w:rsidR="00A12CFB" w:rsidRPr="008772A0" w:rsidRDefault="00A12CFB" w:rsidP="00961F0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42" w:type="dxa"/>
          </w:tcPr>
          <w:p w14:paraId="23D3A066" w14:textId="2A1448C3" w:rsidR="00A12CFB" w:rsidRPr="008772A0" w:rsidRDefault="00A12CFB" w:rsidP="00961F01">
            <w:pPr>
              <w:rPr>
                <w:color w:val="783293" w:themeColor="text2"/>
              </w:rPr>
            </w:pPr>
          </w:p>
        </w:tc>
      </w:tr>
      <w:tr w:rsidR="00A12CFB" w:rsidRPr="008772A0" w14:paraId="75E96EC0" w14:textId="77777777" w:rsidTr="00863492">
        <w:tc>
          <w:tcPr>
            <w:tcW w:w="4146" w:type="dxa"/>
          </w:tcPr>
          <w:p w14:paraId="5C01C7CC" w14:textId="77777777" w:rsidR="00A12CFB" w:rsidRPr="008772A0" w:rsidRDefault="00A12CFB" w:rsidP="00961F01">
            <w:r w:rsidRPr="008772A0">
              <w:t>Naam contactpersoon</w:t>
            </w:r>
          </w:p>
        </w:tc>
        <w:tc>
          <w:tcPr>
            <w:tcW w:w="4342" w:type="dxa"/>
          </w:tcPr>
          <w:p w14:paraId="4B5ACFF9" w14:textId="67383701" w:rsidR="00A12CFB" w:rsidRPr="008772A0" w:rsidRDefault="00A12CFB" w:rsidP="00961F01"/>
        </w:tc>
      </w:tr>
      <w:tr w:rsidR="00A12CFB" w:rsidRPr="008772A0" w14:paraId="6ABB4D33" w14:textId="77777777" w:rsidTr="00863492">
        <w:tc>
          <w:tcPr>
            <w:tcW w:w="4146" w:type="dxa"/>
          </w:tcPr>
          <w:p w14:paraId="174AC027" w14:textId="77777777" w:rsidR="00A12CFB" w:rsidRPr="008772A0" w:rsidRDefault="00A12CFB" w:rsidP="00961F01">
            <w:r w:rsidRPr="008772A0">
              <w:t>E-mailadres contactpersoon</w:t>
            </w:r>
          </w:p>
        </w:tc>
        <w:tc>
          <w:tcPr>
            <w:tcW w:w="4342" w:type="dxa"/>
          </w:tcPr>
          <w:p w14:paraId="29BA4A26" w14:textId="72A31D38" w:rsidR="00A12CFB" w:rsidRPr="008772A0" w:rsidRDefault="00A12CFB" w:rsidP="00961F01"/>
        </w:tc>
      </w:tr>
      <w:tr w:rsidR="00C97A24" w:rsidRPr="008772A0" w14:paraId="25620DDE" w14:textId="77777777" w:rsidTr="00863492">
        <w:tc>
          <w:tcPr>
            <w:tcW w:w="4146" w:type="dxa"/>
            <w:tcBorders>
              <w:bottom w:val="single" w:sz="4" w:space="0" w:color="auto"/>
            </w:tcBorders>
          </w:tcPr>
          <w:p w14:paraId="03195401" w14:textId="0C1F5BE0" w:rsidR="00C97A24" w:rsidRPr="008772A0" w:rsidRDefault="00C97A24" w:rsidP="00961F01">
            <w:r>
              <w:t xml:space="preserve">Telefoonnummer contactpersoon 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7DB860AF" w14:textId="77777777" w:rsidR="00C97A24" w:rsidRPr="008772A0" w:rsidRDefault="00C97A24" w:rsidP="00961F01">
            <w:pPr>
              <w:rPr>
                <w:color w:val="783293" w:themeColor="text2"/>
              </w:rPr>
            </w:pPr>
          </w:p>
        </w:tc>
      </w:tr>
    </w:tbl>
    <w:p w14:paraId="62533065" w14:textId="77777777" w:rsidR="000E3C9F" w:rsidRDefault="000E3C9F" w:rsidP="001C7214">
      <w:pPr>
        <w:pStyle w:val="Geenafstand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4"/>
        <w:gridCol w:w="4414"/>
      </w:tblGrid>
      <w:tr w:rsidR="00F82CAD" w:rsidRPr="008772A0" w14:paraId="79933389" w14:textId="77777777" w:rsidTr="00FE7F42">
        <w:tc>
          <w:tcPr>
            <w:tcW w:w="8488" w:type="dxa"/>
            <w:gridSpan w:val="2"/>
          </w:tcPr>
          <w:p w14:paraId="2CD16EC5" w14:textId="59F62019" w:rsidR="00F82CAD" w:rsidRPr="00603493" w:rsidRDefault="00F82CAD" w:rsidP="00961F01">
            <w:pPr>
              <w:rPr>
                <w:b/>
                <w:bCs/>
              </w:rPr>
            </w:pPr>
            <w:r w:rsidRPr="00603493">
              <w:rPr>
                <w:b/>
                <w:bCs/>
                <w:color w:val="783293" w:themeColor="text2"/>
              </w:rPr>
              <w:t>Gegevens referentieopdracht</w:t>
            </w:r>
            <w:r w:rsidR="00D95737" w:rsidRPr="00603493">
              <w:rPr>
                <w:b/>
                <w:bCs/>
                <w:color w:val="783293" w:themeColor="text2"/>
              </w:rPr>
              <w:t xml:space="preserve"> </w:t>
            </w:r>
          </w:p>
        </w:tc>
      </w:tr>
      <w:tr w:rsidR="00F82CAD" w:rsidRPr="008772A0" w14:paraId="2EFF9997" w14:textId="77777777" w:rsidTr="00FE7F42">
        <w:tc>
          <w:tcPr>
            <w:tcW w:w="4074" w:type="dxa"/>
          </w:tcPr>
          <w:p w14:paraId="15FD9DD2" w14:textId="153FD051" w:rsidR="00F82CAD" w:rsidRPr="008772A0" w:rsidRDefault="00F82CAD" w:rsidP="00961F01">
            <w:r w:rsidRPr="008772A0">
              <w:t>Datum</w:t>
            </w:r>
            <w:r w:rsidR="00C97A24">
              <w:t xml:space="preserve"> uitvoering van de opdracht</w:t>
            </w:r>
          </w:p>
        </w:tc>
        <w:tc>
          <w:tcPr>
            <w:tcW w:w="4414" w:type="dxa"/>
          </w:tcPr>
          <w:p w14:paraId="3D9C4493" w14:textId="5C9A15E9" w:rsidR="00F82CAD" w:rsidRPr="008772A0" w:rsidRDefault="00F82CAD" w:rsidP="00961F01"/>
        </w:tc>
      </w:tr>
      <w:tr w:rsidR="00F82CAD" w:rsidRPr="008772A0" w14:paraId="26E1CFFA" w14:textId="77777777" w:rsidTr="00FE7F42">
        <w:trPr>
          <w:trHeight w:val="1169"/>
        </w:trPr>
        <w:tc>
          <w:tcPr>
            <w:tcW w:w="4074" w:type="dxa"/>
          </w:tcPr>
          <w:p w14:paraId="1EB3F5B2" w14:textId="31C89B38" w:rsidR="00F82CAD" w:rsidRPr="008772A0" w:rsidRDefault="00F82CAD" w:rsidP="00961F01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  <w:r w:rsidR="00C97A24">
              <w:br/>
            </w:r>
            <w:r w:rsidR="00414144">
              <w:rPr>
                <w:i/>
                <w:iCs/>
                <w:sz w:val="20"/>
                <w:szCs w:val="22"/>
              </w:rPr>
              <w:t>L</w:t>
            </w:r>
            <w:r w:rsidR="00414144" w:rsidRPr="00C97A24">
              <w:rPr>
                <w:i/>
                <w:iCs/>
                <w:sz w:val="20"/>
                <w:szCs w:val="22"/>
              </w:rPr>
              <w:t>icht toe in hoeverre u volledig of gedeeltelijk voldoet aan de gestelde kerncompetentie.</w:t>
            </w:r>
          </w:p>
        </w:tc>
        <w:tc>
          <w:tcPr>
            <w:tcW w:w="4414" w:type="dxa"/>
          </w:tcPr>
          <w:p w14:paraId="127F7E6C" w14:textId="77777777" w:rsidR="00F82CAD" w:rsidRDefault="00F82CAD" w:rsidP="00961F01"/>
          <w:p w14:paraId="655AEAE9" w14:textId="77777777" w:rsidR="000B5307" w:rsidRDefault="000B5307" w:rsidP="00961F01"/>
          <w:p w14:paraId="5D02C5B7" w14:textId="77777777" w:rsidR="000B5307" w:rsidRDefault="000B5307" w:rsidP="00961F01"/>
          <w:p w14:paraId="03CA134A" w14:textId="77777777" w:rsidR="000B5307" w:rsidRDefault="000B5307" w:rsidP="00961F01"/>
          <w:p w14:paraId="5017B75A" w14:textId="77777777" w:rsidR="000B5307" w:rsidRDefault="000B5307" w:rsidP="00961F01"/>
          <w:p w14:paraId="4E019A78" w14:textId="77777777" w:rsidR="000B5307" w:rsidRDefault="000B5307" w:rsidP="00961F01"/>
          <w:p w14:paraId="5F8EE037" w14:textId="77777777" w:rsidR="000B5307" w:rsidRDefault="000B5307" w:rsidP="00961F01"/>
          <w:p w14:paraId="383A6907" w14:textId="77777777" w:rsidR="000B5307" w:rsidRDefault="000B5307" w:rsidP="00961F01"/>
          <w:p w14:paraId="1A714E80" w14:textId="77777777" w:rsidR="000B5307" w:rsidRDefault="000B5307" w:rsidP="00961F01"/>
          <w:p w14:paraId="51598E36" w14:textId="77777777" w:rsidR="000B5307" w:rsidRDefault="000B5307" w:rsidP="00961F01"/>
          <w:p w14:paraId="7B19B705" w14:textId="77777777" w:rsidR="000B5307" w:rsidRDefault="000B5307" w:rsidP="00961F01"/>
          <w:p w14:paraId="24C40CFB" w14:textId="77777777" w:rsidR="000B5307" w:rsidRDefault="000B5307" w:rsidP="00961F01"/>
          <w:p w14:paraId="05DCA120" w14:textId="77777777" w:rsidR="000B5307" w:rsidRDefault="000B5307" w:rsidP="00961F01"/>
          <w:p w14:paraId="27FB04FC" w14:textId="77777777" w:rsidR="000B5307" w:rsidRDefault="000B5307" w:rsidP="00961F01"/>
          <w:p w14:paraId="319D5739" w14:textId="77777777" w:rsidR="000B5307" w:rsidRDefault="000B5307" w:rsidP="00961F01"/>
          <w:p w14:paraId="264CA67B" w14:textId="77777777" w:rsidR="000B5307" w:rsidRDefault="000B5307" w:rsidP="00961F01"/>
          <w:p w14:paraId="46C547BB" w14:textId="77777777" w:rsidR="000B5307" w:rsidRDefault="000B5307" w:rsidP="00961F01"/>
          <w:p w14:paraId="2B7F2551" w14:textId="77777777" w:rsidR="000B5307" w:rsidRDefault="000B5307" w:rsidP="00961F01"/>
          <w:p w14:paraId="6B39E3B7" w14:textId="77777777" w:rsidR="000B5307" w:rsidRPr="008772A0" w:rsidRDefault="000B5307" w:rsidP="00961F01"/>
        </w:tc>
      </w:tr>
      <w:tr w:rsidR="00F82CAD" w:rsidRPr="008772A0" w14:paraId="0C4E00B2" w14:textId="77777777" w:rsidTr="00745575">
        <w:tc>
          <w:tcPr>
            <w:tcW w:w="4074" w:type="dxa"/>
            <w:tcBorders>
              <w:bottom w:val="single" w:sz="4" w:space="0" w:color="auto"/>
            </w:tcBorders>
          </w:tcPr>
          <w:p w14:paraId="3FF48442" w14:textId="77777777" w:rsidR="00F82CAD" w:rsidRPr="008772A0" w:rsidRDefault="00F82CAD" w:rsidP="00961F01">
            <w:r w:rsidRPr="008772A0">
              <w:t>Beroept u zich op de ervaring van een onderaannemer?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2282BB09" w14:textId="77777777" w:rsidR="00F82CAD" w:rsidRPr="008772A0" w:rsidRDefault="00745575" w:rsidP="00961F01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NEE</w:t>
            </w:r>
          </w:p>
        </w:tc>
      </w:tr>
      <w:tr w:rsidR="00DD21D8" w:rsidRPr="008772A0" w14:paraId="44DE8210" w14:textId="77777777" w:rsidTr="00745575">
        <w:tc>
          <w:tcPr>
            <w:tcW w:w="4074" w:type="dxa"/>
            <w:tcBorders>
              <w:bottom w:val="single" w:sz="4" w:space="0" w:color="auto"/>
            </w:tcBorders>
          </w:tcPr>
          <w:p w14:paraId="22E489E3" w14:textId="686A3D6D" w:rsidR="00DD21D8" w:rsidRPr="008772A0" w:rsidRDefault="00DD21D8" w:rsidP="00961F01">
            <w:r>
              <w:t xml:space="preserve">Indien u op vorige vraag ja heeft geantwoord, geef </w:t>
            </w:r>
            <w:r w:rsidR="007C5810">
              <w:t xml:space="preserve">duidelijk aan welk deel van de </w:t>
            </w:r>
            <w:r w:rsidR="00FE7F42">
              <w:t xml:space="preserve">opdracht is uitgevoerd door de onderaannemer. 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348A9E0F" w14:textId="77777777" w:rsidR="00DD21D8" w:rsidRDefault="00DD21D8" w:rsidP="00961F01"/>
        </w:tc>
      </w:tr>
      <w:tr w:rsidR="00F82CAD" w:rsidRPr="008772A0" w14:paraId="0E9385A0" w14:textId="77777777" w:rsidTr="00745575">
        <w:tc>
          <w:tcPr>
            <w:tcW w:w="84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96B36" w14:textId="77777777" w:rsidR="00020CFA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14:paraId="277D5786" w14:textId="4C275F42" w:rsidR="00020CFA" w:rsidRPr="00C97A24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82CAD" w:rsidRPr="008772A0" w14:paraId="012034FD" w14:textId="77777777" w:rsidTr="00745575">
        <w:tc>
          <w:tcPr>
            <w:tcW w:w="8488" w:type="dxa"/>
            <w:gridSpan w:val="2"/>
            <w:tcBorders>
              <w:top w:val="single" w:sz="4" w:space="0" w:color="auto"/>
            </w:tcBorders>
          </w:tcPr>
          <w:p w14:paraId="4C7A0BB6" w14:textId="77777777" w:rsidR="00F82CAD" w:rsidRPr="008772A0" w:rsidRDefault="00F82CAD" w:rsidP="00961F01">
            <w:pPr>
              <w:rPr>
                <w:color w:val="C00000"/>
              </w:rPr>
            </w:pPr>
            <w:r w:rsidRPr="00603493">
              <w:rPr>
                <w:b/>
                <w:bCs/>
                <w:color w:val="783293" w:themeColor="text2"/>
              </w:rPr>
              <w:t>Onderaannemer (alleen invullen indien van toepassing)</w:t>
            </w:r>
            <w:r w:rsidRPr="008772A0">
              <w:rPr>
                <w:color w:val="C00000"/>
              </w:rPr>
              <w:t xml:space="preserve"> </w:t>
            </w:r>
          </w:p>
        </w:tc>
      </w:tr>
      <w:tr w:rsidR="00F82CAD" w:rsidRPr="008772A0" w14:paraId="731D247E" w14:textId="77777777" w:rsidTr="00FE7F42">
        <w:tc>
          <w:tcPr>
            <w:tcW w:w="4074" w:type="dxa"/>
            <w:tcBorders>
              <w:bottom w:val="single" w:sz="4" w:space="0" w:color="auto"/>
            </w:tcBorders>
          </w:tcPr>
          <w:p w14:paraId="4B9D88A7" w14:textId="77777777" w:rsidR="00F82CAD" w:rsidRPr="008772A0" w:rsidRDefault="00F82CAD" w:rsidP="00961F01">
            <w:r w:rsidRPr="008772A0">
              <w:t>NAW onderaannemer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75905817" w14:textId="3F2E5806" w:rsidR="00F82CAD" w:rsidRPr="008772A0" w:rsidRDefault="00603493" w:rsidP="00961F01">
            <w:r>
              <w:rPr>
                <w:color w:val="783293" w:themeColor="text2"/>
              </w:rPr>
              <w:t>&lt;</w:t>
            </w:r>
            <w:r w:rsidR="00F82CAD" w:rsidRPr="008772A0">
              <w:rPr>
                <w:color w:val="783293" w:themeColor="text2"/>
              </w:rPr>
              <w:t>naam onderaannemer&gt;</w:t>
            </w:r>
          </w:p>
          <w:p w14:paraId="3D906577" w14:textId="77777777" w:rsidR="00F82CAD" w:rsidRPr="008772A0" w:rsidRDefault="00F82CAD" w:rsidP="00961F01">
            <w:pPr>
              <w:rPr>
                <w:color w:val="783293" w:themeColor="text2"/>
              </w:rPr>
            </w:pPr>
            <w:r w:rsidRPr="008772A0">
              <w:rPr>
                <w:color w:val="783293" w:themeColor="text2"/>
              </w:rPr>
              <w:t>&lt;adres onderaannemer&gt;</w:t>
            </w:r>
          </w:p>
          <w:p w14:paraId="67914A7D" w14:textId="77777777" w:rsidR="00F82CAD" w:rsidRPr="008772A0" w:rsidRDefault="00F82CAD" w:rsidP="00961F01">
            <w:r w:rsidRPr="008772A0">
              <w:rPr>
                <w:color w:val="783293" w:themeColor="text2"/>
              </w:rPr>
              <w:t>&lt;woonplaats onderaannemer&gt;</w:t>
            </w:r>
          </w:p>
          <w:p w14:paraId="4BE38975" w14:textId="77777777" w:rsidR="00F82CAD" w:rsidRPr="008772A0" w:rsidRDefault="00F82CAD" w:rsidP="00961F01"/>
        </w:tc>
      </w:tr>
    </w:tbl>
    <w:p w14:paraId="0D192AC7" w14:textId="32AA436C" w:rsidR="00020CFA" w:rsidRDefault="005A2057" w:rsidP="00020CFA">
      <w:pPr>
        <w:pStyle w:val="Geenafstand"/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*kopieer bovenstaande invul format voor onderaannemer indien u </w:t>
      </w:r>
      <w:r w:rsidR="00603493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gebruik maakte van meerdere onderaannemers binnen de referentieopdracht. </w:t>
      </w:r>
      <w:r w:rsidR="00020CFA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14:paraId="5BB40CAC" w14:textId="376580AC" w:rsidR="000B5307" w:rsidRDefault="000B5307" w:rsidP="000B5307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</w:p>
    <w:sectPr w:rsidR="000B5307" w:rsidSect="00745575"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701" w:right="1701" w:bottom="1701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15389" w14:textId="77777777" w:rsidR="008D2C75" w:rsidRDefault="008D2C75" w:rsidP="00667661">
      <w:pPr>
        <w:spacing w:line="240" w:lineRule="auto"/>
      </w:pPr>
      <w:r>
        <w:separator/>
      </w:r>
    </w:p>
  </w:endnote>
  <w:endnote w:type="continuationSeparator" w:id="0">
    <w:p w14:paraId="5665E6E8" w14:textId="77777777" w:rsidR="008D2C75" w:rsidRDefault="008D2C75" w:rsidP="00667661">
      <w:pPr>
        <w:spacing w:line="240" w:lineRule="auto"/>
      </w:pPr>
      <w:r>
        <w:continuationSeparator/>
      </w:r>
    </w:p>
  </w:endnote>
  <w:endnote w:type="continuationNotice" w:id="1">
    <w:p w14:paraId="36F21AD3" w14:textId="77777777" w:rsidR="008D2C75" w:rsidRDefault="008D2C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Hoofdtekst)">
    <w:altName w:val="Calibri"/>
    <w:charset w:val="00"/>
    <w:family w:val="roman"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09486560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0163E5E" w14:textId="034A95BB" w:rsidR="00584C5E" w:rsidRDefault="00584C5E" w:rsidP="001E1698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DF7376E" w14:textId="77777777" w:rsidR="00584C5E" w:rsidRDefault="00584C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54571149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440664727"/>
          <w:docPartObj>
            <w:docPartGallery w:val="Page Numbers (Top of Page)"/>
            <w:docPartUnique/>
          </w:docPartObj>
        </w:sdtPr>
        <w:sdtContent>
          <w:p w14:paraId="52BA0A77" w14:textId="77777777" w:rsidR="00745575" w:rsidRPr="00745575" w:rsidRDefault="00745575" w:rsidP="00745575">
            <w:pPr>
              <w:pStyle w:val="Voettekst"/>
              <w:jc w:val="right"/>
              <w:rPr>
                <w:sz w:val="20"/>
                <w:szCs w:val="20"/>
              </w:rPr>
            </w:pPr>
            <w:r w:rsidRPr="00745575">
              <w:rPr>
                <w:sz w:val="20"/>
                <w:szCs w:val="20"/>
              </w:rPr>
              <w:t xml:space="preserve">Pagina </w:t>
            </w:r>
            <w:r w:rsidRPr="00745575">
              <w:rPr>
                <w:b/>
                <w:bCs/>
                <w:sz w:val="20"/>
                <w:szCs w:val="20"/>
              </w:rPr>
              <w:fldChar w:fldCharType="begin"/>
            </w:r>
            <w:r w:rsidRPr="00745575">
              <w:rPr>
                <w:b/>
                <w:bCs/>
                <w:sz w:val="20"/>
                <w:szCs w:val="20"/>
              </w:rPr>
              <w:instrText>PAGE</w:instrText>
            </w:r>
            <w:r w:rsidRPr="00745575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745575">
              <w:rPr>
                <w:b/>
                <w:bCs/>
                <w:sz w:val="20"/>
                <w:szCs w:val="20"/>
              </w:rPr>
              <w:fldChar w:fldCharType="end"/>
            </w:r>
            <w:r w:rsidRPr="00745575">
              <w:rPr>
                <w:sz w:val="20"/>
                <w:szCs w:val="20"/>
              </w:rPr>
              <w:t xml:space="preserve"> van </w:t>
            </w:r>
            <w:r w:rsidRPr="00745575">
              <w:rPr>
                <w:b/>
                <w:bCs/>
                <w:sz w:val="20"/>
                <w:szCs w:val="20"/>
              </w:rPr>
              <w:fldChar w:fldCharType="begin"/>
            </w:r>
            <w:r w:rsidRPr="00745575">
              <w:rPr>
                <w:b/>
                <w:bCs/>
                <w:sz w:val="20"/>
                <w:szCs w:val="20"/>
              </w:rPr>
              <w:instrText>NUMPAGES</w:instrText>
            </w:r>
            <w:r w:rsidRPr="00745575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74557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3CAE7CA" w14:textId="77777777" w:rsidR="00584C5E" w:rsidRDefault="00584C5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63070321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B3F7171" w14:textId="31DB916D" w:rsidR="00745575" w:rsidRPr="00745575" w:rsidRDefault="00745575">
            <w:pPr>
              <w:pStyle w:val="Voettekst"/>
              <w:jc w:val="right"/>
              <w:rPr>
                <w:sz w:val="20"/>
                <w:szCs w:val="20"/>
              </w:rPr>
            </w:pPr>
            <w:r w:rsidRPr="00745575">
              <w:rPr>
                <w:sz w:val="20"/>
                <w:szCs w:val="20"/>
              </w:rPr>
              <w:t xml:space="preserve">Pagina </w:t>
            </w:r>
            <w:r w:rsidRPr="00745575">
              <w:rPr>
                <w:b/>
                <w:bCs/>
                <w:sz w:val="20"/>
                <w:szCs w:val="20"/>
              </w:rPr>
              <w:fldChar w:fldCharType="begin"/>
            </w:r>
            <w:r w:rsidRPr="00745575">
              <w:rPr>
                <w:b/>
                <w:bCs/>
                <w:sz w:val="20"/>
                <w:szCs w:val="20"/>
              </w:rPr>
              <w:instrText>PAGE</w:instrText>
            </w:r>
            <w:r w:rsidRPr="00745575">
              <w:rPr>
                <w:b/>
                <w:bCs/>
                <w:sz w:val="20"/>
                <w:szCs w:val="20"/>
              </w:rPr>
              <w:fldChar w:fldCharType="separate"/>
            </w:r>
            <w:r w:rsidRPr="00745575">
              <w:rPr>
                <w:b/>
                <w:bCs/>
                <w:sz w:val="20"/>
                <w:szCs w:val="20"/>
              </w:rPr>
              <w:t>2</w:t>
            </w:r>
            <w:r w:rsidRPr="00745575">
              <w:rPr>
                <w:b/>
                <w:bCs/>
                <w:sz w:val="20"/>
                <w:szCs w:val="20"/>
              </w:rPr>
              <w:fldChar w:fldCharType="end"/>
            </w:r>
            <w:r w:rsidRPr="00745575">
              <w:rPr>
                <w:sz w:val="20"/>
                <w:szCs w:val="20"/>
              </w:rPr>
              <w:t xml:space="preserve"> van </w:t>
            </w:r>
            <w:r w:rsidRPr="00745575">
              <w:rPr>
                <w:b/>
                <w:bCs/>
                <w:sz w:val="20"/>
                <w:szCs w:val="20"/>
              </w:rPr>
              <w:fldChar w:fldCharType="begin"/>
            </w:r>
            <w:r w:rsidRPr="00745575">
              <w:rPr>
                <w:b/>
                <w:bCs/>
                <w:sz w:val="20"/>
                <w:szCs w:val="20"/>
              </w:rPr>
              <w:instrText>NUMPAGES</w:instrText>
            </w:r>
            <w:r w:rsidRPr="00745575">
              <w:rPr>
                <w:b/>
                <w:bCs/>
                <w:sz w:val="20"/>
                <w:szCs w:val="20"/>
              </w:rPr>
              <w:fldChar w:fldCharType="separate"/>
            </w:r>
            <w:r w:rsidRPr="00745575">
              <w:rPr>
                <w:b/>
                <w:bCs/>
                <w:sz w:val="20"/>
                <w:szCs w:val="20"/>
              </w:rPr>
              <w:t>2</w:t>
            </w:r>
            <w:r w:rsidRPr="0074557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D79BA9E" w14:textId="77777777" w:rsidR="00745575" w:rsidRDefault="00745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C3492" w14:textId="77777777" w:rsidR="008D2C75" w:rsidRDefault="008D2C75" w:rsidP="005B4E7D">
      <w:pPr>
        <w:pStyle w:val="VoetnootScheidingslijn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</w:footnote>
  <w:footnote w:type="continuationSeparator" w:id="0">
    <w:p w14:paraId="3705F275" w14:textId="77777777" w:rsidR="008D2C75" w:rsidRDefault="008D2C75" w:rsidP="00667661">
      <w:pPr>
        <w:spacing w:line="240" w:lineRule="auto"/>
      </w:pPr>
      <w:r>
        <w:continuationSeparator/>
      </w:r>
    </w:p>
  </w:footnote>
  <w:footnote w:type="continuationNotice" w:id="1">
    <w:p w14:paraId="1D97370C" w14:textId="77777777" w:rsidR="008D2C75" w:rsidRDefault="008D2C7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811" w14:textId="6CC9C734" w:rsidR="00A00CB9" w:rsidRDefault="00745575" w:rsidP="00745575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13EBF919" wp14:editId="5EBFFA70">
          <wp:extent cx="2270084" cy="890466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OJZ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117" cy="898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624813493" o:spid="_x0000_i1320" type="#_x0000_t75" style="width:91.35pt;height:118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1819BA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EAE1E2"/>
    <w:lvl w:ilvl="0">
      <w:start w:val="1"/>
      <w:numFmt w:val="bullet"/>
      <w:pStyle w:val="Lijstopsomteken2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23A9BDA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37B45352"/>
    <w:lvl w:ilvl="0" w:tplc="0FC8B93E">
      <w:start w:val="1"/>
      <w:numFmt w:val="bullet"/>
      <w:pStyle w:val="OpsommingN2Streep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E0954"/>
    <w:multiLevelType w:val="hybridMultilevel"/>
    <w:tmpl w:val="C9D81390"/>
    <w:lvl w:ilvl="0" w:tplc="C78E163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044FE2"/>
    <w:multiLevelType w:val="hybridMultilevel"/>
    <w:tmpl w:val="9B48C50E"/>
    <w:lvl w:ilvl="0" w:tplc="7778BC8E">
      <w:start w:val="14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286F18"/>
    <w:multiLevelType w:val="hybridMultilevel"/>
    <w:tmpl w:val="6C906250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9210A"/>
    <w:multiLevelType w:val="hybridMultilevel"/>
    <w:tmpl w:val="6E4611B2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F6503"/>
    <w:multiLevelType w:val="multilevel"/>
    <w:tmpl w:val="30F22636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BB92262"/>
    <w:multiLevelType w:val="hybridMultilevel"/>
    <w:tmpl w:val="A59858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D2B26"/>
    <w:multiLevelType w:val="hybridMultilevel"/>
    <w:tmpl w:val="F650108E"/>
    <w:lvl w:ilvl="0" w:tplc="7778BC8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3939BC"/>
    <w:multiLevelType w:val="hybridMultilevel"/>
    <w:tmpl w:val="CB725168"/>
    <w:lvl w:ilvl="0" w:tplc="79B23626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20B4E"/>
    <w:multiLevelType w:val="hybridMultilevel"/>
    <w:tmpl w:val="C7C08986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450015">
    <w:abstractNumId w:val="0"/>
  </w:num>
  <w:num w:numId="2" w16cid:durableId="281695681">
    <w:abstractNumId w:val="1"/>
  </w:num>
  <w:num w:numId="3" w16cid:durableId="361783492">
    <w:abstractNumId w:val="2"/>
  </w:num>
  <w:num w:numId="4" w16cid:durableId="1683243614">
    <w:abstractNumId w:val="3"/>
  </w:num>
  <w:num w:numId="5" w16cid:durableId="599293905">
    <w:abstractNumId w:val="8"/>
  </w:num>
  <w:num w:numId="6" w16cid:durableId="1094788637">
    <w:abstractNumId w:val="4"/>
  </w:num>
  <w:num w:numId="7" w16cid:durableId="282462613">
    <w:abstractNumId w:val="5"/>
  </w:num>
  <w:num w:numId="8" w16cid:durableId="774592218">
    <w:abstractNumId w:val="6"/>
  </w:num>
  <w:num w:numId="9" w16cid:durableId="310907560">
    <w:abstractNumId w:val="7"/>
  </w:num>
  <w:num w:numId="10" w16cid:durableId="382947100">
    <w:abstractNumId w:val="9"/>
  </w:num>
  <w:num w:numId="11" w16cid:durableId="362900066">
    <w:abstractNumId w:val="10"/>
  </w:num>
  <w:num w:numId="12" w16cid:durableId="212891483">
    <w:abstractNumId w:val="20"/>
  </w:num>
  <w:num w:numId="13" w16cid:durableId="192619252">
    <w:abstractNumId w:val="11"/>
  </w:num>
  <w:num w:numId="14" w16cid:durableId="1863781674">
    <w:abstractNumId w:val="17"/>
  </w:num>
  <w:num w:numId="15" w16cid:durableId="839929001">
    <w:abstractNumId w:val="15"/>
  </w:num>
  <w:num w:numId="16" w16cid:durableId="2022774131">
    <w:abstractNumId w:val="13"/>
  </w:num>
  <w:num w:numId="17" w16cid:durableId="1224482107">
    <w:abstractNumId w:val="14"/>
  </w:num>
  <w:num w:numId="18" w16cid:durableId="518467478">
    <w:abstractNumId w:val="21"/>
  </w:num>
  <w:num w:numId="19" w16cid:durableId="824399051">
    <w:abstractNumId w:val="16"/>
  </w:num>
  <w:num w:numId="20" w16cid:durableId="1362054613">
    <w:abstractNumId w:val="18"/>
  </w:num>
  <w:num w:numId="21" w16cid:durableId="923879935">
    <w:abstractNumId w:val="12"/>
  </w:num>
  <w:num w:numId="22" w16cid:durableId="840582446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FC"/>
    <w:rsid w:val="00001BBF"/>
    <w:rsid w:val="0001020E"/>
    <w:rsid w:val="0001103A"/>
    <w:rsid w:val="00011446"/>
    <w:rsid w:val="00012B14"/>
    <w:rsid w:val="00013B57"/>
    <w:rsid w:val="00017B6E"/>
    <w:rsid w:val="00017CFC"/>
    <w:rsid w:val="00020CFA"/>
    <w:rsid w:val="00021D7D"/>
    <w:rsid w:val="0002584A"/>
    <w:rsid w:val="000267C3"/>
    <w:rsid w:val="00026BFC"/>
    <w:rsid w:val="00030119"/>
    <w:rsid w:val="00036D00"/>
    <w:rsid w:val="000417F8"/>
    <w:rsid w:val="000439A6"/>
    <w:rsid w:val="000526C0"/>
    <w:rsid w:val="0005391B"/>
    <w:rsid w:val="00056AAE"/>
    <w:rsid w:val="00062DF7"/>
    <w:rsid w:val="00063468"/>
    <w:rsid w:val="000661FA"/>
    <w:rsid w:val="0006634B"/>
    <w:rsid w:val="00067F3B"/>
    <w:rsid w:val="000708C7"/>
    <w:rsid w:val="0007148C"/>
    <w:rsid w:val="00085E5A"/>
    <w:rsid w:val="000860CB"/>
    <w:rsid w:val="00091669"/>
    <w:rsid w:val="000922CC"/>
    <w:rsid w:val="00092402"/>
    <w:rsid w:val="00096EEF"/>
    <w:rsid w:val="000A1C72"/>
    <w:rsid w:val="000A49DC"/>
    <w:rsid w:val="000A6A6C"/>
    <w:rsid w:val="000A6F72"/>
    <w:rsid w:val="000A7C35"/>
    <w:rsid w:val="000B0833"/>
    <w:rsid w:val="000B33EC"/>
    <w:rsid w:val="000B4027"/>
    <w:rsid w:val="000B443E"/>
    <w:rsid w:val="000B5307"/>
    <w:rsid w:val="000B57F7"/>
    <w:rsid w:val="000B7B52"/>
    <w:rsid w:val="000C1DAD"/>
    <w:rsid w:val="000C6904"/>
    <w:rsid w:val="000D1064"/>
    <w:rsid w:val="000D2375"/>
    <w:rsid w:val="000D2C23"/>
    <w:rsid w:val="000D4551"/>
    <w:rsid w:val="000E3C9F"/>
    <w:rsid w:val="000E5514"/>
    <w:rsid w:val="000E575E"/>
    <w:rsid w:val="000F1C5A"/>
    <w:rsid w:val="000F2316"/>
    <w:rsid w:val="000F7F9B"/>
    <w:rsid w:val="001000F0"/>
    <w:rsid w:val="001003F2"/>
    <w:rsid w:val="001016FA"/>
    <w:rsid w:val="0010275C"/>
    <w:rsid w:val="00104082"/>
    <w:rsid w:val="0010600C"/>
    <w:rsid w:val="0011053F"/>
    <w:rsid w:val="001107E9"/>
    <w:rsid w:val="00113A0D"/>
    <w:rsid w:val="001171EA"/>
    <w:rsid w:val="00122E9A"/>
    <w:rsid w:val="00125C10"/>
    <w:rsid w:val="00126C19"/>
    <w:rsid w:val="0013089A"/>
    <w:rsid w:val="00132CA2"/>
    <w:rsid w:val="00133AAA"/>
    <w:rsid w:val="00133CB0"/>
    <w:rsid w:val="00133D13"/>
    <w:rsid w:val="00136B68"/>
    <w:rsid w:val="001407BE"/>
    <w:rsid w:val="00150B50"/>
    <w:rsid w:val="001512E4"/>
    <w:rsid w:val="001534CD"/>
    <w:rsid w:val="001536F3"/>
    <w:rsid w:val="00156853"/>
    <w:rsid w:val="00156E8D"/>
    <w:rsid w:val="00160FB0"/>
    <w:rsid w:val="001644D2"/>
    <w:rsid w:val="001656E6"/>
    <w:rsid w:val="001657A6"/>
    <w:rsid w:val="00165BEE"/>
    <w:rsid w:val="00165CB9"/>
    <w:rsid w:val="0016761F"/>
    <w:rsid w:val="00167CDE"/>
    <w:rsid w:val="001738FA"/>
    <w:rsid w:val="00173FF2"/>
    <w:rsid w:val="001760CE"/>
    <w:rsid w:val="00176481"/>
    <w:rsid w:val="00177601"/>
    <w:rsid w:val="00180D16"/>
    <w:rsid w:val="00181DB1"/>
    <w:rsid w:val="00182697"/>
    <w:rsid w:val="00185DFA"/>
    <w:rsid w:val="001919F7"/>
    <w:rsid w:val="001921B7"/>
    <w:rsid w:val="00192E62"/>
    <w:rsid w:val="001933C1"/>
    <w:rsid w:val="00195021"/>
    <w:rsid w:val="00195BE9"/>
    <w:rsid w:val="001A0FB9"/>
    <w:rsid w:val="001A4683"/>
    <w:rsid w:val="001A5AAF"/>
    <w:rsid w:val="001A6853"/>
    <w:rsid w:val="001B2E14"/>
    <w:rsid w:val="001B3097"/>
    <w:rsid w:val="001B32AE"/>
    <w:rsid w:val="001B6E5C"/>
    <w:rsid w:val="001B6F0D"/>
    <w:rsid w:val="001B73E4"/>
    <w:rsid w:val="001C1A63"/>
    <w:rsid w:val="001C3862"/>
    <w:rsid w:val="001C7214"/>
    <w:rsid w:val="001D0B27"/>
    <w:rsid w:val="001D1016"/>
    <w:rsid w:val="001D1128"/>
    <w:rsid w:val="001D1DE9"/>
    <w:rsid w:val="001D4E25"/>
    <w:rsid w:val="001E14FE"/>
    <w:rsid w:val="001E229D"/>
    <w:rsid w:val="001E2C38"/>
    <w:rsid w:val="001E63B3"/>
    <w:rsid w:val="001F55CD"/>
    <w:rsid w:val="001F7423"/>
    <w:rsid w:val="00202602"/>
    <w:rsid w:val="002060DF"/>
    <w:rsid w:val="002072A0"/>
    <w:rsid w:val="002100E3"/>
    <w:rsid w:val="00211436"/>
    <w:rsid w:val="00211599"/>
    <w:rsid w:val="00213600"/>
    <w:rsid w:val="002139C3"/>
    <w:rsid w:val="00221FB1"/>
    <w:rsid w:val="002226B7"/>
    <w:rsid w:val="002237B2"/>
    <w:rsid w:val="00223943"/>
    <w:rsid w:val="00224B31"/>
    <w:rsid w:val="00224D56"/>
    <w:rsid w:val="002266AC"/>
    <w:rsid w:val="00227678"/>
    <w:rsid w:val="00227781"/>
    <w:rsid w:val="00227912"/>
    <w:rsid w:val="00234D7F"/>
    <w:rsid w:val="00235B2D"/>
    <w:rsid w:val="00236143"/>
    <w:rsid w:val="0023738F"/>
    <w:rsid w:val="00237E2F"/>
    <w:rsid w:val="00241576"/>
    <w:rsid w:val="00242CAD"/>
    <w:rsid w:val="00244BF6"/>
    <w:rsid w:val="00251DE2"/>
    <w:rsid w:val="00253215"/>
    <w:rsid w:val="0025373E"/>
    <w:rsid w:val="00253BA9"/>
    <w:rsid w:val="00253CF0"/>
    <w:rsid w:val="00254438"/>
    <w:rsid w:val="0025510F"/>
    <w:rsid w:val="00261AF9"/>
    <w:rsid w:val="00261DAF"/>
    <w:rsid w:val="00262233"/>
    <w:rsid w:val="00262D76"/>
    <w:rsid w:val="0026307B"/>
    <w:rsid w:val="00265437"/>
    <w:rsid w:val="00265E18"/>
    <w:rsid w:val="00266355"/>
    <w:rsid w:val="00266B48"/>
    <w:rsid w:val="002670D0"/>
    <w:rsid w:val="002670E1"/>
    <w:rsid w:val="002709FE"/>
    <w:rsid w:val="00271178"/>
    <w:rsid w:val="0027170E"/>
    <w:rsid w:val="002803B0"/>
    <w:rsid w:val="002817BE"/>
    <w:rsid w:val="00281E89"/>
    <w:rsid w:val="00282559"/>
    <w:rsid w:val="00284C07"/>
    <w:rsid w:val="00284FC7"/>
    <w:rsid w:val="00285FF3"/>
    <w:rsid w:val="0028681C"/>
    <w:rsid w:val="00290365"/>
    <w:rsid w:val="00290BAD"/>
    <w:rsid w:val="00292972"/>
    <w:rsid w:val="00293E7E"/>
    <w:rsid w:val="0029629F"/>
    <w:rsid w:val="0029673A"/>
    <w:rsid w:val="002A2306"/>
    <w:rsid w:val="002A347B"/>
    <w:rsid w:val="002A424D"/>
    <w:rsid w:val="002A6A04"/>
    <w:rsid w:val="002B5C1B"/>
    <w:rsid w:val="002B78FC"/>
    <w:rsid w:val="002C2B28"/>
    <w:rsid w:val="002C3B1E"/>
    <w:rsid w:val="002C6C27"/>
    <w:rsid w:val="002D10F9"/>
    <w:rsid w:val="002D3187"/>
    <w:rsid w:val="002D6480"/>
    <w:rsid w:val="002D6824"/>
    <w:rsid w:val="002D7637"/>
    <w:rsid w:val="002E1F9A"/>
    <w:rsid w:val="002E2AFF"/>
    <w:rsid w:val="002E2DE5"/>
    <w:rsid w:val="002E57C7"/>
    <w:rsid w:val="002F0E6D"/>
    <w:rsid w:val="002F2632"/>
    <w:rsid w:val="002F54F9"/>
    <w:rsid w:val="002F5C2F"/>
    <w:rsid w:val="00302865"/>
    <w:rsid w:val="00307EF1"/>
    <w:rsid w:val="003100EB"/>
    <w:rsid w:val="0031058F"/>
    <w:rsid w:val="00313C5E"/>
    <w:rsid w:val="00313D3A"/>
    <w:rsid w:val="00317B28"/>
    <w:rsid w:val="003233E6"/>
    <w:rsid w:val="0032475F"/>
    <w:rsid w:val="00326F29"/>
    <w:rsid w:val="00330640"/>
    <w:rsid w:val="003307BC"/>
    <w:rsid w:val="0033565F"/>
    <w:rsid w:val="003373F9"/>
    <w:rsid w:val="003405BE"/>
    <w:rsid w:val="003448AE"/>
    <w:rsid w:val="00344FAD"/>
    <w:rsid w:val="003456BA"/>
    <w:rsid w:val="0034696A"/>
    <w:rsid w:val="003514DE"/>
    <w:rsid w:val="00354D36"/>
    <w:rsid w:val="00357200"/>
    <w:rsid w:val="003573E3"/>
    <w:rsid w:val="00357C08"/>
    <w:rsid w:val="00357F39"/>
    <w:rsid w:val="003603E9"/>
    <w:rsid w:val="00364E35"/>
    <w:rsid w:val="003710AF"/>
    <w:rsid w:val="00374440"/>
    <w:rsid w:val="00375DB2"/>
    <w:rsid w:val="003763F0"/>
    <w:rsid w:val="00376E82"/>
    <w:rsid w:val="003775C5"/>
    <w:rsid w:val="00377826"/>
    <w:rsid w:val="00380726"/>
    <w:rsid w:val="00382207"/>
    <w:rsid w:val="00384315"/>
    <w:rsid w:val="00384581"/>
    <w:rsid w:val="00386AB6"/>
    <w:rsid w:val="00386C26"/>
    <w:rsid w:val="00390E19"/>
    <w:rsid w:val="00393170"/>
    <w:rsid w:val="00396FE9"/>
    <w:rsid w:val="003A4032"/>
    <w:rsid w:val="003A4810"/>
    <w:rsid w:val="003B16CE"/>
    <w:rsid w:val="003B19F8"/>
    <w:rsid w:val="003B2128"/>
    <w:rsid w:val="003B2326"/>
    <w:rsid w:val="003B3E2F"/>
    <w:rsid w:val="003B4F08"/>
    <w:rsid w:val="003B559A"/>
    <w:rsid w:val="003B7FF5"/>
    <w:rsid w:val="003C0AFB"/>
    <w:rsid w:val="003C1D84"/>
    <w:rsid w:val="003C334A"/>
    <w:rsid w:val="003C54DB"/>
    <w:rsid w:val="003C61F4"/>
    <w:rsid w:val="003C67A0"/>
    <w:rsid w:val="003D15B6"/>
    <w:rsid w:val="003D29F8"/>
    <w:rsid w:val="003D348D"/>
    <w:rsid w:val="003D728F"/>
    <w:rsid w:val="003E0CEF"/>
    <w:rsid w:val="003E11D2"/>
    <w:rsid w:val="003E1C71"/>
    <w:rsid w:val="003E232E"/>
    <w:rsid w:val="003E2ACC"/>
    <w:rsid w:val="003E2BAE"/>
    <w:rsid w:val="003E39CE"/>
    <w:rsid w:val="003E4E9D"/>
    <w:rsid w:val="003E4F33"/>
    <w:rsid w:val="003E5013"/>
    <w:rsid w:val="003E5D1D"/>
    <w:rsid w:val="003E6970"/>
    <w:rsid w:val="003F0270"/>
    <w:rsid w:val="003F1A66"/>
    <w:rsid w:val="003F2085"/>
    <w:rsid w:val="003F2E6D"/>
    <w:rsid w:val="003F38AE"/>
    <w:rsid w:val="003F6063"/>
    <w:rsid w:val="003F7653"/>
    <w:rsid w:val="003F79F4"/>
    <w:rsid w:val="003F7CDB"/>
    <w:rsid w:val="00401AB5"/>
    <w:rsid w:val="004060B8"/>
    <w:rsid w:val="004070F9"/>
    <w:rsid w:val="00414144"/>
    <w:rsid w:val="00414646"/>
    <w:rsid w:val="00415F75"/>
    <w:rsid w:val="004160C5"/>
    <w:rsid w:val="00417CD5"/>
    <w:rsid w:val="004221DF"/>
    <w:rsid w:val="00425CB3"/>
    <w:rsid w:val="004270A9"/>
    <w:rsid w:val="004304C4"/>
    <w:rsid w:val="00431238"/>
    <w:rsid w:val="00431F22"/>
    <w:rsid w:val="00431F23"/>
    <w:rsid w:val="0043475F"/>
    <w:rsid w:val="0043625A"/>
    <w:rsid w:val="00437504"/>
    <w:rsid w:val="0043767C"/>
    <w:rsid w:val="00440820"/>
    <w:rsid w:val="00441176"/>
    <w:rsid w:val="00441393"/>
    <w:rsid w:val="00441822"/>
    <w:rsid w:val="004435A0"/>
    <w:rsid w:val="0044733B"/>
    <w:rsid w:val="00452241"/>
    <w:rsid w:val="00456B54"/>
    <w:rsid w:val="004574B3"/>
    <w:rsid w:val="004611B8"/>
    <w:rsid w:val="00461CAD"/>
    <w:rsid w:val="00466895"/>
    <w:rsid w:val="00470A44"/>
    <w:rsid w:val="004742E4"/>
    <w:rsid w:val="00475C6A"/>
    <w:rsid w:val="00480557"/>
    <w:rsid w:val="004809B4"/>
    <w:rsid w:val="00483AD9"/>
    <w:rsid w:val="00484218"/>
    <w:rsid w:val="004874B1"/>
    <w:rsid w:val="00487AF1"/>
    <w:rsid w:val="00490B30"/>
    <w:rsid w:val="00490E95"/>
    <w:rsid w:val="00493F21"/>
    <w:rsid w:val="004942A0"/>
    <w:rsid w:val="0049480A"/>
    <w:rsid w:val="00496FDE"/>
    <w:rsid w:val="004A5D8C"/>
    <w:rsid w:val="004A7849"/>
    <w:rsid w:val="004B17EC"/>
    <w:rsid w:val="004B1E4C"/>
    <w:rsid w:val="004B78DB"/>
    <w:rsid w:val="004C1299"/>
    <w:rsid w:val="004C1A61"/>
    <w:rsid w:val="004C220E"/>
    <w:rsid w:val="004C55D7"/>
    <w:rsid w:val="004C6B12"/>
    <w:rsid w:val="004D0D46"/>
    <w:rsid w:val="004D100F"/>
    <w:rsid w:val="004D3EE2"/>
    <w:rsid w:val="004D4B84"/>
    <w:rsid w:val="004D5840"/>
    <w:rsid w:val="004D6DC5"/>
    <w:rsid w:val="004D7027"/>
    <w:rsid w:val="004D7E67"/>
    <w:rsid w:val="004E0B21"/>
    <w:rsid w:val="004E42CA"/>
    <w:rsid w:val="004E5D6A"/>
    <w:rsid w:val="004F07C9"/>
    <w:rsid w:val="004F52FB"/>
    <w:rsid w:val="0050048F"/>
    <w:rsid w:val="00500F80"/>
    <w:rsid w:val="005033E2"/>
    <w:rsid w:val="005035BA"/>
    <w:rsid w:val="0050371C"/>
    <w:rsid w:val="00512580"/>
    <w:rsid w:val="005131AD"/>
    <w:rsid w:val="005131FB"/>
    <w:rsid w:val="00514B58"/>
    <w:rsid w:val="00516435"/>
    <w:rsid w:val="00520E88"/>
    <w:rsid w:val="00521255"/>
    <w:rsid w:val="00522801"/>
    <w:rsid w:val="00523321"/>
    <w:rsid w:val="005239D3"/>
    <w:rsid w:val="00523D42"/>
    <w:rsid w:val="00526BDA"/>
    <w:rsid w:val="005301D7"/>
    <w:rsid w:val="00533066"/>
    <w:rsid w:val="005330AA"/>
    <w:rsid w:val="00535124"/>
    <w:rsid w:val="00540EDE"/>
    <w:rsid w:val="00544A54"/>
    <w:rsid w:val="00545E39"/>
    <w:rsid w:val="00547169"/>
    <w:rsid w:val="00547E97"/>
    <w:rsid w:val="005504E3"/>
    <w:rsid w:val="0055131D"/>
    <w:rsid w:val="00553E56"/>
    <w:rsid w:val="005560C2"/>
    <w:rsid w:val="005600CA"/>
    <w:rsid w:val="00560B5A"/>
    <w:rsid w:val="0056112C"/>
    <w:rsid w:val="0056162E"/>
    <w:rsid w:val="005651A9"/>
    <w:rsid w:val="00566129"/>
    <w:rsid w:val="00567E33"/>
    <w:rsid w:val="00571D66"/>
    <w:rsid w:val="00573480"/>
    <w:rsid w:val="0057387D"/>
    <w:rsid w:val="00573C72"/>
    <w:rsid w:val="0057416D"/>
    <w:rsid w:val="005749B1"/>
    <w:rsid w:val="00580967"/>
    <w:rsid w:val="00581AF6"/>
    <w:rsid w:val="00582766"/>
    <w:rsid w:val="005844FE"/>
    <w:rsid w:val="00584C5E"/>
    <w:rsid w:val="00587602"/>
    <w:rsid w:val="00587B78"/>
    <w:rsid w:val="005916A4"/>
    <w:rsid w:val="005923F3"/>
    <w:rsid w:val="00592F1E"/>
    <w:rsid w:val="005934D7"/>
    <w:rsid w:val="00595C4F"/>
    <w:rsid w:val="00597541"/>
    <w:rsid w:val="005A2057"/>
    <w:rsid w:val="005A212F"/>
    <w:rsid w:val="005A22AE"/>
    <w:rsid w:val="005A5DA8"/>
    <w:rsid w:val="005A7A38"/>
    <w:rsid w:val="005B105E"/>
    <w:rsid w:val="005B166A"/>
    <w:rsid w:val="005B210F"/>
    <w:rsid w:val="005B33F2"/>
    <w:rsid w:val="005B3E43"/>
    <w:rsid w:val="005B4341"/>
    <w:rsid w:val="005B4C1A"/>
    <w:rsid w:val="005B4E7D"/>
    <w:rsid w:val="005B5113"/>
    <w:rsid w:val="005C03FA"/>
    <w:rsid w:val="005C0E8C"/>
    <w:rsid w:val="005C3CE6"/>
    <w:rsid w:val="005C7977"/>
    <w:rsid w:val="005D20AF"/>
    <w:rsid w:val="005D2FEA"/>
    <w:rsid w:val="005D322E"/>
    <w:rsid w:val="005D3A64"/>
    <w:rsid w:val="005D4F95"/>
    <w:rsid w:val="005E01C9"/>
    <w:rsid w:val="005E0EB8"/>
    <w:rsid w:val="005E3183"/>
    <w:rsid w:val="005E7CE5"/>
    <w:rsid w:val="005F027E"/>
    <w:rsid w:val="005F6D21"/>
    <w:rsid w:val="00601ACC"/>
    <w:rsid w:val="00603493"/>
    <w:rsid w:val="006037D3"/>
    <w:rsid w:val="00604891"/>
    <w:rsid w:val="00607C49"/>
    <w:rsid w:val="00613A41"/>
    <w:rsid w:val="00613A52"/>
    <w:rsid w:val="00614D64"/>
    <w:rsid w:val="00623640"/>
    <w:rsid w:val="00624C11"/>
    <w:rsid w:val="006342DE"/>
    <w:rsid w:val="00634515"/>
    <w:rsid w:val="00637ED3"/>
    <w:rsid w:val="00641131"/>
    <w:rsid w:val="00641F95"/>
    <w:rsid w:val="0064279B"/>
    <w:rsid w:val="00647074"/>
    <w:rsid w:val="00647A70"/>
    <w:rsid w:val="006548A4"/>
    <w:rsid w:val="00654A28"/>
    <w:rsid w:val="00656C3F"/>
    <w:rsid w:val="00657FEF"/>
    <w:rsid w:val="00660D14"/>
    <w:rsid w:val="00663383"/>
    <w:rsid w:val="00663994"/>
    <w:rsid w:val="00663BF4"/>
    <w:rsid w:val="00667661"/>
    <w:rsid w:val="006756F4"/>
    <w:rsid w:val="00675D7E"/>
    <w:rsid w:val="006761DA"/>
    <w:rsid w:val="00676783"/>
    <w:rsid w:val="0068137C"/>
    <w:rsid w:val="006857EA"/>
    <w:rsid w:val="00690F98"/>
    <w:rsid w:val="0069405F"/>
    <w:rsid w:val="006979F6"/>
    <w:rsid w:val="006A0A63"/>
    <w:rsid w:val="006A1686"/>
    <w:rsid w:val="006A2678"/>
    <w:rsid w:val="006A33FD"/>
    <w:rsid w:val="006A3B50"/>
    <w:rsid w:val="006A7452"/>
    <w:rsid w:val="006B15C1"/>
    <w:rsid w:val="006C01E3"/>
    <w:rsid w:val="006C61CD"/>
    <w:rsid w:val="006D0FE2"/>
    <w:rsid w:val="006D12C0"/>
    <w:rsid w:val="006D2346"/>
    <w:rsid w:val="006D2AD7"/>
    <w:rsid w:val="006D4930"/>
    <w:rsid w:val="006D5EF8"/>
    <w:rsid w:val="006D6D0B"/>
    <w:rsid w:val="006E06C6"/>
    <w:rsid w:val="006E090B"/>
    <w:rsid w:val="006E0BAF"/>
    <w:rsid w:val="006E1A40"/>
    <w:rsid w:val="006E2C9D"/>
    <w:rsid w:val="006E3474"/>
    <w:rsid w:val="006E5D77"/>
    <w:rsid w:val="006E5FAF"/>
    <w:rsid w:val="006E6D66"/>
    <w:rsid w:val="006F2568"/>
    <w:rsid w:val="006F4E5C"/>
    <w:rsid w:val="006F5D4F"/>
    <w:rsid w:val="006F6C4F"/>
    <w:rsid w:val="006F7336"/>
    <w:rsid w:val="006F7A9D"/>
    <w:rsid w:val="007004BD"/>
    <w:rsid w:val="00701154"/>
    <w:rsid w:val="00702A5A"/>
    <w:rsid w:val="00705B11"/>
    <w:rsid w:val="00705F1C"/>
    <w:rsid w:val="007175FA"/>
    <w:rsid w:val="007202D7"/>
    <w:rsid w:val="00721270"/>
    <w:rsid w:val="00730261"/>
    <w:rsid w:val="007313E7"/>
    <w:rsid w:val="0073150D"/>
    <w:rsid w:val="00733B26"/>
    <w:rsid w:val="00734676"/>
    <w:rsid w:val="007353FE"/>
    <w:rsid w:val="00735AF5"/>
    <w:rsid w:val="00737968"/>
    <w:rsid w:val="0074078E"/>
    <w:rsid w:val="007426FF"/>
    <w:rsid w:val="00744E9B"/>
    <w:rsid w:val="00745575"/>
    <w:rsid w:val="0074591B"/>
    <w:rsid w:val="00745989"/>
    <w:rsid w:val="00747A1C"/>
    <w:rsid w:val="0075435A"/>
    <w:rsid w:val="00754AC8"/>
    <w:rsid w:val="00755EBF"/>
    <w:rsid w:val="00757542"/>
    <w:rsid w:val="00762882"/>
    <w:rsid w:val="0076459B"/>
    <w:rsid w:val="00764C91"/>
    <w:rsid w:val="0076E64B"/>
    <w:rsid w:val="00770133"/>
    <w:rsid w:val="00773A16"/>
    <w:rsid w:val="00774D75"/>
    <w:rsid w:val="00775ECB"/>
    <w:rsid w:val="00776BDA"/>
    <w:rsid w:val="00777230"/>
    <w:rsid w:val="007816E9"/>
    <w:rsid w:val="007833C8"/>
    <w:rsid w:val="00784833"/>
    <w:rsid w:val="00787BB0"/>
    <w:rsid w:val="00790BAE"/>
    <w:rsid w:val="00791C54"/>
    <w:rsid w:val="00793019"/>
    <w:rsid w:val="00795634"/>
    <w:rsid w:val="0079598C"/>
    <w:rsid w:val="00795FF1"/>
    <w:rsid w:val="007A3AEA"/>
    <w:rsid w:val="007B1A94"/>
    <w:rsid w:val="007B1B1F"/>
    <w:rsid w:val="007B45FC"/>
    <w:rsid w:val="007B4E82"/>
    <w:rsid w:val="007C0244"/>
    <w:rsid w:val="007C1D2A"/>
    <w:rsid w:val="007C1F5F"/>
    <w:rsid w:val="007C5810"/>
    <w:rsid w:val="007C6BAB"/>
    <w:rsid w:val="007C7DD5"/>
    <w:rsid w:val="007D152E"/>
    <w:rsid w:val="007E0DE7"/>
    <w:rsid w:val="007E1E24"/>
    <w:rsid w:val="007E43E4"/>
    <w:rsid w:val="007E53EF"/>
    <w:rsid w:val="007E5ACC"/>
    <w:rsid w:val="007F0C45"/>
    <w:rsid w:val="007F0E81"/>
    <w:rsid w:val="007F2F74"/>
    <w:rsid w:val="007F7B3C"/>
    <w:rsid w:val="00801029"/>
    <w:rsid w:val="00801E28"/>
    <w:rsid w:val="0080497F"/>
    <w:rsid w:val="0080510D"/>
    <w:rsid w:val="00806233"/>
    <w:rsid w:val="008072FC"/>
    <w:rsid w:val="00810E14"/>
    <w:rsid w:val="00815E26"/>
    <w:rsid w:val="0082368E"/>
    <w:rsid w:val="0082381B"/>
    <w:rsid w:val="00832595"/>
    <w:rsid w:val="00833621"/>
    <w:rsid w:val="0083443F"/>
    <w:rsid w:val="0083642C"/>
    <w:rsid w:val="00842C2C"/>
    <w:rsid w:val="0084760D"/>
    <w:rsid w:val="00851452"/>
    <w:rsid w:val="00853ABB"/>
    <w:rsid w:val="00857CDE"/>
    <w:rsid w:val="00860F8B"/>
    <w:rsid w:val="00861BDE"/>
    <w:rsid w:val="00862417"/>
    <w:rsid w:val="0086249E"/>
    <w:rsid w:val="00863492"/>
    <w:rsid w:val="008648A1"/>
    <w:rsid w:val="008679E0"/>
    <w:rsid w:val="00871134"/>
    <w:rsid w:val="00871CB7"/>
    <w:rsid w:val="00873998"/>
    <w:rsid w:val="008743B4"/>
    <w:rsid w:val="00875116"/>
    <w:rsid w:val="0087519C"/>
    <w:rsid w:val="008757B0"/>
    <w:rsid w:val="008759A9"/>
    <w:rsid w:val="00875A48"/>
    <w:rsid w:val="00876EE0"/>
    <w:rsid w:val="008804CA"/>
    <w:rsid w:val="0088178C"/>
    <w:rsid w:val="00884013"/>
    <w:rsid w:val="00891685"/>
    <w:rsid w:val="008945EC"/>
    <w:rsid w:val="00894E97"/>
    <w:rsid w:val="00896713"/>
    <w:rsid w:val="00896B34"/>
    <w:rsid w:val="008A4FE8"/>
    <w:rsid w:val="008A56AF"/>
    <w:rsid w:val="008A573D"/>
    <w:rsid w:val="008A57C4"/>
    <w:rsid w:val="008A64CE"/>
    <w:rsid w:val="008A6CEE"/>
    <w:rsid w:val="008B02A5"/>
    <w:rsid w:val="008B0F4F"/>
    <w:rsid w:val="008B6291"/>
    <w:rsid w:val="008C0BEF"/>
    <w:rsid w:val="008C0D10"/>
    <w:rsid w:val="008C3B40"/>
    <w:rsid w:val="008C447E"/>
    <w:rsid w:val="008D070C"/>
    <w:rsid w:val="008D0B65"/>
    <w:rsid w:val="008D198E"/>
    <w:rsid w:val="008D29C4"/>
    <w:rsid w:val="008D2C75"/>
    <w:rsid w:val="008D4D01"/>
    <w:rsid w:val="008D4E5A"/>
    <w:rsid w:val="008D67F7"/>
    <w:rsid w:val="008D7141"/>
    <w:rsid w:val="008E43FB"/>
    <w:rsid w:val="008E5349"/>
    <w:rsid w:val="008E5A03"/>
    <w:rsid w:val="008F0C2A"/>
    <w:rsid w:val="008F0D40"/>
    <w:rsid w:val="008F184E"/>
    <w:rsid w:val="00900B9C"/>
    <w:rsid w:val="009055F9"/>
    <w:rsid w:val="00906D98"/>
    <w:rsid w:val="009071A3"/>
    <w:rsid w:val="00911B37"/>
    <w:rsid w:val="0091344F"/>
    <w:rsid w:val="009152E6"/>
    <w:rsid w:val="00916874"/>
    <w:rsid w:val="009211C5"/>
    <w:rsid w:val="009219DB"/>
    <w:rsid w:val="00922593"/>
    <w:rsid w:val="009326EA"/>
    <w:rsid w:val="00937894"/>
    <w:rsid w:val="00937CB9"/>
    <w:rsid w:val="00941D8A"/>
    <w:rsid w:val="00946F9D"/>
    <w:rsid w:val="0095393E"/>
    <w:rsid w:val="00955C92"/>
    <w:rsid w:val="00957EAF"/>
    <w:rsid w:val="0096006D"/>
    <w:rsid w:val="009601B0"/>
    <w:rsid w:val="009626C8"/>
    <w:rsid w:val="009634AD"/>
    <w:rsid w:val="00965AF6"/>
    <w:rsid w:val="00965ED4"/>
    <w:rsid w:val="009661D0"/>
    <w:rsid w:val="00966226"/>
    <w:rsid w:val="009703D3"/>
    <w:rsid w:val="00972754"/>
    <w:rsid w:val="009752C0"/>
    <w:rsid w:val="009757BB"/>
    <w:rsid w:val="00975838"/>
    <w:rsid w:val="00976548"/>
    <w:rsid w:val="00976B6F"/>
    <w:rsid w:val="00983ACC"/>
    <w:rsid w:val="00986DC8"/>
    <w:rsid w:val="00987679"/>
    <w:rsid w:val="00994C13"/>
    <w:rsid w:val="00996787"/>
    <w:rsid w:val="009A4C3E"/>
    <w:rsid w:val="009A7F3E"/>
    <w:rsid w:val="009B0294"/>
    <w:rsid w:val="009B4631"/>
    <w:rsid w:val="009B4681"/>
    <w:rsid w:val="009B50EA"/>
    <w:rsid w:val="009B6CDE"/>
    <w:rsid w:val="009C1F3D"/>
    <w:rsid w:val="009C4542"/>
    <w:rsid w:val="009C4E30"/>
    <w:rsid w:val="009C598C"/>
    <w:rsid w:val="009C5AC9"/>
    <w:rsid w:val="009D3828"/>
    <w:rsid w:val="009D6B1B"/>
    <w:rsid w:val="009E012B"/>
    <w:rsid w:val="009E1BB0"/>
    <w:rsid w:val="009E553D"/>
    <w:rsid w:val="009E66F1"/>
    <w:rsid w:val="009F0341"/>
    <w:rsid w:val="009F288A"/>
    <w:rsid w:val="009F5C72"/>
    <w:rsid w:val="009F664C"/>
    <w:rsid w:val="00A00CB9"/>
    <w:rsid w:val="00A01496"/>
    <w:rsid w:val="00A01648"/>
    <w:rsid w:val="00A02356"/>
    <w:rsid w:val="00A03101"/>
    <w:rsid w:val="00A03ADB"/>
    <w:rsid w:val="00A049C9"/>
    <w:rsid w:val="00A0689A"/>
    <w:rsid w:val="00A10751"/>
    <w:rsid w:val="00A1143B"/>
    <w:rsid w:val="00A12A8E"/>
    <w:rsid w:val="00A12CFB"/>
    <w:rsid w:val="00A1553B"/>
    <w:rsid w:val="00A16AD3"/>
    <w:rsid w:val="00A20C95"/>
    <w:rsid w:val="00A21049"/>
    <w:rsid w:val="00A22AF1"/>
    <w:rsid w:val="00A233AE"/>
    <w:rsid w:val="00A2543C"/>
    <w:rsid w:val="00A33DE9"/>
    <w:rsid w:val="00A34048"/>
    <w:rsid w:val="00A35911"/>
    <w:rsid w:val="00A367DA"/>
    <w:rsid w:val="00A36C5B"/>
    <w:rsid w:val="00A37B12"/>
    <w:rsid w:val="00A41D7A"/>
    <w:rsid w:val="00A4480B"/>
    <w:rsid w:val="00A46BBF"/>
    <w:rsid w:val="00A46F8D"/>
    <w:rsid w:val="00A5008B"/>
    <w:rsid w:val="00A502A0"/>
    <w:rsid w:val="00A51B4D"/>
    <w:rsid w:val="00A53B59"/>
    <w:rsid w:val="00A556D6"/>
    <w:rsid w:val="00A55A00"/>
    <w:rsid w:val="00A601EE"/>
    <w:rsid w:val="00A619FB"/>
    <w:rsid w:val="00A63992"/>
    <w:rsid w:val="00A6426C"/>
    <w:rsid w:val="00A64C3D"/>
    <w:rsid w:val="00A652E4"/>
    <w:rsid w:val="00A657A8"/>
    <w:rsid w:val="00A66547"/>
    <w:rsid w:val="00A66ADA"/>
    <w:rsid w:val="00A713FA"/>
    <w:rsid w:val="00A7369D"/>
    <w:rsid w:val="00A7655F"/>
    <w:rsid w:val="00A82E64"/>
    <w:rsid w:val="00A92B36"/>
    <w:rsid w:val="00A92CEA"/>
    <w:rsid w:val="00A93989"/>
    <w:rsid w:val="00A95DD6"/>
    <w:rsid w:val="00A96630"/>
    <w:rsid w:val="00AA03B1"/>
    <w:rsid w:val="00AA0E63"/>
    <w:rsid w:val="00AA1602"/>
    <w:rsid w:val="00AA2563"/>
    <w:rsid w:val="00AA502C"/>
    <w:rsid w:val="00AB1027"/>
    <w:rsid w:val="00AB231E"/>
    <w:rsid w:val="00AB5147"/>
    <w:rsid w:val="00AB56BA"/>
    <w:rsid w:val="00AB6426"/>
    <w:rsid w:val="00AC03DC"/>
    <w:rsid w:val="00AC1C9F"/>
    <w:rsid w:val="00AC2F68"/>
    <w:rsid w:val="00AC3CD7"/>
    <w:rsid w:val="00AC4573"/>
    <w:rsid w:val="00AC5E36"/>
    <w:rsid w:val="00AC7FEB"/>
    <w:rsid w:val="00AD36F5"/>
    <w:rsid w:val="00AD41C7"/>
    <w:rsid w:val="00AD4890"/>
    <w:rsid w:val="00AE025F"/>
    <w:rsid w:val="00AE0F98"/>
    <w:rsid w:val="00AE1AA1"/>
    <w:rsid w:val="00AE3F19"/>
    <w:rsid w:val="00AF0389"/>
    <w:rsid w:val="00AF0CD0"/>
    <w:rsid w:val="00AF1487"/>
    <w:rsid w:val="00AF26DE"/>
    <w:rsid w:val="00AF4A31"/>
    <w:rsid w:val="00AF5957"/>
    <w:rsid w:val="00B008AA"/>
    <w:rsid w:val="00B0104D"/>
    <w:rsid w:val="00B04E8B"/>
    <w:rsid w:val="00B06BB6"/>
    <w:rsid w:val="00B10BC0"/>
    <w:rsid w:val="00B117B1"/>
    <w:rsid w:val="00B12C71"/>
    <w:rsid w:val="00B14222"/>
    <w:rsid w:val="00B15243"/>
    <w:rsid w:val="00B161A7"/>
    <w:rsid w:val="00B21CD9"/>
    <w:rsid w:val="00B21DE3"/>
    <w:rsid w:val="00B23E7D"/>
    <w:rsid w:val="00B24CA6"/>
    <w:rsid w:val="00B262DA"/>
    <w:rsid w:val="00B26DF6"/>
    <w:rsid w:val="00B3047C"/>
    <w:rsid w:val="00B40655"/>
    <w:rsid w:val="00B4217C"/>
    <w:rsid w:val="00B461CA"/>
    <w:rsid w:val="00B46E5F"/>
    <w:rsid w:val="00B550AB"/>
    <w:rsid w:val="00B566C0"/>
    <w:rsid w:val="00B5752F"/>
    <w:rsid w:val="00B604F1"/>
    <w:rsid w:val="00B607F2"/>
    <w:rsid w:val="00B62DA8"/>
    <w:rsid w:val="00B63F3A"/>
    <w:rsid w:val="00B6406B"/>
    <w:rsid w:val="00B64606"/>
    <w:rsid w:val="00B666EC"/>
    <w:rsid w:val="00B723A0"/>
    <w:rsid w:val="00B737D2"/>
    <w:rsid w:val="00B849F3"/>
    <w:rsid w:val="00B873D4"/>
    <w:rsid w:val="00B94745"/>
    <w:rsid w:val="00B9474D"/>
    <w:rsid w:val="00B97241"/>
    <w:rsid w:val="00BA1ADE"/>
    <w:rsid w:val="00BA2D46"/>
    <w:rsid w:val="00BA52F2"/>
    <w:rsid w:val="00BA5A18"/>
    <w:rsid w:val="00BB1EE8"/>
    <w:rsid w:val="00BB2F78"/>
    <w:rsid w:val="00BB301D"/>
    <w:rsid w:val="00BB3B82"/>
    <w:rsid w:val="00BB5296"/>
    <w:rsid w:val="00BB6400"/>
    <w:rsid w:val="00BC0E3F"/>
    <w:rsid w:val="00BC3AEC"/>
    <w:rsid w:val="00BD02CE"/>
    <w:rsid w:val="00BD107B"/>
    <w:rsid w:val="00BD1D34"/>
    <w:rsid w:val="00BD2EC6"/>
    <w:rsid w:val="00BD3790"/>
    <w:rsid w:val="00BD3ACD"/>
    <w:rsid w:val="00BD446A"/>
    <w:rsid w:val="00BD5C56"/>
    <w:rsid w:val="00BD602F"/>
    <w:rsid w:val="00BD6FD8"/>
    <w:rsid w:val="00BD7C8C"/>
    <w:rsid w:val="00BD7C93"/>
    <w:rsid w:val="00BD7E67"/>
    <w:rsid w:val="00BE1135"/>
    <w:rsid w:val="00BE3D70"/>
    <w:rsid w:val="00BE4DD7"/>
    <w:rsid w:val="00BE57D0"/>
    <w:rsid w:val="00BF0FF7"/>
    <w:rsid w:val="00BF36AC"/>
    <w:rsid w:val="00BF43E1"/>
    <w:rsid w:val="00BF50BC"/>
    <w:rsid w:val="00C02477"/>
    <w:rsid w:val="00C0258F"/>
    <w:rsid w:val="00C13D32"/>
    <w:rsid w:val="00C15495"/>
    <w:rsid w:val="00C15A4C"/>
    <w:rsid w:val="00C15DC7"/>
    <w:rsid w:val="00C210C0"/>
    <w:rsid w:val="00C30976"/>
    <w:rsid w:val="00C30F01"/>
    <w:rsid w:val="00C3266B"/>
    <w:rsid w:val="00C33B1D"/>
    <w:rsid w:val="00C343C0"/>
    <w:rsid w:val="00C354F0"/>
    <w:rsid w:val="00C367E1"/>
    <w:rsid w:val="00C3765C"/>
    <w:rsid w:val="00C4153A"/>
    <w:rsid w:val="00C46A88"/>
    <w:rsid w:val="00C47522"/>
    <w:rsid w:val="00C53D7A"/>
    <w:rsid w:val="00C57C89"/>
    <w:rsid w:val="00C57F9E"/>
    <w:rsid w:val="00C6041F"/>
    <w:rsid w:val="00C60F1B"/>
    <w:rsid w:val="00C60FED"/>
    <w:rsid w:val="00C63011"/>
    <w:rsid w:val="00C6347C"/>
    <w:rsid w:val="00C63801"/>
    <w:rsid w:val="00C6579B"/>
    <w:rsid w:val="00C6617F"/>
    <w:rsid w:val="00C672F0"/>
    <w:rsid w:val="00C70D16"/>
    <w:rsid w:val="00C715E3"/>
    <w:rsid w:val="00C7196B"/>
    <w:rsid w:val="00C773DA"/>
    <w:rsid w:val="00C8018F"/>
    <w:rsid w:val="00C81874"/>
    <w:rsid w:val="00C81C23"/>
    <w:rsid w:val="00C836C9"/>
    <w:rsid w:val="00C85928"/>
    <w:rsid w:val="00C92F5E"/>
    <w:rsid w:val="00C9490D"/>
    <w:rsid w:val="00C95C20"/>
    <w:rsid w:val="00C96452"/>
    <w:rsid w:val="00C97A24"/>
    <w:rsid w:val="00CA1D3D"/>
    <w:rsid w:val="00CA204B"/>
    <w:rsid w:val="00CA2839"/>
    <w:rsid w:val="00CA37B0"/>
    <w:rsid w:val="00CA3941"/>
    <w:rsid w:val="00CA3DAB"/>
    <w:rsid w:val="00CA3F70"/>
    <w:rsid w:val="00CA5D32"/>
    <w:rsid w:val="00CB2660"/>
    <w:rsid w:val="00CC1D04"/>
    <w:rsid w:val="00CC1E51"/>
    <w:rsid w:val="00CC33A5"/>
    <w:rsid w:val="00CC354B"/>
    <w:rsid w:val="00CD0F1C"/>
    <w:rsid w:val="00CD172D"/>
    <w:rsid w:val="00CD4826"/>
    <w:rsid w:val="00CD7F4F"/>
    <w:rsid w:val="00CE37AA"/>
    <w:rsid w:val="00CE3A03"/>
    <w:rsid w:val="00CE3A73"/>
    <w:rsid w:val="00CE5550"/>
    <w:rsid w:val="00CE6CE1"/>
    <w:rsid w:val="00CE71AC"/>
    <w:rsid w:val="00CF0F06"/>
    <w:rsid w:val="00CF127F"/>
    <w:rsid w:val="00CF2CA5"/>
    <w:rsid w:val="00CF4A11"/>
    <w:rsid w:val="00CF603D"/>
    <w:rsid w:val="00CF658D"/>
    <w:rsid w:val="00D00F13"/>
    <w:rsid w:val="00D01FD9"/>
    <w:rsid w:val="00D06AF5"/>
    <w:rsid w:val="00D10929"/>
    <w:rsid w:val="00D11BA4"/>
    <w:rsid w:val="00D15B64"/>
    <w:rsid w:val="00D16B4D"/>
    <w:rsid w:val="00D246DF"/>
    <w:rsid w:val="00D30F95"/>
    <w:rsid w:val="00D32BF2"/>
    <w:rsid w:val="00D32CB1"/>
    <w:rsid w:val="00D377C6"/>
    <w:rsid w:val="00D37B21"/>
    <w:rsid w:val="00D41ABE"/>
    <w:rsid w:val="00D421DF"/>
    <w:rsid w:val="00D45D2D"/>
    <w:rsid w:val="00D461C5"/>
    <w:rsid w:val="00D46534"/>
    <w:rsid w:val="00D47D0D"/>
    <w:rsid w:val="00D50852"/>
    <w:rsid w:val="00D50F9B"/>
    <w:rsid w:val="00D554FB"/>
    <w:rsid w:val="00D568E9"/>
    <w:rsid w:val="00D56CE2"/>
    <w:rsid w:val="00D56EB6"/>
    <w:rsid w:val="00D57DAA"/>
    <w:rsid w:val="00D6028A"/>
    <w:rsid w:val="00D60E93"/>
    <w:rsid w:val="00D60F60"/>
    <w:rsid w:val="00D61405"/>
    <w:rsid w:val="00D63332"/>
    <w:rsid w:val="00D63F19"/>
    <w:rsid w:val="00D64B20"/>
    <w:rsid w:val="00D66ABA"/>
    <w:rsid w:val="00D66BBC"/>
    <w:rsid w:val="00D70062"/>
    <w:rsid w:val="00D733EC"/>
    <w:rsid w:val="00D75A60"/>
    <w:rsid w:val="00D81EF8"/>
    <w:rsid w:val="00D81FE4"/>
    <w:rsid w:val="00D83634"/>
    <w:rsid w:val="00D83700"/>
    <w:rsid w:val="00D840B9"/>
    <w:rsid w:val="00D863DF"/>
    <w:rsid w:val="00D90416"/>
    <w:rsid w:val="00D90EBC"/>
    <w:rsid w:val="00D91761"/>
    <w:rsid w:val="00D92A45"/>
    <w:rsid w:val="00D93842"/>
    <w:rsid w:val="00D946E3"/>
    <w:rsid w:val="00D95737"/>
    <w:rsid w:val="00DA07FF"/>
    <w:rsid w:val="00DA511D"/>
    <w:rsid w:val="00DA7C24"/>
    <w:rsid w:val="00DB0AAC"/>
    <w:rsid w:val="00DB326C"/>
    <w:rsid w:val="00DB6018"/>
    <w:rsid w:val="00DB73C7"/>
    <w:rsid w:val="00DB7829"/>
    <w:rsid w:val="00DB7B45"/>
    <w:rsid w:val="00DC05C6"/>
    <w:rsid w:val="00DC1EC5"/>
    <w:rsid w:val="00DC1FB2"/>
    <w:rsid w:val="00DC6B6C"/>
    <w:rsid w:val="00DC7372"/>
    <w:rsid w:val="00DD069D"/>
    <w:rsid w:val="00DD0D59"/>
    <w:rsid w:val="00DD21D8"/>
    <w:rsid w:val="00DD3491"/>
    <w:rsid w:val="00DE3930"/>
    <w:rsid w:val="00DE47D2"/>
    <w:rsid w:val="00DF299E"/>
    <w:rsid w:val="00DF376B"/>
    <w:rsid w:val="00DF38A1"/>
    <w:rsid w:val="00DF39BA"/>
    <w:rsid w:val="00DF7B67"/>
    <w:rsid w:val="00E04C61"/>
    <w:rsid w:val="00E07B5A"/>
    <w:rsid w:val="00E15893"/>
    <w:rsid w:val="00E2028A"/>
    <w:rsid w:val="00E2145F"/>
    <w:rsid w:val="00E23DD4"/>
    <w:rsid w:val="00E246EB"/>
    <w:rsid w:val="00E24933"/>
    <w:rsid w:val="00E2562A"/>
    <w:rsid w:val="00E27BEC"/>
    <w:rsid w:val="00E31A15"/>
    <w:rsid w:val="00E31CE7"/>
    <w:rsid w:val="00E33C3A"/>
    <w:rsid w:val="00E34AE2"/>
    <w:rsid w:val="00E4247F"/>
    <w:rsid w:val="00E441FE"/>
    <w:rsid w:val="00E45E13"/>
    <w:rsid w:val="00E47006"/>
    <w:rsid w:val="00E47AEB"/>
    <w:rsid w:val="00E49F26"/>
    <w:rsid w:val="00E511BA"/>
    <w:rsid w:val="00E5164B"/>
    <w:rsid w:val="00E53021"/>
    <w:rsid w:val="00E56845"/>
    <w:rsid w:val="00E56BAB"/>
    <w:rsid w:val="00E60C76"/>
    <w:rsid w:val="00E619C5"/>
    <w:rsid w:val="00E63B12"/>
    <w:rsid w:val="00E716C4"/>
    <w:rsid w:val="00E77EEE"/>
    <w:rsid w:val="00E80731"/>
    <w:rsid w:val="00E834CB"/>
    <w:rsid w:val="00E84D42"/>
    <w:rsid w:val="00E85747"/>
    <w:rsid w:val="00E86480"/>
    <w:rsid w:val="00E8653E"/>
    <w:rsid w:val="00E8692D"/>
    <w:rsid w:val="00E86CEE"/>
    <w:rsid w:val="00E90F5C"/>
    <w:rsid w:val="00E96E81"/>
    <w:rsid w:val="00E97BC4"/>
    <w:rsid w:val="00EA2A43"/>
    <w:rsid w:val="00EA571F"/>
    <w:rsid w:val="00EA671C"/>
    <w:rsid w:val="00EA7015"/>
    <w:rsid w:val="00EB03FA"/>
    <w:rsid w:val="00EB60DC"/>
    <w:rsid w:val="00EB6E39"/>
    <w:rsid w:val="00EB74DE"/>
    <w:rsid w:val="00EB7CC4"/>
    <w:rsid w:val="00EC19C5"/>
    <w:rsid w:val="00EC3B7F"/>
    <w:rsid w:val="00EC7D60"/>
    <w:rsid w:val="00ED1345"/>
    <w:rsid w:val="00ED3396"/>
    <w:rsid w:val="00ED3CED"/>
    <w:rsid w:val="00ED60B7"/>
    <w:rsid w:val="00ED64A4"/>
    <w:rsid w:val="00ED73A7"/>
    <w:rsid w:val="00EE5940"/>
    <w:rsid w:val="00EE677B"/>
    <w:rsid w:val="00EE6A1A"/>
    <w:rsid w:val="00EE7118"/>
    <w:rsid w:val="00EE74C5"/>
    <w:rsid w:val="00EF0D0D"/>
    <w:rsid w:val="00EF0EDF"/>
    <w:rsid w:val="00EF38A6"/>
    <w:rsid w:val="00EF3BEA"/>
    <w:rsid w:val="00EF6246"/>
    <w:rsid w:val="00F00FE1"/>
    <w:rsid w:val="00F02673"/>
    <w:rsid w:val="00F02D63"/>
    <w:rsid w:val="00F058F0"/>
    <w:rsid w:val="00F05F75"/>
    <w:rsid w:val="00F1187C"/>
    <w:rsid w:val="00F11C92"/>
    <w:rsid w:val="00F14D86"/>
    <w:rsid w:val="00F23997"/>
    <w:rsid w:val="00F25352"/>
    <w:rsid w:val="00F259A2"/>
    <w:rsid w:val="00F262CF"/>
    <w:rsid w:val="00F265BF"/>
    <w:rsid w:val="00F27048"/>
    <w:rsid w:val="00F30260"/>
    <w:rsid w:val="00F31C26"/>
    <w:rsid w:val="00F32AC3"/>
    <w:rsid w:val="00F359DD"/>
    <w:rsid w:val="00F35E8C"/>
    <w:rsid w:val="00F371D3"/>
    <w:rsid w:val="00F37731"/>
    <w:rsid w:val="00F37FE4"/>
    <w:rsid w:val="00F422D7"/>
    <w:rsid w:val="00F425AC"/>
    <w:rsid w:val="00F44C7E"/>
    <w:rsid w:val="00F512DB"/>
    <w:rsid w:val="00F521D3"/>
    <w:rsid w:val="00F56200"/>
    <w:rsid w:val="00F564FE"/>
    <w:rsid w:val="00F56663"/>
    <w:rsid w:val="00F62DD5"/>
    <w:rsid w:val="00F70155"/>
    <w:rsid w:val="00F72053"/>
    <w:rsid w:val="00F733D9"/>
    <w:rsid w:val="00F7372E"/>
    <w:rsid w:val="00F75E6F"/>
    <w:rsid w:val="00F760B0"/>
    <w:rsid w:val="00F813C6"/>
    <w:rsid w:val="00F81A4B"/>
    <w:rsid w:val="00F82922"/>
    <w:rsid w:val="00F82CAD"/>
    <w:rsid w:val="00F854E1"/>
    <w:rsid w:val="00F911BB"/>
    <w:rsid w:val="00F91CC3"/>
    <w:rsid w:val="00F922A5"/>
    <w:rsid w:val="00F942EF"/>
    <w:rsid w:val="00F95671"/>
    <w:rsid w:val="00FA032C"/>
    <w:rsid w:val="00FA0A89"/>
    <w:rsid w:val="00FA153B"/>
    <w:rsid w:val="00FA395B"/>
    <w:rsid w:val="00FA3AA4"/>
    <w:rsid w:val="00FA7184"/>
    <w:rsid w:val="00FB096E"/>
    <w:rsid w:val="00FB0DC4"/>
    <w:rsid w:val="00FB3629"/>
    <w:rsid w:val="00FB47FA"/>
    <w:rsid w:val="00FB62CD"/>
    <w:rsid w:val="00FC1733"/>
    <w:rsid w:val="00FC181F"/>
    <w:rsid w:val="00FC31CA"/>
    <w:rsid w:val="00FC4058"/>
    <w:rsid w:val="00FC41F2"/>
    <w:rsid w:val="00FC79B4"/>
    <w:rsid w:val="00FD32CF"/>
    <w:rsid w:val="00FD4665"/>
    <w:rsid w:val="00FE02CA"/>
    <w:rsid w:val="00FE2A23"/>
    <w:rsid w:val="00FE60EC"/>
    <w:rsid w:val="00FE7E70"/>
    <w:rsid w:val="00FE7F42"/>
    <w:rsid w:val="00FF339A"/>
    <w:rsid w:val="00FF478C"/>
    <w:rsid w:val="00FF4913"/>
    <w:rsid w:val="00FF4C86"/>
    <w:rsid w:val="00FF4E04"/>
    <w:rsid w:val="00FF5D5C"/>
    <w:rsid w:val="0274E660"/>
    <w:rsid w:val="02F55A02"/>
    <w:rsid w:val="0353F525"/>
    <w:rsid w:val="03D4D5BB"/>
    <w:rsid w:val="04A5C9EE"/>
    <w:rsid w:val="054FE1FF"/>
    <w:rsid w:val="0F48EC87"/>
    <w:rsid w:val="11D3AF08"/>
    <w:rsid w:val="12068EEF"/>
    <w:rsid w:val="13839B97"/>
    <w:rsid w:val="14342DED"/>
    <w:rsid w:val="187290E6"/>
    <w:rsid w:val="1BF22664"/>
    <w:rsid w:val="1C424055"/>
    <w:rsid w:val="1CE08F72"/>
    <w:rsid w:val="20C9172D"/>
    <w:rsid w:val="20D09F34"/>
    <w:rsid w:val="21B314CA"/>
    <w:rsid w:val="22FCC7F3"/>
    <w:rsid w:val="264695A2"/>
    <w:rsid w:val="2894ECF5"/>
    <w:rsid w:val="2ADE0170"/>
    <w:rsid w:val="2BCB29D0"/>
    <w:rsid w:val="2C4EDBF7"/>
    <w:rsid w:val="2E749552"/>
    <w:rsid w:val="2EA04238"/>
    <w:rsid w:val="310418ED"/>
    <w:rsid w:val="32E3F7D8"/>
    <w:rsid w:val="335F7787"/>
    <w:rsid w:val="345C9D4B"/>
    <w:rsid w:val="35166157"/>
    <w:rsid w:val="361F47AD"/>
    <w:rsid w:val="384B56AD"/>
    <w:rsid w:val="3A69BA5A"/>
    <w:rsid w:val="3B9A8D74"/>
    <w:rsid w:val="3CABC9E1"/>
    <w:rsid w:val="3CD899FE"/>
    <w:rsid w:val="3CE31DCD"/>
    <w:rsid w:val="3F1AB8C9"/>
    <w:rsid w:val="4719F7F9"/>
    <w:rsid w:val="48E3FBFA"/>
    <w:rsid w:val="49670761"/>
    <w:rsid w:val="49977352"/>
    <w:rsid w:val="4A280BB4"/>
    <w:rsid w:val="4C01EC75"/>
    <w:rsid w:val="4CC8DA82"/>
    <w:rsid w:val="4CCEBEB3"/>
    <w:rsid w:val="4D2C7FFE"/>
    <w:rsid w:val="51546A3F"/>
    <w:rsid w:val="531D8E75"/>
    <w:rsid w:val="5514A6BE"/>
    <w:rsid w:val="55EBA62C"/>
    <w:rsid w:val="55EF1DD9"/>
    <w:rsid w:val="5994B87F"/>
    <w:rsid w:val="5A8C6338"/>
    <w:rsid w:val="5AAA9B2A"/>
    <w:rsid w:val="5DBB863C"/>
    <w:rsid w:val="5E18ECAC"/>
    <w:rsid w:val="5E8BD2D9"/>
    <w:rsid w:val="5ECC3652"/>
    <w:rsid w:val="5F99138A"/>
    <w:rsid w:val="61E9FB04"/>
    <w:rsid w:val="62A9B2BB"/>
    <w:rsid w:val="640DE5BB"/>
    <w:rsid w:val="668ECCD1"/>
    <w:rsid w:val="673D9BB0"/>
    <w:rsid w:val="68808760"/>
    <w:rsid w:val="692D3B34"/>
    <w:rsid w:val="6B4AF7F4"/>
    <w:rsid w:val="6E22B5FE"/>
    <w:rsid w:val="6F13B22F"/>
    <w:rsid w:val="6F63359D"/>
    <w:rsid w:val="707F436F"/>
    <w:rsid w:val="70B2AA39"/>
    <w:rsid w:val="738A3D4C"/>
    <w:rsid w:val="746BD062"/>
    <w:rsid w:val="7715112C"/>
    <w:rsid w:val="7797D898"/>
    <w:rsid w:val="7B18D1E6"/>
    <w:rsid w:val="7BDFCCDB"/>
    <w:rsid w:val="7DDA5615"/>
    <w:rsid w:val="7E8DF6AF"/>
    <w:rsid w:val="7F4EFCC8"/>
    <w:rsid w:val="7F896B3C"/>
    <w:rsid w:val="7FD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432BD5B"/>
  <w14:defaultImageDpi w14:val="32767"/>
  <w15:chartTrackingRefBased/>
  <w15:docId w15:val="{A506EF73-AB2A-4634-8E0D-01403676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53BA9"/>
    <w:pPr>
      <w:spacing w:line="280" w:lineRule="atLeast"/>
    </w:pPr>
    <w:rPr>
      <w:sz w:val="21"/>
      <w:lang w:val="nl-NL"/>
    </w:rPr>
  </w:style>
  <w:style w:type="paragraph" w:styleId="Kop1">
    <w:name w:val="heading 1"/>
    <w:basedOn w:val="Standaard"/>
    <w:next w:val="ItemTitel"/>
    <w:link w:val="Kop1Char"/>
    <w:uiPriority w:val="2"/>
    <w:qFormat/>
    <w:rsid w:val="0034696A"/>
    <w:pPr>
      <w:keepNext/>
      <w:keepLines/>
      <w:pageBreakBefore/>
      <w:numPr>
        <w:numId w:val="15"/>
      </w:numPr>
      <w:spacing w:after="280" w:line="360" w:lineRule="exact"/>
      <w:outlineLvl w:val="0"/>
    </w:pPr>
    <w:rPr>
      <w:rFonts w:asciiTheme="majorHAnsi" w:eastAsiaTheme="majorEastAsia" w:hAnsiTheme="majorHAnsi" w:cstheme="majorBidi"/>
      <w:color w:val="783293" w:themeColor="text2"/>
      <w:sz w:val="32"/>
      <w:szCs w:val="32"/>
    </w:rPr>
  </w:style>
  <w:style w:type="paragraph" w:styleId="Kop2">
    <w:name w:val="heading 2"/>
    <w:basedOn w:val="Standaard"/>
    <w:next w:val="Plattetekst"/>
    <w:link w:val="Kop2Char"/>
    <w:uiPriority w:val="2"/>
    <w:unhideWhenUsed/>
    <w:qFormat/>
    <w:rsid w:val="0025373E"/>
    <w:pPr>
      <w:keepNext/>
      <w:keepLines/>
      <w:numPr>
        <w:ilvl w:val="1"/>
        <w:numId w:val="15"/>
      </w:numPr>
      <w:tabs>
        <w:tab w:val="left" w:pos="851"/>
      </w:tabs>
      <w:outlineLvl w:val="1"/>
    </w:pPr>
    <w:rPr>
      <w:rFonts w:asciiTheme="majorHAnsi" w:eastAsiaTheme="majorEastAsia" w:hAnsiTheme="majorHAnsi" w:cstheme="majorBidi"/>
      <w:b/>
      <w:color w:val="783293" w:themeColor="text2"/>
      <w:szCs w:val="26"/>
    </w:rPr>
  </w:style>
  <w:style w:type="paragraph" w:styleId="Kop3">
    <w:name w:val="heading 3"/>
    <w:basedOn w:val="Standaard"/>
    <w:next w:val="Plattetekst"/>
    <w:link w:val="Kop3Char"/>
    <w:uiPriority w:val="2"/>
    <w:unhideWhenUsed/>
    <w:qFormat/>
    <w:rsid w:val="0025373E"/>
    <w:pPr>
      <w:keepNext/>
      <w:keepLines/>
      <w:numPr>
        <w:ilvl w:val="2"/>
        <w:numId w:val="15"/>
      </w:numPr>
      <w:tabs>
        <w:tab w:val="num" w:pos="567"/>
        <w:tab w:val="left" w:pos="851"/>
      </w:tabs>
      <w:ind w:left="567"/>
      <w:outlineLvl w:val="2"/>
    </w:pPr>
    <w:rPr>
      <w:rFonts w:asciiTheme="majorHAnsi" w:eastAsiaTheme="majorEastAsia" w:hAnsiTheme="majorHAnsi" w:cstheme="majorBidi"/>
      <w:b/>
      <w:i/>
      <w:color w:val="783293" w:themeColor="text2"/>
    </w:rPr>
  </w:style>
  <w:style w:type="paragraph" w:styleId="Kop4">
    <w:name w:val="heading 4"/>
    <w:basedOn w:val="Standaard"/>
    <w:next w:val="Standaard"/>
    <w:link w:val="Kop4Char"/>
    <w:uiPriority w:val="19"/>
    <w:semiHidden/>
    <w:qFormat/>
    <w:rsid w:val="00ED60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245A" w:themeColor="accent1" w:themeShade="BF"/>
    </w:rPr>
  </w:style>
  <w:style w:type="paragraph" w:styleId="Kop5">
    <w:name w:val="heading 5"/>
    <w:basedOn w:val="Standaard"/>
    <w:next w:val="Standaard"/>
    <w:link w:val="Kop5Char"/>
    <w:uiPriority w:val="19"/>
    <w:semiHidden/>
    <w:qFormat/>
    <w:rsid w:val="00D700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45A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unhideWhenUsed/>
    <w:rsid w:val="00647A70"/>
    <w:pPr>
      <w:numPr>
        <w:numId w:val="9"/>
      </w:numPr>
      <w:tabs>
        <w:tab w:val="clear" w:pos="425"/>
        <w:tab w:val="num" w:pos="567"/>
      </w:tabs>
      <w:ind w:left="567"/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1"/>
    <w:rsid w:val="00516435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16435"/>
    <w:rPr>
      <w:sz w:val="21"/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sz w:val="19"/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B4217C"/>
    <w:pPr>
      <w:tabs>
        <w:tab w:val="left" w:pos="284"/>
        <w:tab w:val="left" w:pos="630"/>
        <w:tab w:val="right" w:pos="8488"/>
      </w:tabs>
      <w:spacing w:before="280"/>
      <w:ind w:left="284" w:hanging="284"/>
    </w:pPr>
    <w:rPr>
      <w:rFonts w:cstheme="minorHAnsi"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B32AE"/>
    <w:pPr>
      <w:tabs>
        <w:tab w:val="left" w:pos="851"/>
        <w:tab w:val="right" w:pos="8488"/>
      </w:tabs>
      <w:ind w:left="851" w:hanging="567"/>
    </w:pPr>
    <w:rPr>
      <w:rFonts w:cs="Calibri (Hoofdtekst)"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B32AE"/>
    <w:pPr>
      <w:tabs>
        <w:tab w:val="left" w:pos="851"/>
        <w:tab w:val="left" w:pos="1260"/>
        <w:tab w:val="right" w:pos="8488"/>
      </w:tabs>
      <w:ind w:left="851" w:hanging="567"/>
    </w:pPr>
    <w:rPr>
      <w:rFonts w:cstheme="minorHAnsi"/>
      <w:i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1680"/>
    </w:pPr>
    <w:rPr>
      <w:rFonts w:cstheme="minorHAnsi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4070F9"/>
    <w:pPr>
      <w:contextualSpacing/>
    </w:pPr>
  </w:style>
  <w:style w:type="table" w:styleId="Tabelraster">
    <w:name w:val="Table Grid"/>
    <w:basedOn w:val="Standaardtabel"/>
    <w:uiPriority w:val="39"/>
    <w:rsid w:val="0066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rainfo">
    <w:name w:val="Extra info"/>
    <w:basedOn w:val="Standaard"/>
    <w:uiPriority w:val="11"/>
    <w:qFormat/>
    <w:rsid w:val="00941D8A"/>
    <w:pPr>
      <w:tabs>
        <w:tab w:val="left" w:pos="170"/>
      </w:tabs>
    </w:pPr>
    <w:rPr>
      <w:sz w:val="15"/>
    </w:rPr>
  </w:style>
  <w:style w:type="character" w:customStyle="1" w:styleId="zsysVeldMarkering">
    <w:name w:val="zsysVeldMarkering"/>
    <w:basedOn w:val="Standaardalinea-lettertype"/>
    <w:uiPriority w:val="40"/>
    <w:semiHidden/>
    <w:rsid w:val="00667661"/>
    <w:rPr>
      <w:bdr w:val="none" w:sz="0" w:space="0" w:color="auto"/>
      <w:shd w:val="clear" w:color="auto" w:fill="A0C4E8"/>
    </w:rPr>
  </w:style>
  <w:style w:type="paragraph" w:customStyle="1" w:styleId="OpsommingN1Bullet">
    <w:name w:val="Opsomming N1 Bullet"/>
    <w:basedOn w:val="Plattetekst"/>
    <w:uiPriority w:val="4"/>
    <w:qFormat/>
    <w:rsid w:val="00C02477"/>
    <w:pPr>
      <w:numPr>
        <w:numId w:val="13"/>
      </w:numPr>
      <w:tabs>
        <w:tab w:val="clear" w:pos="284"/>
      </w:tabs>
      <w:ind w:left="851"/>
    </w:pPr>
  </w:style>
  <w:style w:type="paragraph" w:customStyle="1" w:styleId="NummeringN1">
    <w:name w:val="Nummering N1"/>
    <w:basedOn w:val="Plattetekst"/>
    <w:uiPriority w:val="5"/>
    <w:qFormat/>
    <w:rsid w:val="00C02477"/>
    <w:pPr>
      <w:numPr>
        <w:numId w:val="12"/>
      </w:numPr>
      <w:tabs>
        <w:tab w:val="clear" w:pos="284"/>
      </w:tabs>
      <w:ind w:left="851"/>
    </w:pPr>
  </w:style>
  <w:style w:type="paragraph" w:customStyle="1" w:styleId="Tussenkop">
    <w:name w:val="Tussenkop"/>
    <w:basedOn w:val="Standaard"/>
    <w:next w:val="Plattetekst"/>
    <w:uiPriority w:val="3"/>
    <w:qFormat/>
    <w:rsid w:val="00762882"/>
    <w:pPr>
      <w:keepNext/>
      <w:tabs>
        <w:tab w:val="left" w:pos="284"/>
        <w:tab w:val="left" w:pos="567"/>
      </w:tabs>
      <w:ind w:left="567"/>
    </w:pPr>
    <w:rPr>
      <w:b/>
    </w:rPr>
  </w:style>
  <w:style w:type="paragraph" w:customStyle="1" w:styleId="NummeringN2">
    <w:name w:val="Nummering N2"/>
    <w:basedOn w:val="Plattetekst"/>
    <w:uiPriority w:val="5"/>
    <w:qFormat/>
    <w:rsid w:val="001003F2"/>
    <w:pPr>
      <w:numPr>
        <w:numId w:val="14"/>
      </w:numPr>
      <w:ind w:left="1135" w:hanging="284"/>
    </w:pPr>
  </w:style>
  <w:style w:type="paragraph" w:customStyle="1" w:styleId="OpsommingN2Streep">
    <w:name w:val="Opsomming N2 Streep"/>
    <w:basedOn w:val="Plattetekst"/>
    <w:uiPriority w:val="4"/>
    <w:qFormat/>
    <w:rsid w:val="001003F2"/>
    <w:pPr>
      <w:numPr>
        <w:numId w:val="11"/>
      </w:numPr>
      <w:tabs>
        <w:tab w:val="num" w:pos="284"/>
      </w:tabs>
      <w:ind w:left="1135" w:hanging="284"/>
    </w:pPr>
  </w:style>
  <w:style w:type="paragraph" w:styleId="Koptekst">
    <w:name w:val="header"/>
    <w:basedOn w:val="Standaard"/>
    <w:link w:val="KoptekstChar"/>
    <w:uiPriority w:val="99"/>
    <w:unhideWhenUsed/>
    <w:rsid w:val="00F82922"/>
    <w:pPr>
      <w:spacing w:line="200" w:lineRule="atLeast"/>
    </w:pPr>
    <w:rPr>
      <w:color w:val="783293" w:themeColor="text2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82922"/>
    <w:rPr>
      <w:color w:val="783293" w:themeColor="text2"/>
      <w:sz w:val="16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02477"/>
    <w:pPr>
      <w:tabs>
        <w:tab w:val="left" w:pos="284"/>
      </w:tabs>
      <w:spacing w:line="240" w:lineRule="auto"/>
      <w:ind w:left="284" w:hanging="284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477"/>
    <w:rPr>
      <w:sz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6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661"/>
    <w:rPr>
      <w:rFonts w:ascii="Times New Roman" w:hAnsi="Times New Roman" w:cs="Times New Roman"/>
      <w:sz w:val="18"/>
      <w:szCs w:val="18"/>
      <w:lang w:val="nl-NL"/>
    </w:rPr>
  </w:style>
  <w:style w:type="paragraph" w:styleId="Titel">
    <w:name w:val="Title"/>
    <w:basedOn w:val="Kop1"/>
    <w:next w:val="Standaard"/>
    <w:link w:val="TitelChar"/>
    <w:uiPriority w:val="6"/>
    <w:qFormat/>
    <w:rsid w:val="00BD3ACD"/>
    <w:pPr>
      <w:numPr>
        <w:numId w:val="0"/>
      </w:numPr>
      <w:spacing w:after="0" w:line="560" w:lineRule="exact"/>
      <w:contextualSpacing/>
    </w:pPr>
    <w:rPr>
      <w:rFonts w:cs="Times New Roman (Koppen CS)"/>
      <w:b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6"/>
    <w:rsid w:val="00BD3ACD"/>
    <w:rPr>
      <w:rFonts w:asciiTheme="majorHAnsi" w:eastAsiaTheme="majorEastAsia" w:hAnsiTheme="majorHAnsi" w:cs="Times New Roman (Koppen CS)"/>
      <w:b/>
      <w:color w:val="783293" w:themeColor="text2"/>
      <w:kern w:val="28"/>
      <w:sz w:val="40"/>
      <w:szCs w:val="56"/>
      <w:lang w:val="nl-NL"/>
    </w:rPr>
  </w:style>
  <w:style w:type="paragraph" w:styleId="Ondertitel">
    <w:name w:val="Subtitle"/>
    <w:basedOn w:val="Kop2"/>
    <w:next w:val="Standaard"/>
    <w:link w:val="OndertitelChar"/>
    <w:uiPriority w:val="7"/>
    <w:qFormat/>
    <w:rsid w:val="00BD3ACD"/>
    <w:pPr>
      <w:numPr>
        <w:ilvl w:val="0"/>
        <w:numId w:val="0"/>
      </w:numPr>
      <w:spacing w:after="280" w:line="560" w:lineRule="exact"/>
    </w:pPr>
    <w:rPr>
      <w:rFonts w:eastAsiaTheme="minorEastAsia" w:cs="Times New Roman (Hoofdtekst CS)"/>
      <w:b w:val="0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BD3ACD"/>
    <w:rPr>
      <w:rFonts w:asciiTheme="majorHAnsi" w:eastAsiaTheme="minorEastAsia" w:hAnsiTheme="majorHAnsi" w:cs="Times New Roman (Hoofdtekst CS)"/>
      <w:color w:val="783293" w:themeColor="text2"/>
      <w:sz w:val="40"/>
      <w:szCs w:val="22"/>
      <w:lang w:val="nl-NL"/>
    </w:rPr>
  </w:style>
  <w:style w:type="paragraph" w:customStyle="1" w:styleId="Inleiding">
    <w:name w:val="Inleiding"/>
    <w:basedOn w:val="Standaard"/>
    <w:next w:val="Plattetekst"/>
    <w:uiPriority w:val="1"/>
    <w:qFormat/>
    <w:rsid w:val="004160C5"/>
    <w:pPr>
      <w:tabs>
        <w:tab w:val="left" w:pos="284"/>
        <w:tab w:val="left" w:pos="567"/>
        <w:tab w:val="left" w:pos="4820"/>
      </w:tabs>
    </w:pPr>
    <w:rPr>
      <w:b/>
      <w:color w:val="783293" w:themeColor="text2"/>
    </w:rPr>
  </w:style>
  <w:style w:type="character" w:customStyle="1" w:styleId="Kop2Char">
    <w:name w:val="Kop 2 Char"/>
    <w:basedOn w:val="Standaardalinea-lettertype"/>
    <w:link w:val="Kop2"/>
    <w:uiPriority w:val="2"/>
    <w:rsid w:val="0025373E"/>
    <w:rPr>
      <w:rFonts w:asciiTheme="majorHAnsi" w:eastAsiaTheme="majorEastAsia" w:hAnsiTheme="majorHAnsi" w:cstheme="majorBidi"/>
      <w:b/>
      <w:color w:val="783293" w:themeColor="text2"/>
      <w:sz w:val="21"/>
      <w:szCs w:val="26"/>
      <w:lang w:val="nl-NL"/>
    </w:rPr>
  </w:style>
  <w:style w:type="character" w:customStyle="1" w:styleId="Kop1Char">
    <w:name w:val="Kop 1 Char"/>
    <w:basedOn w:val="Standaardalinea-lettertype"/>
    <w:link w:val="Kop1"/>
    <w:uiPriority w:val="2"/>
    <w:rsid w:val="00CB2660"/>
    <w:rPr>
      <w:rFonts w:asciiTheme="majorHAnsi" w:eastAsiaTheme="majorEastAsia" w:hAnsiTheme="majorHAnsi" w:cstheme="majorBidi"/>
      <w:color w:val="783293" w:themeColor="text2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25373E"/>
    <w:rPr>
      <w:rFonts w:asciiTheme="majorHAnsi" w:eastAsiaTheme="majorEastAsia" w:hAnsiTheme="majorHAnsi" w:cstheme="majorBidi"/>
      <w:b/>
      <w:i/>
      <w:color w:val="783293" w:themeColor="text2"/>
      <w:sz w:val="21"/>
      <w:lang w:val="nl-NL"/>
    </w:rPr>
  </w:style>
  <w:style w:type="paragraph" w:styleId="Citaat">
    <w:name w:val="Quote"/>
    <w:basedOn w:val="Standaard"/>
    <w:next w:val="Standaard"/>
    <w:link w:val="CitaatChar"/>
    <w:uiPriority w:val="6"/>
    <w:qFormat/>
    <w:rsid w:val="00F82922"/>
    <w:pPr>
      <w:spacing w:before="280" w:after="560" w:line="560" w:lineRule="exact"/>
      <w:ind w:left="567" w:right="567"/>
    </w:pPr>
    <w:rPr>
      <w:i/>
      <w:iCs/>
      <w:color w:val="783293" w:themeColor="accent2"/>
      <w:sz w:val="48"/>
    </w:rPr>
  </w:style>
  <w:style w:type="character" w:customStyle="1" w:styleId="CitaatChar">
    <w:name w:val="Citaat Char"/>
    <w:basedOn w:val="Standaardalinea-lettertype"/>
    <w:link w:val="Citaat"/>
    <w:uiPriority w:val="6"/>
    <w:rsid w:val="00F82922"/>
    <w:rPr>
      <w:i/>
      <w:iCs/>
      <w:color w:val="783293" w:themeColor="accent2"/>
      <w:sz w:val="48"/>
      <w:lang w:val="nl-NL"/>
    </w:rPr>
  </w:style>
  <w:style w:type="paragraph" w:customStyle="1" w:styleId="Contactgegevens">
    <w:name w:val="Contactgegevens"/>
    <w:basedOn w:val="Voettekst"/>
    <w:uiPriority w:val="12"/>
    <w:qFormat/>
    <w:rsid w:val="007B4E82"/>
    <w:pPr>
      <w:spacing w:line="200" w:lineRule="exact"/>
      <w:jc w:val="center"/>
    </w:pPr>
    <w:rPr>
      <w:sz w:val="16"/>
    </w:rPr>
  </w:style>
  <w:style w:type="character" w:styleId="Paginanummer">
    <w:name w:val="page number"/>
    <w:basedOn w:val="Standaardalinea-lettertype"/>
    <w:uiPriority w:val="99"/>
    <w:unhideWhenUsed/>
    <w:rsid w:val="00284C07"/>
    <w:rPr>
      <w:sz w:val="20"/>
    </w:rPr>
  </w:style>
  <w:style w:type="paragraph" w:customStyle="1" w:styleId="ContactgegevensKop">
    <w:name w:val="Contactgegevens Kop"/>
    <w:basedOn w:val="Contactgegevens"/>
    <w:uiPriority w:val="12"/>
    <w:qFormat/>
    <w:rsid w:val="007B4E82"/>
    <w:rPr>
      <w:rFonts w:asciiTheme="majorHAnsi" w:hAnsiTheme="majorHAnsi"/>
      <w:b/>
      <w:color w:val="783293" w:themeColor="text2"/>
    </w:rPr>
  </w:style>
  <w:style w:type="paragraph" w:customStyle="1" w:styleId="Kenmerken">
    <w:name w:val="Kenmerken"/>
    <w:basedOn w:val="Standaard"/>
    <w:uiPriority w:val="11"/>
    <w:qFormat/>
    <w:rsid w:val="002D6480"/>
    <w:pPr>
      <w:spacing w:line="240" w:lineRule="exact"/>
    </w:pPr>
    <w:rPr>
      <w:sz w:val="18"/>
    </w:rPr>
  </w:style>
  <w:style w:type="paragraph" w:customStyle="1" w:styleId="KenmerkKop">
    <w:name w:val="Kenmerk Kop"/>
    <w:basedOn w:val="Kenmerken"/>
    <w:uiPriority w:val="11"/>
    <w:qFormat/>
    <w:rsid w:val="007B4E82"/>
    <w:rPr>
      <w:rFonts w:asciiTheme="majorHAnsi" w:hAnsiTheme="majorHAnsi"/>
      <w:b/>
    </w:rPr>
  </w:style>
  <w:style w:type="paragraph" w:customStyle="1" w:styleId="KenmerkenDatum">
    <w:name w:val="Kenmerken Datum"/>
    <w:basedOn w:val="Kenmerken"/>
    <w:uiPriority w:val="11"/>
    <w:qFormat/>
    <w:rsid w:val="007B4E82"/>
  </w:style>
  <w:style w:type="paragraph" w:customStyle="1" w:styleId="KenmerkenOnskenmerk">
    <w:name w:val="Kenmerken Ons kenmerk"/>
    <w:basedOn w:val="Kenmerken"/>
    <w:uiPriority w:val="11"/>
    <w:qFormat/>
    <w:rsid w:val="007B4E82"/>
  </w:style>
  <w:style w:type="paragraph" w:customStyle="1" w:styleId="KenmerkenUwkenmerk">
    <w:name w:val="Kenmerken Uw kenmerk"/>
    <w:basedOn w:val="Kenmerken"/>
    <w:uiPriority w:val="11"/>
    <w:qFormat/>
    <w:rsid w:val="007B4E82"/>
  </w:style>
  <w:style w:type="paragraph" w:customStyle="1" w:styleId="KenmerkenOnderwerp">
    <w:name w:val="Kenmerken Onderwerp"/>
    <w:basedOn w:val="Kenmerken"/>
    <w:uiPriority w:val="11"/>
    <w:qFormat/>
    <w:rsid w:val="004160C5"/>
    <w:rPr>
      <w:b/>
      <w:sz w:val="20"/>
    </w:rPr>
  </w:style>
  <w:style w:type="paragraph" w:customStyle="1" w:styleId="ItemTitel">
    <w:name w:val="Item Titel"/>
    <w:basedOn w:val="Standaard"/>
    <w:uiPriority w:val="19"/>
    <w:semiHidden/>
    <w:qFormat/>
    <w:rsid w:val="004160C5"/>
    <w:pPr>
      <w:spacing w:line="520" w:lineRule="exact"/>
    </w:pPr>
    <w:rPr>
      <w:rFonts w:cs="Times New Roman (Hoofdtekst CS)"/>
      <w:color w:val="783293" w:themeColor="text2"/>
      <w:spacing w:val="10"/>
      <w:sz w:val="48"/>
    </w:rPr>
  </w:style>
  <w:style w:type="table" w:customStyle="1" w:styleId="i-SDTabel1">
    <w:name w:val="i-SD_Tabel 1"/>
    <w:basedOn w:val="Standaardtabel"/>
    <w:uiPriority w:val="99"/>
    <w:rsid w:val="00A82E64"/>
    <w:pPr>
      <w:spacing w:line="240" w:lineRule="exact"/>
    </w:pPr>
    <w:rPr>
      <w:sz w:val="21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paragraph" w:styleId="Kopvaninhoudsopgave">
    <w:name w:val="TOC Heading"/>
    <w:basedOn w:val="Kop1"/>
    <w:next w:val="Plattetekst"/>
    <w:uiPriority w:val="39"/>
    <w:unhideWhenUsed/>
    <w:qFormat/>
    <w:rsid w:val="00E834CB"/>
    <w:pPr>
      <w:numPr>
        <w:numId w:val="0"/>
      </w:numPr>
      <w:tabs>
        <w:tab w:val="left" w:pos="567"/>
      </w:tabs>
      <w:outlineLvl w:val="9"/>
    </w:pPr>
    <w:rPr>
      <w:bCs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FC181F"/>
    <w:rPr>
      <w:color w:val="000000" w:themeColor="hyperlink"/>
      <w:u w:val="single"/>
    </w:rPr>
  </w:style>
  <w:style w:type="paragraph" w:customStyle="1" w:styleId="BijlageKop">
    <w:name w:val="Bijlage Kop"/>
    <w:basedOn w:val="Kop1"/>
    <w:next w:val="Plattetekst"/>
    <w:uiPriority w:val="8"/>
    <w:qFormat/>
    <w:rsid w:val="00A82E64"/>
    <w:pPr>
      <w:numPr>
        <w:numId w:val="0"/>
      </w:numPr>
      <w:ind w:left="567"/>
    </w:pPr>
    <w:rPr>
      <w:noProof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02477"/>
    <w:pPr>
      <w:tabs>
        <w:tab w:val="left" w:pos="284"/>
      </w:tabs>
      <w:spacing w:line="180" w:lineRule="exact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02477"/>
    <w:rPr>
      <w:sz w:val="14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D2375"/>
    <w:rPr>
      <w:vertAlign w:val="superscript"/>
    </w:rPr>
  </w:style>
  <w:style w:type="paragraph" w:customStyle="1" w:styleId="VoetnootScheidingslijn">
    <w:name w:val="Voetnoot Scheidingslijn"/>
    <w:basedOn w:val="Standaard"/>
    <w:uiPriority w:val="19"/>
    <w:semiHidden/>
    <w:qFormat/>
    <w:rsid w:val="00C02477"/>
    <w:pPr>
      <w:spacing w:before="200" w:after="80" w:line="180" w:lineRule="exact"/>
    </w:pPr>
    <w:rPr>
      <w:color w:val="783293" w:themeColor="text2"/>
      <w:sz w:val="14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221FB1"/>
    <w:pPr>
      <w:spacing w:line="360" w:lineRule="auto"/>
    </w:pPr>
    <w:rPr>
      <w:color w:val="783293" w:themeColor="text2"/>
      <w:sz w:val="24"/>
    </w:rPr>
  </w:style>
  <w:style w:type="character" w:customStyle="1" w:styleId="DatumChar">
    <w:name w:val="Datum Char"/>
    <w:basedOn w:val="Standaardalinea-lettertype"/>
    <w:link w:val="Datum"/>
    <w:uiPriority w:val="99"/>
    <w:rsid w:val="00221FB1"/>
    <w:rPr>
      <w:color w:val="783293" w:themeColor="text2"/>
      <w:lang w:val="nl-NL"/>
    </w:rPr>
  </w:style>
  <w:style w:type="paragraph" w:customStyle="1" w:styleId="Plattetekstinspring">
    <w:name w:val="Platte tekst inspring"/>
    <w:basedOn w:val="Plattetekst"/>
    <w:uiPriority w:val="1"/>
    <w:qFormat/>
    <w:rsid w:val="00C02477"/>
    <w:pPr>
      <w:ind w:left="851"/>
    </w:pPr>
  </w:style>
  <w:style w:type="paragraph" w:customStyle="1" w:styleId="Tabeltekst">
    <w:name w:val="Tabel tekst"/>
    <w:basedOn w:val="Plattetekst"/>
    <w:uiPriority w:val="9"/>
    <w:qFormat/>
    <w:rsid w:val="006D4930"/>
    <w:pPr>
      <w:spacing w:line="240" w:lineRule="exact"/>
      <w:ind w:left="0"/>
    </w:pPr>
  </w:style>
  <w:style w:type="paragraph" w:customStyle="1" w:styleId="Tabeltekstkleinkop">
    <w:name w:val="Tabel tekst klein kop"/>
    <w:basedOn w:val="Tabeltekstklein"/>
    <w:uiPriority w:val="9"/>
    <w:qFormat/>
    <w:rsid w:val="00A82E64"/>
    <w:rPr>
      <w:color w:val="783293" w:themeColor="text2"/>
    </w:rPr>
  </w:style>
  <w:style w:type="paragraph" w:customStyle="1" w:styleId="Tabeltekstklein">
    <w:name w:val="Tabel tekst klein"/>
    <w:basedOn w:val="Tabeltekst"/>
    <w:uiPriority w:val="9"/>
    <w:qFormat/>
    <w:rsid w:val="006D4930"/>
    <w:pPr>
      <w:spacing w:line="220" w:lineRule="exact"/>
    </w:pPr>
    <w:rPr>
      <w:rFonts w:asciiTheme="majorHAnsi" w:hAnsiTheme="majorHAnsi"/>
      <w:color w:val="000000" w:themeColor="text1"/>
      <w:sz w:val="18"/>
    </w:rPr>
  </w:style>
  <w:style w:type="paragraph" w:customStyle="1" w:styleId="Kadertekst">
    <w:name w:val="Kader tekst"/>
    <w:basedOn w:val="Plattetekst"/>
    <w:uiPriority w:val="9"/>
    <w:qFormat/>
    <w:rsid w:val="00E85747"/>
    <w:pPr>
      <w:ind w:left="0"/>
    </w:pPr>
  </w:style>
  <w:style w:type="table" w:customStyle="1" w:styleId="i-SDTabel3tekstklein">
    <w:name w:val="i-SD_Tabel 3 tekst klein"/>
    <w:basedOn w:val="Standaardtabel"/>
    <w:uiPriority w:val="99"/>
    <w:rsid w:val="0025373E"/>
    <w:rPr>
      <w:sz w:val="18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table" w:customStyle="1" w:styleId="i-SDKader1lichtblauw">
    <w:name w:val="i-SD_Kader 1 lichtblauw"/>
    <w:basedOn w:val="Standaardtabel"/>
    <w:uiPriority w:val="99"/>
    <w:rsid w:val="00F30260"/>
    <w:rPr>
      <w:color w:val="000000" w:themeColor="text1"/>
      <w:sz w:val="21"/>
    </w:rPr>
    <w:tblPr>
      <w:tblInd w:w="567" w:type="dxa"/>
      <w:tblCellMar>
        <w:top w:w="113" w:type="dxa"/>
        <w:left w:w="170" w:type="dxa"/>
        <w:bottom w:w="198" w:type="dxa"/>
        <w:right w:w="142" w:type="dxa"/>
      </w:tblCellMar>
    </w:tblPr>
    <w:tcPr>
      <w:shd w:val="clear" w:color="auto" w:fill="96DDFD" w:themeFill="accent3" w:themeFillTint="66"/>
    </w:tcPr>
  </w:style>
  <w:style w:type="table" w:customStyle="1" w:styleId="i-SDKader2Lichtpaars">
    <w:name w:val="i-SD_Kader 2 Lichtpaars"/>
    <w:basedOn w:val="i-SDKader1lichtblauw"/>
    <w:uiPriority w:val="99"/>
    <w:rsid w:val="00E85747"/>
    <w:tblPr/>
    <w:tcPr>
      <w:shd w:val="clear" w:color="auto" w:fill="CEA1DF" w:themeFill="accent2" w:themeFillTint="66"/>
    </w:tcPr>
  </w:style>
  <w:style w:type="table" w:customStyle="1" w:styleId="i-SDTabel2Breed">
    <w:name w:val="i-SD_Tabel 2 Breed"/>
    <w:basedOn w:val="i-SDTabel1"/>
    <w:uiPriority w:val="99"/>
    <w:rsid w:val="00384581"/>
    <w:tblPr>
      <w:tblInd w:w="0" w:type="dxa"/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table" w:customStyle="1" w:styleId="i-SDTabel4tekstkleinBreed">
    <w:name w:val="i-SD_Tabel 4 tekst klein Breed"/>
    <w:basedOn w:val="i-SDTabel3tekstklein"/>
    <w:uiPriority w:val="99"/>
    <w:rsid w:val="0025373E"/>
    <w:tblPr>
      <w:tblInd w:w="0" w:type="dxa"/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character" w:customStyle="1" w:styleId="Kop4Char">
    <w:name w:val="Kop 4 Char"/>
    <w:basedOn w:val="Standaardalinea-lettertype"/>
    <w:link w:val="Kop4"/>
    <w:uiPriority w:val="19"/>
    <w:semiHidden/>
    <w:rsid w:val="00ED60B7"/>
    <w:rPr>
      <w:rFonts w:asciiTheme="majorHAnsi" w:eastAsiaTheme="majorEastAsia" w:hAnsiTheme="majorHAnsi" w:cstheme="majorBidi"/>
      <w:i/>
      <w:iCs/>
      <w:color w:val="21245A" w:themeColor="accent1" w:themeShade="BF"/>
      <w:sz w:val="21"/>
      <w:lang w:val="nl-NL"/>
    </w:rPr>
  </w:style>
  <w:style w:type="character" w:styleId="Zwaar">
    <w:name w:val="Strong"/>
    <w:basedOn w:val="Standaardalinea-lettertype"/>
    <w:uiPriority w:val="22"/>
    <w:qFormat/>
    <w:rsid w:val="00F70155"/>
    <w:rPr>
      <w:b/>
      <w:bCs/>
    </w:rPr>
  </w:style>
  <w:style w:type="paragraph" w:customStyle="1" w:styleId="KadertekstKop">
    <w:name w:val="Kadertekst Kop"/>
    <w:basedOn w:val="Kadertekst"/>
    <w:uiPriority w:val="7"/>
    <w:qFormat/>
    <w:rsid w:val="00B04E8B"/>
    <w:pPr>
      <w:keepNext/>
    </w:pPr>
    <w:rPr>
      <w:b/>
    </w:rPr>
  </w:style>
  <w:style w:type="paragraph" w:customStyle="1" w:styleId="Reserve2">
    <w:name w:val="Reserve 2"/>
    <w:basedOn w:val="Standaard"/>
    <w:uiPriority w:val="7"/>
    <w:qFormat/>
    <w:rsid w:val="0010275C"/>
    <w:pPr>
      <w:spacing w:line="240" w:lineRule="atLeast"/>
    </w:pPr>
    <w:rPr>
      <w:sz w:val="18"/>
    </w:rPr>
  </w:style>
  <w:style w:type="paragraph" w:customStyle="1" w:styleId="Reserve3">
    <w:name w:val="Reserve 3"/>
    <w:basedOn w:val="Standaard"/>
    <w:uiPriority w:val="7"/>
    <w:qFormat/>
    <w:rsid w:val="0010275C"/>
    <w:pPr>
      <w:spacing w:line="240" w:lineRule="atLeast"/>
    </w:pPr>
    <w:rPr>
      <w:sz w:val="18"/>
    </w:rPr>
  </w:style>
  <w:style w:type="table" w:customStyle="1" w:styleId="Tabelraster2">
    <w:name w:val="Tabelraster2"/>
    <w:basedOn w:val="Standaardtabel"/>
    <w:next w:val="Tabelraster"/>
    <w:uiPriority w:val="59"/>
    <w:rsid w:val="0011053F"/>
    <w:rPr>
      <w:rFonts w:eastAsia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1"/>
    <w:rsid w:val="00D70062"/>
    <w:rPr>
      <w:rFonts w:asciiTheme="majorHAnsi" w:eastAsiaTheme="majorEastAsia" w:hAnsiTheme="majorHAnsi" w:cstheme="majorBidi"/>
      <w:color w:val="21245A" w:themeColor="accent1" w:themeShade="BF"/>
      <w:sz w:val="21"/>
      <w:lang w:val="nl-NL"/>
    </w:rPr>
  </w:style>
  <w:style w:type="character" w:styleId="Intensievebenadrukking">
    <w:name w:val="Intense Emphasis"/>
    <w:basedOn w:val="Standaardalinea-lettertype"/>
    <w:uiPriority w:val="21"/>
    <w:qFormat/>
    <w:rsid w:val="000F2316"/>
    <w:rPr>
      <w:i/>
      <w:iCs/>
      <w:color w:val="2D3079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C45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45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4573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45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4573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FB62CD"/>
    <w:rPr>
      <w:sz w:val="21"/>
      <w:lang w:val="nl-NL"/>
    </w:rPr>
  </w:style>
  <w:style w:type="table" w:styleId="Rastertabel4-Accent2">
    <w:name w:val="Grid Table 4 Accent 2"/>
    <w:basedOn w:val="Standaardtabel"/>
    <w:uiPriority w:val="49"/>
    <w:rsid w:val="00490E95"/>
    <w:rPr>
      <w:kern w:val="2"/>
      <w:sz w:val="22"/>
      <w:szCs w:val="22"/>
      <w:lang w:val="nl-NL"/>
      <w14:ligatures w14:val="standardContextual"/>
    </w:rPr>
    <w:tblPr>
      <w:tblStyleRowBandSize w:val="1"/>
      <w:tblStyleColBandSize w:val="1"/>
      <w:tblBorders>
        <w:top w:val="single" w:sz="4" w:space="0" w:color="B572CF" w:themeColor="accent2" w:themeTint="99"/>
        <w:left w:val="single" w:sz="4" w:space="0" w:color="B572CF" w:themeColor="accent2" w:themeTint="99"/>
        <w:bottom w:val="single" w:sz="4" w:space="0" w:color="B572CF" w:themeColor="accent2" w:themeTint="99"/>
        <w:right w:val="single" w:sz="4" w:space="0" w:color="B572CF" w:themeColor="accent2" w:themeTint="99"/>
        <w:insideH w:val="single" w:sz="4" w:space="0" w:color="B572CF" w:themeColor="accent2" w:themeTint="99"/>
        <w:insideV w:val="single" w:sz="4" w:space="0" w:color="B572C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3293" w:themeColor="accent2"/>
          <w:left w:val="single" w:sz="4" w:space="0" w:color="783293" w:themeColor="accent2"/>
          <w:bottom w:val="single" w:sz="4" w:space="0" w:color="783293" w:themeColor="accent2"/>
          <w:right w:val="single" w:sz="4" w:space="0" w:color="783293" w:themeColor="accent2"/>
          <w:insideH w:val="nil"/>
          <w:insideV w:val="nil"/>
        </w:tcBorders>
        <w:shd w:val="clear" w:color="auto" w:fill="783293" w:themeFill="accent2"/>
      </w:tcPr>
    </w:tblStylePr>
    <w:tblStylePr w:type="lastRow">
      <w:rPr>
        <w:b/>
        <w:bCs/>
      </w:rPr>
      <w:tblPr/>
      <w:tcPr>
        <w:tcBorders>
          <w:top w:val="double" w:sz="4" w:space="0" w:color="78329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0EF" w:themeFill="accent2" w:themeFillTint="33"/>
      </w:tcPr>
    </w:tblStylePr>
    <w:tblStylePr w:type="band1Horz">
      <w:tblPr/>
      <w:tcPr>
        <w:shd w:val="clear" w:color="auto" w:fill="E6D0EF" w:themeFill="accent2" w:themeFillTint="33"/>
      </w:tcPr>
    </w:tblStylePr>
  </w:style>
  <w:style w:type="paragraph" w:styleId="Normaalweb">
    <w:name w:val="Normal (Web)"/>
    <w:basedOn w:val="Standaard"/>
    <w:uiPriority w:val="99"/>
    <w:unhideWhenUsed/>
    <w:rsid w:val="0087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paragraph">
    <w:name w:val="paragraph"/>
    <w:basedOn w:val="Standaard"/>
    <w:rsid w:val="008E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E5349"/>
  </w:style>
  <w:style w:type="character" w:customStyle="1" w:styleId="eop">
    <w:name w:val="eop"/>
    <w:basedOn w:val="Standaardalinea-lettertype"/>
    <w:rsid w:val="008E5349"/>
  </w:style>
  <w:style w:type="character" w:customStyle="1" w:styleId="wacimagecontainer">
    <w:name w:val="wacimagecontainer"/>
    <w:basedOn w:val="Standaardalinea-lettertype"/>
    <w:rsid w:val="008E5349"/>
  </w:style>
  <w:style w:type="character" w:styleId="Vermelding">
    <w:name w:val="Mention"/>
    <w:basedOn w:val="Standaardalinea-lettertype"/>
    <w:uiPriority w:val="99"/>
    <w:unhideWhenUsed/>
    <w:rsid w:val="005B4C1A"/>
    <w:rPr>
      <w:color w:val="2B579A"/>
      <w:shd w:val="clear" w:color="auto" w:fill="E1DFDD"/>
    </w:rPr>
  </w:style>
  <w:style w:type="paragraph" w:customStyle="1" w:styleId="Default">
    <w:name w:val="Default"/>
    <w:rsid w:val="0007148C"/>
    <w:pPr>
      <w:autoSpaceDE w:val="0"/>
      <w:autoSpaceDN w:val="0"/>
      <w:adjustRightInd w:val="0"/>
    </w:pPr>
    <w:rPr>
      <w:rFonts w:ascii="Calibri" w:hAnsi="Calibri" w:cs="Calibri"/>
      <w:color w:val="000000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3332"/>
    <w:rPr>
      <w:color w:val="605E5C"/>
      <w:shd w:val="clear" w:color="auto" w:fill="E1DFDD"/>
    </w:rPr>
  </w:style>
  <w:style w:type="character" w:customStyle="1" w:styleId="scxw22742899">
    <w:name w:val="scxw22742899"/>
    <w:basedOn w:val="Standaardalinea-lettertype"/>
    <w:rsid w:val="000B443E"/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281E89"/>
    <w:rPr>
      <w:sz w:val="21"/>
      <w:lang w:val="nl-NL"/>
    </w:rPr>
  </w:style>
  <w:style w:type="paragraph" w:customStyle="1" w:styleId="StandaardRegelafstand">
    <w:name w:val="Standaard + Regelafstand"/>
    <w:basedOn w:val="Standaard"/>
    <w:rsid w:val="00281E89"/>
    <w:pPr>
      <w:spacing w:line="280" w:lineRule="exact"/>
      <w:jc w:val="both"/>
    </w:pPr>
    <w:rPr>
      <w:rFonts w:ascii="Univers" w:eastAsia="Times New Roman" w:hAnsi="Univers" w:cs="Times New Roman"/>
      <w:sz w:val="20"/>
      <w:szCs w:val="20"/>
      <w:lang w:eastAsia="nl-NL"/>
    </w:rPr>
  </w:style>
  <w:style w:type="table" w:styleId="Tabelrasterlicht">
    <w:name w:val="Grid Table Light"/>
    <w:basedOn w:val="Standaardtabel"/>
    <w:uiPriority w:val="40"/>
    <w:rsid w:val="00A367DA"/>
    <w:rPr>
      <w:kern w:val="2"/>
      <w:sz w:val="22"/>
      <w:szCs w:val="22"/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B1E4C"/>
    <w:rPr>
      <w:kern w:val="2"/>
      <w:sz w:val="22"/>
      <w:szCs w:val="22"/>
      <w:lang w:val="nl-NL"/>
      <w14:ligatures w14:val="standardContextua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0B8"/>
    <w:rPr>
      <w:color w:val="000000" w:themeColor="followedHyperlink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A0A89"/>
    <w:rPr>
      <w:b/>
      <w:bCs/>
      <w:smallCaps/>
      <w:color w:val="21245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27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8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7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0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6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7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0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0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4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4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0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5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5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26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4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9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7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9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9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5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3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0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3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0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8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8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6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61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8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5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5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3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6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4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4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73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5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3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57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0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41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2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9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0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1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7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01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1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2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64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9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0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6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9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4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0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1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7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2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0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3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5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8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1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1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8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4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3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0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3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5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6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8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9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17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5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7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4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9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0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6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69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0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6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3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2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53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5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6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6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3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4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9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9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4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0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3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7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8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5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3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5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76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6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34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8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4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2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7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4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3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2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5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1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0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6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7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5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8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4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9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403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9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2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6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9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5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5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6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4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1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4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4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60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6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0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7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2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5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4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2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8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16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7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4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1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5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1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6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1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2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8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7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4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8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8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3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47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9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12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33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4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7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9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2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5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9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73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8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5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3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46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8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0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39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3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0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1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5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4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9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3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8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3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8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5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5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4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14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5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3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5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2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4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9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19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7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4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77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8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8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6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3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9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7675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8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3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6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1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9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1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8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8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05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5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0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7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3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7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1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4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500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8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8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0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1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6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8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03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2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5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8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-sociaal_domein_Kleuren">
      <a:dk1>
        <a:srgbClr val="000000"/>
      </a:dk1>
      <a:lt1>
        <a:srgbClr val="FFFFFF"/>
      </a:lt1>
      <a:dk2>
        <a:srgbClr val="783293"/>
      </a:dk2>
      <a:lt2>
        <a:srgbClr val="C9C9C9"/>
      </a:lt2>
      <a:accent1>
        <a:srgbClr val="2D3079"/>
      </a:accent1>
      <a:accent2>
        <a:srgbClr val="783293"/>
      </a:accent2>
      <a:accent3>
        <a:srgbClr val="03A9F4"/>
      </a:accent3>
      <a:accent4>
        <a:srgbClr val="EC008C"/>
      </a:accent4>
      <a:accent5>
        <a:srgbClr val="CDDC39"/>
      </a:accent5>
      <a:accent6>
        <a:srgbClr val="F9A825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758E5A3D67B48A0618680F49F6ACA" ma:contentTypeVersion="3" ma:contentTypeDescription="Een nieuw document maken." ma:contentTypeScope="" ma:versionID="ddbee08c4c6aeda3e7c6271dd0911401">
  <xsd:schema xmlns:xsd="http://www.w3.org/2001/XMLSchema" xmlns:xs="http://www.w3.org/2001/XMLSchema" xmlns:p="http://schemas.microsoft.com/office/2006/metadata/properties" xmlns:ns2="093f29f2-f45d-43ad-bcbd-b45e916d9044" targetNamespace="http://schemas.microsoft.com/office/2006/metadata/properties" ma:root="true" ma:fieldsID="f64bf5bc3d38ac7ad9d83c07d109e084" ns2:_="">
    <xsd:import namespace="093f29f2-f45d-43ad-bcbd-b45e916d9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29f2-f45d-43ad-bcbd-b45e916d9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6302B1-9D54-4884-A616-975E64AEA0A1}">
  <ds:schemaRefs>
    <ds:schemaRef ds:uri="http://schemas.microsoft.com/office/2006/metadata/properties"/>
    <ds:schemaRef ds:uri="http://schemas.microsoft.com/office/infopath/2007/PartnerControls"/>
    <ds:schemaRef ds:uri="a5dd2e94-812b-44d7-9c3e-6e05295fc14a"/>
    <ds:schemaRef ds:uri="dbbec1ee-b040-43c5-acf4-66cb4208f60e"/>
  </ds:schemaRefs>
</ds:datastoreItem>
</file>

<file path=customXml/itemProps2.xml><?xml version="1.0" encoding="utf-8"?>
<ds:datastoreItem xmlns:ds="http://schemas.openxmlformats.org/officeDocument/2006/customXml" ds:itemID="{69557EC9-8C93-40DA-9E13-BEA5D43BB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f29f2-f45d-43ad-bcbd-b45e916d9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C8A206-16A5-4147-B561-65C53D625D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79DB23-CA45-4E12-ACD7-5C91C4C40B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203</Words>
  <Characters>1120</Characters>
  <Application>Microsoft Office Word</Application>
  <DocSecurity>0</DocSecurity>
  <Lines>9</Lines>
  <Paragraphs>2</Paragraphs>
  <ScaleCrop>false</ScaleCrop>
  <Manager/>
  <Company>Ketenbureau i-Sociaal Domein</Company>
  <LinksUpToDate>false</LinksUpToDate>
  <CharactersWithSpaces>1321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Inkoopdocument met EMVI</dc:title>
  <dc:subject/>
  <dc:creator>Microsoft Office User</dc:creator>
  <cp:keywords/>
  <dc:description>Ketenbureau i-Sociaal Domein - Inkoopdocument met EMVI - versie 1 - oktober 2022
Ontwerp: Humming
Template: Ton Persoon</dc:description>
  <cp:lastModifiedBy>Marjolein van Zonneveld</cp:lastModifiedBy>
  <cp:revision>2</cp:revision>
  <cp:lastPrinted>2025-03-06T11:19:00Z</cp:lastPrinted>
  <dcterms:created xsi:type="dcterms:W3CDTF">2025-06-27T09:50:00Z</dcterms:created>
  <dcterms:modified xsi:type="dcterms:W3CDTF">2025-06-27T09:50:00Z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0x010100562758E5A3D67B48A0618680F49F6ACA</vt:lpwstr>
  </property>
  <property fmtid="{D5CDD505-2E9C-101B-9397-08002B2CF9AE}" pid="3" name="MediaServiceImageTags">
    <vt:lpwstr/>
  </property>
  <property fmtid="{D5CDD505-2E9C-101B-9397-08002B2CF9AE}" pid="4" name="Order">
    <vt:r8>38086500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