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EAA18" w14:textId="466FFF93" w:rsidR="000C1DAD" w:rsidRDefault="00084E42" w:rsidP="004B1E4C">
      <w:pPr>
        <w:pStyle w:val="Kop2"/>
        <w:numPr>
          <w:ilvl w:val="0"/>
          <w:numId w:val="0"/>
        </w:numPr>
      </w:pPr>
      <w:r w:rsidRPr="74C7779B">
        <w:rPr>
          <w:b w:val="0"/>
          <w:noProof/>
          <w:sz w:val="32"/>
          <w:szCs w:val="32"/>
          <w:lang w:eastAsia="nl-NL"/>
        </w:rPr>
        <w:t xml:space="preserve">Bijlage </w:t>
      </w:r>
      <w:r w:rsidR="00D4772A" w:rsidRPr="74C7779B">
        <w:rPr>
          <w:b w:val="0"/>
          <w:noProof/>
          <w:sz w:val="32"/>
          <w:szCs w:val="32"/>
          <w:lang w:eastAsia="nl-NL"/>
        </w:rPr>
        <w:t>1</w:t>
      </w:r>
      <w:r w:rsidR="28E93F58" w:rsidRPr="74C7779B">
        <w:rPr>
          <w:b w:val="0"/>
          <w:noProof/>
          <w:sz w:val="32"/>
          <w:szCs w:val="32"/>
          <w:lang w:eastAsia="nl-NL"/>
        </w:rPr>
        <w:t>4</w:t>
      </w:r>
      <w:r w:rsidRPr="74C7779B">
        <w:rPr>
          <w:b w:val="0"/>
          <w:noProof/>
          <w:sz w:val="32"/>
          <w:szCs w:val="32"/>
          <w:lang w:eastAsia="nl-NL"/>
        </w:rPr>
        <w:t>b – Opgave referentieopdrachten – Perceel 2</w:t>
      </w:r>
    </w:p>
    <w:p w14:paraId="6BDF9A0F" w14:textId="77777777" w:rsidR="00CF7409" w:rsidRDefault="00CF7409" w:rsidP="00FA0A89">
      <w:pPr>
        <w:pStyle w:val="Plattetekst"/>
        <w:ind w:left="0"/>
      </w:pPr>
      <w:bookmarkStart w:id="0" w:name="_Hlk197004256"/>
    </w:p>
    <w:p w14:paraId="2D587A78" w14:textId="5A2C2DA3" w:rsidR="00FA0A89" w:rsidRDefault="00FA0A89" w:rsidP="00D4772A">
      <w:pPr>
        <w:pStyle w:val="Plattetekst"/>
        <w:spacing w:line="276" w:lineRule="auto"/>
        <w:ind w:left="0"/>
      </w:pPr>
      <w:r>
        <w:t xml:space="preserve">Voor Perceel </w:t>
      </w:r>
      <w:r w:rsidR="005852EB">
        <w:t>2</w:t>
      </w:r>
      <w:r>
        <w:t xml:space="preserve"> dient u aan te tonen te voldoen aan </w:t>
      </w:r>
      <w:r w:rsidR="00E15893">
        <w:t>de volgende</w:t>
      </w:r>
      <w:r>
        <w:t xml:space="preserve"> kerncompetenties:</w:t>
      </w:r>
    </w:p>
    <w:bookmarkEnd w:id="0"/>
    <w:p w14:paraId="300CB239" w14:textId="425AD7DD" w:rsidR="005852EB" w:rsidRPr="00CE0C80" w:rsidRDefault="005852EB" w:rsidP="74C7779B">
      <w:pPr>
        <w:pStyle w:val="Lijstalinea"/>
        <w:numPr>
          <w:ilvl w:val="0"/>
          <w:numId w:val="22"/>
        </w:numPr>
        <w:spacing w:line="276" w:lineRule="auto"/>
        <w:rPr>
          <w:rFonts w:cs="Calibri"/>
          <w:color w:val="000000" w:themeColor="text1"/>
        </w:rPr>
      </w:pPr>
      <w:r w:rsidRPr="74C7779B">
        <w:rPr>
          <w:rFonts w:cs="Calibri"/>
          <w:b/>
          <w:bCs/>
          <w:color w:val="000000" w:themeColor="text1"/>
        </w:rPr>
        <w:t xml:space="preserve">Kerncompetentie 3: </w:t>
      </w:r>
      <w:r w:rsidR="5373C18F" w:rsidRPr="74C7779B">
        <w:rPr>
          <w:rFonts w:cs="Calibri"/>
          <w:color w:val="000000" w:themeColor="text1"/>
        </w:rPr>
        <w:t>Deelnemer</w:t>
      </w:r>
      <w:r w:rsidRPr="74C7779B">
        <w:rPr>
          <w:rFonts w:cs="Calibri"/>
          <w:color w:val="000000" w:themeColor="text1"/>
        </w:rPr>
        <w:t xml:space="preserve"> heeft aantoonbare ervaring met het bieden van alle vormen van verblijf aan minimaal 15 </w:t>
      </w:r>
      <w:r w:rsidR="6E11302F" w:rsidRPr="74C7779B">
        <w:rPr>
          <w:rFonts w:cs="Calibri"/>
          <w:color w:val="000000" w:themeColor="text1"/>
        </w:rPr>
        <w:t>Cliënten</w:t>
      </w:r>
      <w:r w:rsidRPr="74C7779B">
        <w:rPr>
          <w:rFonts w:cs="Calibri"/>
          <w:color w:val="000000" w:themeColor="text1"/>
        </w:rPr>
        <w:t xml:space="preserve"> voor een periode van minimaal één jaar.</w:t>
      </w:r>
    </w:p>
    <w:p w14:paraId="721E0447" w14:textId="0C9E45B2" w:rsidR="005852EB" w:rsidRPr="00CE0C80" w:rsidRDefault="005852EB" w:rsidP="74C7779B">
      <w:pPr>
        <w:pStyle w:val="Lijstalinea"/>
        <w:numPr>
          <w:ilvl w:val="0"/>
          <w:numId w:val="22"/>
        </w:numPr>
        <w:spacing w:line="276" w:lineRule="auto"/>
        <w:rPr>
          <w:rFonts w:cs="Calibri"/>
          <w:color w:val="000000" w:themeColor="text1"/>
        </w:rPr>
      </w:pPr>
      <w:r w:rsidRPr="74C7779B">
        <w:rPr>
          <w:rFonts w:cs="Calibri"/>
          <w:b/>
          <w:bCs/>
          <w:color w:val="000000" w:themeColor="text1"/>
        </w:rPr>
        <w:t xml:space="preserve">Kerncompetentie 4: </w:t>
      </w:r>
      <w:r w:rsidR="5373C18F" w:rsidRPr="74C7779B">
        <w:rPr>
          <w:rFonts w:cs="Calibri"/>
          <w:color w:val="000000" w:themeColor="text1"/>
        </w:rPr>
        <w:t>Deelnemer</w:t>
      </w:r>
      <w:r w:rsidRPr="74C7779B">
        <w:rPr>
          <w:rFonts w:cs="Calibri"/>
          <w:color w:val="000000" w:themeColor="text1"/>
        </w:rPr>
        <w:t xml:space="preserve"> heeft aantoonbare ervaring met het bieden van wonen met begeleiding aan minimaal 10 </w:t>
      </w:r>
      <w:r w:rsidR="24431D0C" w:rsidRPr="74C7779B">
        <w:rPr>
          <w:rFonts w:cs="Calibri"/>
          <w:color w:val="000000" w:themeColor="text1"/>
        </w:rPr>
        <w:t>Cliënten</w:t>
      </w:r>
      <w:r w:rsidRPr="74C7779B">
        <w:rPr>
          <w:rFonts w:cs="Calibri"/>
          <w:color w:val="000000" w:themeColor="text1"/>
        </w:rPr>
        <w:t xml:space="preserve"> voor een periode van minimaal één jaar. </w:t>
      </w:r>
    </w:p>
    <w:p w14:paraId="04971441" w14:textId="14CD87B4" w:rsidR="005852EB" w:rsidRPr="00CE0C80" w:rsidRDefault="005852EB" w:rsidP="74C7779B">
      <w:pPr>
        <w:pStyle w:val="Lijstalinea"/>
        <w:numPr>
          <w:ilvl w:val="0"/>
          <w:numId w:val="22"/>
        </w:numPr>
        <w:spacing w:line="276" w:lineRule="auto"/>
        <w:rPr>
          <w:rFonts w:cs="Calibri"/>
          <w:color w:val="000000" w:themeColor="text1"/>
        </w:rPr>
      </w:pPr>
      <w:r w:rsidRPr="74C7779B">
        <w:rPr>
          <w:rFonts w:cs="Calibri"/>
          <w:b/>
          <w:bCs/>
          <w:color w:val="000000" w:themeColor="text1"/>
        </w:rPr>
        <w:t xml:space="preserve">Kerncompetentie 5: </w:t>
      </w:r>
      <w:r w:rsidR="5373C18F" w:rsidRPr="74C7779B">
        <w:rPr>
          <w:rFonts w:cs="Calibri"/>
          <w:color w:val="000000" w:themeColor="text1"/>
        </w:rPr>
        <w:t>Deelnemer</w:t>
      </w:r>
      <w:r w:rsidRPr="74C7779B">
        <w:rPr>
          <w:rFonts w:cs="Calibri"/>
          <w:color w:val="000000" w:themeColor="text1"/>
        </w:rPr>
        <w:t xml:space="preserve"> heeft aantoonbare ervaring met het bieden van pleegzorg aan minimaal 15 </w:t>
      </w:r>
      <w:r w:rsidR="24431D0C" w:rsidRPr="74C7779B">
        <w:rPr>
          <w:rFonts w:cs="Calibri"/>
          <w:color w:val="000000" w:themeColor="text1"/>
        </w:rPr>
        <w:t>Cliënten</w:t>
      </w:r>
      <w:r w:rsidRPr="74C7779B">
        <w:rPr>
          <w:rFonts w:cs="Calibri"/>
          <w:color w:val="000000" w:themeColor="text1"/>
        </w:rPr>
        <w:t xml:space="preserve"> voor een periode van minimaal één jaar. </w:t>
      </w:r>
    </w:p>
    <w:p w14:paraId="32F0A9DA" w14:textId="6B842DE7" w:rsidR="005852EB" w:rsidRPr="00CE0C80" w:rsidRDefault="005852EB" w:rsidP="74C7779B">
      <w:pPr>
        <w:pStyle w:val="Lijstalinea"/>
        <w:numPr>
          <w:ilvl w:val="0"/>
          <w:numId w:val="22"/>
        </w:numPr>
        <w:spacing w:line="276" w:lineRule="auto"/>
        <w:rPr>
          <w:rFonts w:cs="Calibri"/>
          <w:color w:val="000000" w:themeColor="text1"/>
        </w:rPr>
      </w:pPr>
      <w:r w:rsidRPr="74C7779B">
        <w:rPr>
          <w:rFonts w:cs="Calibri"/>
          <w:b/>
          <w:bCs/>
          <w:color w:val="000000" w:themeColor="text1"/>
        </w:rPr>
        <w:t xml:space="preserve">Kerncompetentie 6: </w:t>
      </w:r>
      <w:r w:rsidR="5373C18F" w:rsidRPr="74C7779B">
        <w:rPr>
          <w:rFonts w:cs="Calibri"/>
          <w:color w:val="000000" w:themeColor="text1"/>
        </w:rPr>
        <w:t>Deelnemer</w:t>
      </w:r>
      <w:r w:rsidRPr="74C7779B">
        <w:rPr>
          <w:rFonts w:cs="Calibri"/>
          <w:color w:val="000000" w:themeColor="text1"/>
        </w:rPr>
        <w:t xml:space="preserve"> heeft aantoonbare ervaring met het bieden van gezinshuiszorg aan minimaal 15 </w:t>
      </w:r>
      <w:r w:rsidR="24431D0C" w:rsidRPr="74C7779B">
        <w:rPr>
          <w:rFonts w:cs="Calibri"/>
          <w:color w:val="000000" w:themeColor="text1"/>
        </w:rPr>
        <w:t>Cliënten</w:t>
      </w:r>
      <w:r w:rsidRPr="74C7779B">
        <w:rPr>
          <w:rFonts w:cs="Calibri"/>
          <w:color w:val="000000" w:themeColor="text1"/>
        </w:rPr>
        <w:t xml:space="preserve"> voor een periode van minimaal één jaar. </w:t>
      </w:r>
    </w:p>
    <w:p w14:paraId="55B0D86D" w14:textId="5E681A42" w:rsidR="005852EB" w:rsidRPr="00CE0C80" w:rsidRDefault="005852EB" w:rsidP="74C7779B">
      <w:pPr>
        <w:pStyle w:val="Lijstalinea"/>
        <w:numPr>
          <w:ilvl w:val="0"/>
          <w:numId w:val="22"/>
        </w:numPr>
        <w:spacing w:line="276" w:lineRule="auto"/>
        <w:rPr>
          <w:rFonts w:cs="Calibri"/>
          <w:color w:val="000000" w:themeColor="text1"/>
        </w:rPr>
      </w:pPr>
      <w:r w:rsidRPr="74C7779B">
        <w:rPr>
          <w:rFonts w:cs="Calibri"/>
          <w:b/>
          <w:bCs/>
          <w:color w:val="000000" w:themeColor="text1"/>
        </w:rPr>
        <w:t xml:space="preserve">Kerncompetentie 7: </w:t>
      </w:r>
      <w:r w:rsidR="5373C18F" w:rsidRPr="74C7779B">
        <w:rPr>
          <w:rFonts w:cs="Calibri"/>
          <w:color w:val="000000" w:themeColor="text1"/>
        </w:rPr>
        <w:t>Deelnemer</w:t>
      </w:r>
      <w:r w:rsidRPr="74C7779B">
        <w:rPr>
          <w:rFonts w:cs="Calibri"/>
          <w:color w:val="000000" w:themeColor="text1"/>
        </w:rPr>
        <w:t xml:space="preserve"> heeft aantoonbare ervaring met het bieden van dagbehandeling aan minimaal 15 </w:t>
      </w:r>
      <w:r w:rsidR="24431D0C" w:rsidRPr="74C7779B">
        <w:rPr>
          <w:rFonts w:cs="Calibri"/>
          <w:color w:val="000000" w:themeColor="text1"/>
        </w:rPr>
        <w:t>Cliënten</w:t>
      </w:r>
      <w:r w:rsidRPr="74C7779B">
        <w:rPr>
          <w:rFonts w:cs="Calibri"/>
          <w:color w:val="000000" w:themeColor="text1"/>
        </w:rPr>
        <w:t xml:space="preserve"> voor een periode van minimaal één jaar. </w:t>
      </w:r>
    </w:p>
    <w:p w14:paraId="7C6BAB54" w14:textId="0F497376" w:rsidR="005852EB" w:rsidRPr="00CE0C80" w:rsidRDefault="005852EB" w:rsidP="74C7779B">
      <w:pPr>
        <w:pStyle w:val="Lijstalinea"/>
        <w:numPr>
          <w:ilvl w:val="0"/>
          <w:numId w:val="22"/>
        </w:numPr>
        <w:spacing w:line="276" w:lineRule="auto"/>
        <w:rPr>
          <w:rFonts w:cs="Calibri"/>
          <w:color w:val="000000" w:themeColor="text1"/>
        </w:rPr>
      </w:pPr>
      <w:r w:rsidRPr="74C7779B">
        <w:rPr>
          <w:rFonts w:cs="Calibri"/>
          <w:b/>
          <w:bCs/>
          <w:color w:val="000000" w:themeColor="text1"/>
        </w:rPr>
        <w:t xml:space="preserve">Kerncompetentie 8: </w:t>
      </w:r>
      <w:r w:rsidR="5373C18F" w:rsidRPr="74C7779B">
        <w:rPr>
          <w:rFonts w:cs="Calibri"/>
          <w:color w:val="000000" w:themeColor="text1"/>
        </w:rPr>
        <w:t>Deelnemer</w:t>
      </w:r>
      <w:r w:rsidRPr="74C7779B">
        <w:rPr>
          <w:rFonts w:cs="Calibri"/>
          <w:color w:val="000000" w:themeColor="text1"/>
        </w:rPr>
        <w:t xml:space="preserve"> heeft aantoonbare ervaring met het bieden van GGZ-behandeling aan minimaal 50 </w:t>
      </w:r>
      <w:r w:rsidR="24431D0C" w:rsidRPr="74C7779B">
        <w:rPr>
          <w:rFonts w:cs="Calibri"/>
          <w:color w:val="000000" w:themeColor="text1"/>
        </w:rPr>
        <w:t>Cliënten</w:t>
      </w:r>
      <w:r w:rsidRPr="74C7779B">
        <w:rPr>
          <w:rFonts w:cs="Calibri"/>
          <w:color w:val="000000" w:themeColor="text1"/>
        </w:rPr>
        <w:t xml:space="preserve"> voor een periode van minimaal één jaar. </w:t>
      </w:r>
    </w:p>
    <w:p w14:paraId="4998BEA2" w14:textId="7452174A" w:rsidR="005852EB" w:rsidRPr="00CE0C80" w:rsidRDefault="005852EB" w:rsidP="74C7779B">
      <w:pPr>
        <w:pStyle w:val="Lijstalinea"/>
        <w:numPr>
          <w:ilvl w:val="0"/>
          <w:numId w:val="22"/>
        </w:numPr>
        <w:spacing w:line="276" w:lineRule="auto"/>
        <w:rPr>
          <w:rFonts w:cs="Calibri"/>
          <w:color w:val="000000" w:themeColor="text1"/>
        </w:rPr>
      </w:pPr>
      <w:r w:rsidRPr="74C7779B">
        <w:rPr>
          <w:rFonts w:cs="Calibri"/>
          <w:b/>
          <w:bCs/>
          <w:color w:val="000000" w:themeColor="text1"/>
        </w:rPr>
        <w:t>Kerncompetentie 9:</w:t>
      </w:r>
      <w:r w:rsidRPr="74C7779B">
        <w:rPr>
          <w:rFonts w:cs="Calibri"/>
          <w:color w:val="000000" w:themeColor="text1"/>
        </w:rPr>
        <w:t xml:space="preserve"> </w:t>
      </w:r>
      <w:r w:rsidR="5373C18F" w:rsidRPr="74C7779B">
        <w:rPr>
          <w:rFonts w:cs="Calibri"/>
          <w:color w:val="000000" w:themeColor="text1"/>
        </w:rPr>
        <w:t>Deelnemer</w:t>
      </w:r>
      <w:r w:rsidRPr="74C7779B">
        <w:rPr>
          <w:rFonts w:cs="Calibri"/>
          <w:color w:val="000000" w:themeColor="text1"/>
        </w:rPr>
        <w:t xml:space="preserve"> heeft aantoonbare ervaring met het bieden van alle vormen van begeleiding aan minimaal 50 </w:t>
      </w:r>
      <w:r w:rsidR="24431D0C" w:rsidRPr="74C7779B">
        <w:rPr>
          <w:rFonts w:cs="Calibri"/>
          <w:color w:val="000000" w:themeColor="text1"/>
        </w:rPr>
        <w:t>Cliënten</w:t>
      </w:r>
      <w:r w:rsidRPr="74C7779B">
        <w:rPr>
          <w:rFonts w:cs="Calibri"/>
          <w:color w:val="000000" w:themeColor="text1"/>
        </w:rPr>
        <w:t xml:space="preserve"> voor een periode van minimaal één jaar. </w:t>
      </w:r>
    </w:p>
    <w:p w14:paraId="03D63648" w14:textId="556CD85D" w:rsidR="005852EB" w:rsidRPr="00CE0C80" w:rsidRDefault="005852EB" w:rsidP="74C7779B">
      <w:pPr>
        <w:pStyle w:val="Lijstalinea"/>
        <w:numPr>
          <w:ilvl w:val="0"/>
          <w:numId w:val="22"/>
        </w:numPr>
        <w:spacing w:line="276" w:lineRule="auto"/>
        <w:rPr>
          <w:rFonts w:cs="Calibri"/>
          <w:color w:val="000000" w:themeColor="text1"/>
        </w:rPr>
      </w:pPr>
      <w:r w:rsidRPr="74C7779B">
        <w:rPr>
          <w:rFonts w:cs="Calibri"/>
          <w:b/>
          <w:bCs/>
          <w:color w:val="000000" w:themeColor="text1"/>
        </w:rPr>
        <w:t xml:space="preserve">Kerncompetentie 10: </w:t>
      </w:r>
      <w:r w:rsidR="5373C18F" w:rsidRPr="74C7779B">
        <w:rPr>
          <w:rFonts w:cs="Calibri"/>
          <w:color w:val="000000" w:themeColor="text1"/>
        </w:rPr>
        <w:t>Deelnemer</w:t>
      </w:r>
      <w:r w:rsidRPr="74C7779B">
        <w:rPr>
          <w:rFonts w:cs="Calibri"/>
          <w:color w:val="000000" w:themeColor="text1"/>
        </w:rPr>
        <w:t xml:space="preserve"> heeft aantoonbare ervaring met het bieden van persoonlijke verzorging aan minimaal 25 </w:t>
      </w:r>
      <w:r w:rsidR="24431D0C" w:rsidRPr="74C7779B">
        <w:rPr>
          <w:rFonts w:cs="Calibri"/>
          <w:color w:val="000000" w:themeColor="text1"/>
        </w:rPr>
        <w:t>Cliënten</w:t>
      </w:r>
      <w:r w:rsidRPr="74C7779B">
        <w:rPr>
          <w:rFonts w:cs="Calibri"/>
          <w:color w:val="000000" w:themeColor="text1"/>
        </w:rPr>
        <w:t xml:space="preserve"> voor een periode van minimaal één jaar. </w:t>
      </w:r>
    </w:p>
    <w:p w14:paraId="5821A4B3" w14:textId="63F73485" w:rsidR="005852EB" w:rsidRDefault="005852EB" w:rsidP="00D4772A">
      <w:pPr>
        <w:pStyle w:val="Lijstalinea"/>
        <w:numPr>
          <w:ilvl w:val="0"/>
          <w:numId w:val="22"/>
        </w:numPr>
        <w:spacing w:line="276" w:lineRule="auto"/>
        <w:rPr>
          <w:rFonts w:cs="Calibri"/>
          <w:color w:val="000000" w:themeColor="text1"/>
        </w:rPr>
      </w:pPr>
      <w:r w:rsidRPr="74C7779B">
        <w:rPr>
          <w:rFonts w:cs="Calibri"/>
          <w:b/>
          <w:bCs/>
          <w:color w:val="000000" w:themeColor="text1"/>
        </w:rPr>
        <w:t xml:space="preserve">Kerncompetentie 11: </w:t>
      </w:r>
      <w:r w:rsidR="5373C18F" w:rsidRPr="74C7779B">
        <w:rPr>
          <w:rFonts w:cs="Calibri"/>
          <w:color w:val="000000" w:themeColor="text1"/>
        </w:rPr>
        <w:t>Deelnemer</w:t>
      </w:r>
      <w:r w:rsidRPr="74C7779B">
        <w:rPr>
          <w:rFonts w:cs="Calibri"/>
          <w:color w:val="000000" w:themeColor="text1"/>
        </w:rPr>
        <w:t xml:space="preserve"> heeft aantoonbare ervaring met het bieden van vak therapie aan minimaal 15 </w:t>
      </w:r>
      <w:r w:rsidR="24431D0C" w:rsidRPr="74C7779B">
        <w:rPr>
          <w:rFonts w:cs="Calibri"/>
          <w:color w:val="000000" w:themeColor="text1"/>
        </w:rPr>
        <w:t>Cliënten</w:t>
      </w:r>
      <w:r w:rsidRPr="74C7779B">
        <w:rPr>
          <w:rFonts w:cs="Calibri"/>
          <w:color w:val="000000" w:themeColor="text1"/>
        </w:rPr>
        <w:t xml:space="preserve"> voor een periode van minimaal één jaar. </w:t>
      </w:r>
    </w:p>
    <w:p w14:paraId="0C3AAD6B" w14:textId="428E98E8" w:rsidR="00FA0A89" w:rsidRPr="005852EB" w:rsidRDefault="005852EB" w:rsidP="00D4772A">
      <w:pPr>
        <w:pStyle w:val="Lijstalinea"/>
        <w:numPr>
          <w:ilvl w:val="0"/>
          <w:numId w:val="22"/>
        </w:numPr>
        <w:spacing w:line="276" w:lineRule="auto"/>
        <w:rPr>
          <w:rFonts w:cs="Calibri"/>
          <w:color w:val="000000" w:themeColor="text1"/>
        </w:rPr>
      </w:pPr>
      <w:r w:rsidRPr="74C7779B">
        <w:rPr>
          <w:b/>
          <w:bCs/>
        </w:rPr>
        <w:t>Kerncompetentie 12:</w:t>
      </w:r>
      <w:r>
        <w:t xml:space="preserve"> </w:t>
      </w:r>
      <w:r w:rsidR="5373C18F" w:rsidRPr="74C7779B">
        <w:rPr>
          <w:rFonts w:cs="Calibri"/>
          <w:color w:val="000000" w:themeColor="text1"/>
        </w:rPr>
        <w:t>Deelnemer</w:t>
      </w:r>
      <w:r w:rsidRPr="74C7779B">
        <w:rPr>
          <w:rFonts w:cs="Calibri"/>
          <w:color w:val="000000" w:themeColor="text1"/>
        </w:rPr>
        <w:t xml:space="preserve"> heeft aantoonbare ervaring met het bieden van </w:t>
      </w:r>
      <w:r>
        <w:t>Kindergeneeskundige J-GGZ</w:t>
      </w:r>
      <w:r w:rsidRPr="74C7779B">
        <w:rPr>
          <w:rFonts w:cs="Calibri"/>
          <w:color w:val="000000" w:themeColor="text1"/>
        </w:rPr>
        <w:t xml:space="preserve"> aan minimaal 50 </w:t>
      </w:r>
      <w:r w:rsidR="24431D0C" w:rsidRPr="74C7779B">
        <w:rPr>
          <w:rFonts w:cs="Calibri"/>
          <w:color w:val="000000" w:themeColor="text1"/>
        </w:rPr>
        <w:t>Cliënten</w:t>
      </w:r>
      <w:r w:rsidRPr="74C7779B">
        <w:rPr>
          <w:rFonts w:cs="Calibri"/>
          <w:color w:val="000000" w:themeColor="text1"/>
        </w:rPr>
        <w:t xml:space="preserve"> voor een periode van minimaal één jaar.</w:t>
      </w:r>
    </w:p>
    <w:p w14:paraId="62E8870F" w14:textId="77A15EBF" w:rsidR="0AED6A74" w:rsidRDefault="0AED6A74" w:rsidP="0AED6A74">
      <w:pPr>
        <w:spacing w:line="276" w:lineRule="auto"/>
        <w:rPr>
          <w:rFonts w:cs="Calibri"/>
          <w:color w:val="000000" w:themeColor="text1"/>
          <w:szCs w:val="21"/>
        </w:rPr>
      </w:pPr>
    </w:p>
    <w:p w14:paraId="5A0CFCF5" w14:textId="53E3C789" w:rsidR="2F8D4212" w:rsidRDefault="2F8D4212" w:rsidP="0AED6A74">
      <w:r w:rsidRPr="0AED6A74">
        <w:rPr>
          <w:rFonts w:ascii="Calibri" w:eastAsia="Calibri" w:hAnsi="Calibri" w:cs="Calibri"/>
          <w:color w:val="000000" w:themeColor="text1"/>
          <w:szCs w:val="21"/>
        </w:rPr>
        <w:t xml:space="preserve">*De eisen die gesteld zijn aan de kerncompetenties zijn opgenomen in paragraaf 4.3.2. van het inkoopdocument. </w:t>
      </w:r>
      <w:r w:rsidRPr="0AED6A74">
        <w:rPr>
          <w:rFonts w:ascii="Calibri" w:eastAsia="Calibri" w:hAnsi="Calibri" w:cs="Calibri"/>
          <w:szCs w:val="21"/>
        </w:rPr>
        <w:t xml:space="preserve"> </w:t>
      </w:r>
    </w:p>
    <w:p w14:paraId="7B06545F" w14:textId="77777777" w:rsidR="00D5690B" w:rsidRPr="005852EB" w:rsidRDefault="00D5690B" w:rsidP="005852EB">
      <w:pPr>
        <w:spacing w:line="240" w:lineRule="auto"/>
        <w:rPr>
          <w:rFonts w:cs="Calibri"/>
          <w:color w:val="000000" w:themeColor="text1"/>
        </w:rPr>
      </w:pPr>
    </w:p>
    <w:p w14:paraId="60EF5E73" w14:textId="0A8ABC2D" w:rsidR="000E3C9F" w:rsidRPr="000B5307" w:rsidRDefault="00863492" w:rsidP="001C7214">
      <w:pPr>
        <w:pStyle w:val="Geenafstand"/>
        <w:rPr>
          <w:b/>
          <w:bCs/>
          <w:color w:val="783293" w:themeColor="text2"/>
          <w:kern w:val="0"/>
          <w:sz w:val="21"/>
          <w:szCs w:val="24"/>
          <w14:ligatures w14:val="none"/>
        </w:rPr>
      </w:pPr>
      <w:r w:rsidRPr="000B5307">
        <w:rPr>
          <w:b/>
          <w:bCs/>
          <w:color w:val="783293" w:themeColor="text2"/>
          <w:kern w:val="0"/>
          <w:sz w:val="21"/>
          <w:szCs w:val="24"/>
          <w14:ligatures w14:val="none"/>
        </w:rPr>
        <w:t xml:space="preserve">Kerncompetentie </w:t>
      </w:r>
      <w:r w:rsidR="00D5690B">
        <w:rPr>
          <w:b/>
          <w:bCs/>
          <w:color w:val="783293" w:themeColor="text2"/>
          <w:kern w:val="0"/>
          <w:sz w:val="21"/>
          <w:szCs w:val="24"/>
          <w14:ligatures w14:val="none"/>
        </w:rPr>
        <w:t>3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146"/>
        <w:gridCol w:w="4342"/>
      </w:tblGrid>
      <w:tr w:rsidR="00A12CFB" w:rsidRPr="008772A0" w14:paraId="4C56F396" w14:textId="77777777" w:rsidTr="00863492">
        <w:tc>
          <w:tcPr>
            <w:tcW w:w="8488" w:type="dxa"/>
            <w:gridSpan w:val="2"/>
          </w:tcPr>
          <w:p w14:paraId="25446803" w14:textId="670906B7" w:rsidR="00A12CFB" w:rsidRPr="008772A0" w:rsidRDefault="00A12CFB" w:rsidP="00961F01">
            <w:r w:rsidRPr="00603493">
              <w:rPr>
                <w:b/>
                <w:bCs/>
                <w:color w:val="783293" w:themeColor="text2"/>
              </w:rPr>
              <w:t xml:space="preserve">Gegevens </w:t>
            </w:r>
            <w:r w:rsidR="00FA0A89">
              <w:rPr>
                <w:b/>
                <w:bCs/>
                <w:color w:val="783293" w:themeColor="text2"/>
              </w:rPr>
              <w:t>referent</w:t>
            </w:r>
            <w:r>
              <w:rPr>
                <w:color w:val="C00000"/>
              </w:rPr>
              <w:t xml:space="preserve"> </w:t>
            </w:r>
          </w:p>
        </w:tc>
      </w:tr>
      <w:tr w:rsidR="00A12CFB" w:rsidRPr="008772A0" w14:paraId="08BD2A05" w14:textId="77777777" w:rsidTr="00863492">
        <w:tc>
          <w:tcPr>
            <w:tcW w:w="4146" w:type="dxa"/>
          </w:tcPr>
          <w:p w14:paraId="3ECB99AF" w14:textId="77777777" w:rsidR="00A12CFB" w:rsidRPr="008772A0" w:rsidRDefault="00A12CFB" w:rsidP="00961F01">
            <w:r w:rsidRPr="008772A0">
              <w:t>Naam organisatie referent/referentie</w:t>
            </w:r>
            <w:r>
              <w:t>opdracht</w:t>
            </w:r>
          </w:p>
        </w:tc>
        <w:tc>
          <w:tcPr>
            <w:tcW w:w="4342" w:type="dxa"/>
          </w:tcPr>
          <w:p w14:paraId="23D3A066" w14:textId="2A1448C3" w:rsidR="00A12CFB" w:rsidRPr="008772A0" w:rsidRDefault="00A12CFB" w:rsidP="00961F01">
            <w:pPr>
              <w:rPr>
                <w:color w:val="783293" w:themeColor="text2"/>
              </w:rPr>
            </w:pPr>
          </w:p>
        </w:tc>
      </w:tr>
      <w:tr w:rsidR="00A12CFB" w:rsidRPr="008772A0" w14:paraId="75E96EC0" w14:textId="77777777" w:rsidTr="00863492">
        <w:tc>
          <w:tcPr>
            <w:tcW w:w="4146" w:type="dxa"/>
          </w:tcPr>
          <w:p w14:paraId="5C01C7CC" w14:textId="77777777" w:rsidR="00A12CFB" w:rsidRPr="008772A0" w:rsidRDefault="00A12CFB" w:rsidP="00961F01">
            <w:r w:rsidRPr="008772A0">
              <w:t>Naam contactpersoon</w:t>
            </w:r>
          </w:p>
        </w:tc>
        <w:tc>
          <w:tcPr>
            <w:tcW w:w="4342" w:type="dxa"/>
          </w:tcPr>
          <w:p w14:paraId="4B5ACFF9" w14:textId="67383701" w:rsidR="00A12CFB" w:rsidRPr="008772A0" w:rsidRDefault="00A12CFB" w:rsidP="00961F01"/>
        </w:tc>
      </w:tr>
      <w:tr w:rsidR="00A12CFB" w:rsidRPr="008772A0" w14:paraId="6ABB4D33" w14:textId="77777777" w:rsidTr="00863492">
        <w:tc>
          <w:tcPr>
            <w:tcW w:w="4146" w:type="dxa"/>
          </w:tcPr>
          <w:p w14:paraId="174AC027" w14:textId="77777777" w:rsidR="00A12CFB" w:rsidRPr="008772A0" w:rsidRDefault="00A12CFB" w:rsidP="00961F01">
            <w:r w:rsidRPr="008772A0">
              <w:t>E-mailadres contactpersoon</w:t>
            </w:r>
          </w:p>
        </w:tc>
        <w:tc>
          <w:tcPr>
            <w:tcW w:w="4342" w:type="dxa"/>
          </w:tcPr>
          <w:p w14:paraId="29BA4A26" w14:textId="72A31D38" w:rsidR="00A12CFB" w:rsidRPr="008772A0" w:rsidRDefault="00A12CFB" w:rsidP="00961F01"/>
        </w:tc>
      </w:tr>
      <w:tr w:rsidR="00C97A24" w:rsidRPr="008772A0" w14:paraId="25620DDE" w14:textId="77777777" w:rsidTr="00863492">
        <w:tc>
          <w:tcPr>
            <w:tcW w:w="4146" w:type="dxa"/>
            <w:tcBorders>
              <w:bottom w:val="single" w:sz="4" w:space="0" w:color="auto"/>
            </w:tcBorders>
          </w:tcPr>
          <w:p w14:paraId="03195401" w14:textId="0C1F5BE0" w:rsidR="00C97A24" w:rsidRPr="008772A0" w:rsidRDefault="00C97A24" w:rsidP="00961F01">
            <w:r>
              <w:t xml:space="preserve">Telefoonnummer contactpersoon </w:t>
            </w:r>
          </w:p>
        </w:tc>
        <w:tc>
          <w:tcPr>
            <w:tcW w:w="4342" w:type="dxa"/>
            <w:tcBorders>
              <w:bottom w:val="single" w:sz="4" w:space="0" w:color="auto"/>
            </w:tcBorders>
          </w:tcPr>
          <w:p w14:paraId="7DB860AF" w14:textId="77777777" w:rsidR="00C97A24" w:rsidRPr="008772A0" w:rsidRDefault="00C97A24" w:rsidP="00961F01">
            <w:pPr>
              <w:rPr>
                <w:color w:val="783293" w:themeColor="text2"/>
              </w:rPr>
            </w:pPr>
          </w:p>
        </w:tc>
      </w:tr>
    </w:tbl>
    <w:p w14:paraId="62533065" w14:textId="77777777" w:rsidR="000E3C9F" w:rsidRDefault="000E3C9F" w:rsidP="001C7214">
      <w:pPr>
        <w:pStyle w:val="Geenafstand"/>
        <w:rPr>
          <w:b/>
          <w:bCs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074"/>
        <w:gridCol w:w="4414"/>
      </w:tblGrid>
      <w:tr w:rsidR="00F82CAD" w:rsidRPr="008772A0" w14:paraId="79933389" w14:textId="77777777" w:rsidTr="74C7779B">
        <w:tc>
          <w:tcPr>
            <w:tcW w:w="8488" w:type="dxa"/>
            <w:gridSpan w:val="2"/>
          </w:tcPr>
          <w:p w14:paraId="2CD16EC5" w14:textId="29943978" w:rsidR="00F82CAD" w:rsidRPr="00603493" w:rsidRDefault="00F82CAD" w:rsidP="00961F01">
            <w:pPr>
              <w:rPr>
                <w:b/>
                <w:bCs/>
              </w:rPr>
            </w:pPr>
            <w:r w:rsidRPr="00603493">
              <w:rPr>
                <w:b/>
                <w:bCs/>
                <w:color w:val="783293" w:themeColor="text2"/>
              </w:rPr>
              <w:t>Gegevens referentieopdracht</w:t>
            </w:r>
            <w:r w:rsidR="00D95737" w:rsidRPr="00603493">
              <w:rPr>
                <w:b/>
                <w:bCs/>
                <w:color w:val="783293" w:themeColor="text2"/>
              </w:rPr>
              <w:t xml:space="preserve"> </w:t>
            </w:r>
          </w:p>
        </w:tc>
      </w:tr>
      <w:tr w:rsidR="00F82CAD" w:rsidRPr="008772A0" w14:paraId="2EFF9997" w14:textId="77777777" w:rsidTr="74C7779B">
        <w:tc>
          <w:tcPr>
            <w:tcW w:w="4074" w:type="dxa"/>
          </w:tcPr>
          <w:p w14:paraId="15FD9DD2" w14:textId="153FD051" w:rsidR="00F82CAD" w:rsidRPr="008772A0" w:rsidRDefault="00F82CAD" w:rsidP="00961F01">
            <w:r w:rsidRPr="008772A0">
              <w:t>Datum</w:t>
            </w:r>
            <w:r w:rsidR="00C97A24">
              <w:t xml:space="preserve"> uitvoering van de opdracht</w:t>
            </w:r>
          </w:p>
        </w:tc>
        <w:tc>
          <w:tcPr>
            <w:tcW w:w="4414" w:type="dxa"/>
          </w:tcPr>
          <w:p w14:paraId="3D9C4493" w14:textId="5C9A15E9" w:rsidR="00F82CAD" w:rsidRPr="008772A0" w:rsidRDefault="00F82CAD" w:rsidP="00961F01"/>
        </w:tc>
      </w:tr>
      <w:tr w:rsidR="00F82CAD" w:rsidRPr="008772A0" w14:paraId="26E1CFFA" w14:textId="77777777" w:rsidTr="74C7779B">
        <w:trPr>
          <w:trHeight w:val="1169"/>
        </w:trPr>
        <w:tc>
          <w:tcPr>
            <w:tcW w:w="4074" w:type="dxa"/>
          </w:tcPr>
          <w:p w14:paraId="1EB3F5B2" w14:textId="00186780" w:rsidR="00F82CAD" w:rsidRPr="008772A0" w:rsidRDefault="00F82CAD" w:rsidP="00961F01">
            <w:r>
              <w:t>Beschrijving van de referentieopdracht*</w:t>
            </w:r>
            <w:r>
              <w:br/>
            </w:r>
            <w:r w:rsidR="00C97A24" w:rsidRPr="74C7779B">
              <w:rPr>
                <w:i/>
                <w:iCs/>
                <w:sz w:val="20"/>
                <w:szCs w:val="20"/>
              </w:rPr>
              <w:t xml:space="preserve">Geef aan om hoeveel </w:t>
            </w:r>
            <w:r w:rsidR="24431D0C" w:rsidRPr="74C7779B">
              <w:rPr>
                <w:i/>
                <w:iCs/>
                <w:sz w:val="20"/>
                <w:szCs w:val="20"/>
              </w:rPr>
              <w:t>Cliënten</w:t>
            </w:r>
            <w:r w:rsidR="00C97A24" w:rsidRPr="74C7779B">
              <w:rPr>
                <w:i/>
                <w:iCs/>
                <w:sz w:val="20"/>
                <w:szCs w:val="20"/>
              </w:rPr>
              <w:t xml:space="preserve"> het gaat en licht toe in hoeverre u volledig of gedeeltelijk voldoet aan de gestelde kerncompetentie.</w:t>
            </w:r>
          </w:p>
        </w:tc>
        <w:tc>
          <w:tcPr>
            <w:tcW w:w="4414" w:type="dxa"/>
          </w:tcPr>
          <w:p w14:paraId="127F7E6C" w14:textId="77777777" w:rsidR="00F82CAD" w:rsidRDefault="00F82CAD" w:rsidP="00961F01"/>
          <w:p w14:paraId="655AEAE9" w14:textId="77777777" w:rsidR="000B5307" w:rsidRDefault="000B5307" w:rsidP="00961F01"/>
          <w:p w14:paraId="5D02C5B7" w14:textId="77777777" w:rsidR="000B5307" w:rsidRDefault="000B5307" w:rsidP="00961F01"/>
          <w:p w14:paraId="03CA134A" w14:textId="77777777" w:rsidR="000B5307" w:rsidRDefault="000B5307" w:rsidP="00961F01"/>
          <w:p w14:paraId="5017B75A" w14:textId="77777777" w:rsidR="000B5307" w:rsidRDefault="000B5307" w:rsidP="00961F01"/>
          <w:p w14:paraId="4E019A78" w14:textId="77777777" w:rsidR="000B5307" w:rsidRDefault="000B5307" w:rsidP="00961F01"/>
          <w:p w14:paraId="5F8EE037" w14:textId="77777777" w:rsidR="000B5307" w:rsidRDefault="000B5307" w:rsidP="00961F01"/>
          <w:p w14:paraId="383A6907" w14:textId="77777777" w:rsidR="000B5307" w:rsidRDefault="000B5307" w:rsidP="00961F01"/>
          <w:p w14:paraId="1A714E80" w14:textId="77777777" w:rsidR="000B5307" w:rsidRDefault="000B5307" w:rsidP="00961F01"/>
          <w:p w14:paraId="51598E36" w14:textId="77777777" w:rsidR="000B5307" w:rsidRDefault="000B5307" w:rsidP="00961F01"/>
          <w:p w14:paraId="7B19B705" w14:textId="77777777" w:rsidR="000B5307" w:rsidRDefault="000B5307" w:rsidP="00961F01"/>
          <w:p w14:paraId="24C40CFB" w14:textId="77777777" w:rsidR="000B5307" w:rsidRDefault="000B5307" w:rsidP="00961F01"/>
          <w:p w14:paraId="05DCA120" w14:textId="77777777" w:rsidR="000B5307" w:rsidRDefault="000B5307" w:rsidP="00961F01"/>
          <w:p w14:paraId="27FB04FC" w14:textId="77777777" w:rsidR="000B5307" w:rsidRDefault="000B5307" w:rsidP="00961F01"/>
          <w:p w14:paraId="319D5739" w14:textId="77777777" w:rsidR="000B5307" w:rsidRDefault="000B5307" w:rsidP="00961F01"/>
          <w:p w14:paraId="264CA67B" w14:textId="77777777" w:rsidR="000B5307" w:rsidRDefault="000B5307" w:rsidP="00961F01"/>
          <w:p w14:paraId="46C547BB" w14:textId="77777777" w:rsidR="000B5307" w:rsidRDefault="000B5307" w:rsidP="00961F01"/>
          <w:p w14:paraId="2B7F2551" w14:textId="77777777" w:rsidR="000B5307" w:rsidRDefault="000B5307" w:rsidP="00961F01"/>
          <w:p w14:paraId="6B39E3B7" w14:textId="77777777" w:rsidR="000B5307" w:rsidRPr="008772A0" w:rsidRDefault="000B5307" w:rsidP="00961F01"/>
        </w:tc>
      </w:tr>
      <w:tr w:rsidR="00F82CAD" w:rsidRPr="008772A0" w14:paraId="0C4E00B2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3FF48442" w14:textId="77777777" w:rsidR="00F82CAD" w:rsidRPr="008772A0" w:rsidRDefault="00F82CAD" w:rsidP="00961F01">
            <w:r w:rsidRPr="008772A0">
              <w:lastRenderedPageBreak/>
              <w:t>Beroept u zich op de ervaring van een onderaannemer?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2282BB09" w14:textId="77777777" w:rsidR="00F82CAD" w:rsidRPr="008772A0" w:rsidRDefault="00DE1FFF" w:rsidP="00961F01">
            <w:sdt>
              <w:sdtPr>
                <w:id w:val="64144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CAD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82CAD" w:rsidRPr="008772A0">
              <w:t xml:space="preserve"> JA   </w:t>
            </w:r>
            <w:sdt>
              <w:sdtPr>
                <w:id w:val="1852992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CAD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82CAD" w:rsidRPr="008772A0">
              <w:t xml:space="preserve"> NEE</w:t>
            </w:r>
          </w:p>
        </w:tc>
      </w:tr>
      <w:tr w:rsidR="00DD21D8" w:rsidRPr="008772A0" w14:paraId="44DE8210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22E489E3" w14:textId="686A3D6D" w:rsidR="00DD21D8" w:rsidRPr="008772A0" w:rsidRDefault="00DD21D8" w:rsidP="00961F01">
            <w:r>
              <w:t xml:space="preserve">Indien u op vorige vraag ja heeft geantwoord, geef </w:t>
            </w:r>
            <w:r w:rsidR="007C5810">
              <w:t xml:space="preserve">duidelijk aan welk deel van de </w:t>
            </w:r>
            <w:r w:rsidR="00FE7F42">
              <w:t xml:space="preserve">opdracht is uitgevoerd door de onderaannemer. 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348A9E0F" w14:textId="77777777" w:rsidR="00DD21D8" w:rsidRDefault="00DD21D8" w:rsidP="00961F01"/>
        </w:tc>
      </w:tr>
      <w:tr w:rsidR="00F82CAD" w:rsidRPr="008772A0" w14:paraId="0E9385A0" w14:textId="77777777" w:rsidTr="74C7779B">
        <w:tc>
          <w:tcPr>
            <w:tcW w:w="8488" w:type="dxa"/>
            <w:gridSpan w:val="2"/>
            <w:tcBorders>
              <w:left w:val="nil"/>
              <w:right w:val="nil"/>
            </w:tcBorders>
          </w:tcPr>
          <w:p w14:paraId="2AF8D947" w14:textId="77777777" w:rsidR="00C97A24" w:rsidRDefault="00C97A24" w:rsidP="00C97A24">
            <w:pPr>
              <w:pStyle w:val="Geenafstand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</w:p>
          <w:p w14:paraId="277D5786" w14:textId="14298A11" w:rsidR="00AB1A9D" w:rsidRPr="00C97A24" w:rsidRDefault="00AB1A9D" w:rsidP="00C97A24">
            <w:pPr>
              <w:pStyle w:val="Geenafstand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F82CAD" w:rsidRPr="008772A0" w14:paraId="012034FD" w14:textId="77777777" w:rsidTr="74C7779B">
        <w:tc>
          <w:tcPr>
            <w:tcW w:w="8488" w:type="dxa"/>
            <w:gridSpan w:val="2"/>
          </w:tcPr>
          <w:p w14:paraId="4C7A0BB6" w14:textId="77777777" w:rsidR="00F82CAD" w:rsidRPr="008772A0" w:rsidRDefault="00F82CAD" w:rsidP="00961F01">
            <w:pPr>
              <w:rPr>
                <w:color w:val="C00000"/>
              </w:rPr>
            </w:pPr>
            <w:r w:rsidRPr="00603493">
              <w:rPr>
                <w:b/>
                <w:bCs/>
                <w:color w:val="783293" w:themeColor="text2"/>
              </w:rPr>
              <w:t>Onderaannemer (alleen invullen indien van toepassing)</w:t>
            </w:r>
            <w:r w:rsidRPr="008772A0">
              <w:rPr>
                <w:color w:val="C00000"/>
              </w:rPr>
              <w:t xml:space="preserve"> </w:t>
            </w:r>
          </w:p>
        </w:tc>
      </w:tr>
      <w:tr w:rsidR="00F82CAD" w:rsidRPr="008772A0" w14:paraId="731D247E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4B9D88A7" w14:textId="77777777" w:rsidR="00F82CAD" w:rsidRPr="008772A0" w:rsidRDefault="00F82CAD" w:rsidP="00961F01">
            <w:r w:rsidRPr="008772A0">
              <w:t>NAW onderaannemer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75905817" w14:textId="3F2E5806" w:rsidR="00F82CAD" w:rsidRPr="008772A0" w:rsidRDefault="00603493" w:rsidP="00961F01">
            <w:r>
              <w:rPr>
                <w:color w:val="783293" w:themeColor="text2"/>
              </w:rPr>
              <w:t>&lt;</w:t>
            </w:r>
            <w:r w:rsidR="00F82CAD" w:rsidRPr="008772A0">
              <w:rPr>
                <w:color w:val="783293" w:themeColor="text2"/>
              </w:rPr>
              <w:t>naam onderaannemer&gt;</w:t>
            </w:r>
          </w:p>
          <w:p w14:paraId="3D906577" w14:textId="77777777" w:rsidR="00F82CAD" w:rsidRPr="008772A0" w:rsidRDefault="00F82CAD" w:rsidP="00961F01">
            <w:pPr>
              <w:rPr>
                <w:color w:val="783293" w:themeColor="text2"/>
              </w:rPr>
            </w:pPr>
            <w:r w:rsidRPr="008772A0">
              <w:rPr>
                <w:color w:val="783293" w:themeColor="text2"/>
              </w:rPr>
              <w:t>&lt;adres onderaannemer&gt;</w:t>
            </w:r>
          </w:p>
          <w:p w14:paraId="67914A7D" w14:textId="77777777" w:rsidR="00F82CAD" w:rsidRPr="008772A0" w:rsidRDefault="00F82CAD" w:rsidP="00961F01">
            <w:r w:rsidRPr="008772A0">
              <w:rPr>
                <w:color w:val="783293" w:themeColor="text2"/>
              </w:rPr>
              <w:t>&lt;woonplaats onderaannemer&gt;</w:t>
            </w:r>
          </w:p>
          <w:p w14:paraId="4BE38975" w14:textId="77777777" w:rsidR="00F82CAD" w:rsidRPr="008772A0" w:rsidRDefault="00F82CAD" w:rsidP="00961F01"/>
        </w:tc>
      </w:tr>
    </w:tbl>
    <w:p w14:paraId="45FC2D7D" w14:textId="4B0FBEBB" w:rsidR="00244BF6" w:rsidRDefault="005A2057" w:rsidP="007F2F74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  <w:t xml:space="preserve">*kopieer bovenstaande invul format voor onderaannemer indien u </w:t>
      </w:r>
      <w:r w:rsidR="00603493"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  <w:t xml:space="preserve">gebruik maakte van meerdere onderaannemers binnen de referentieopdracht. </w:t>
      </w:r>
    </w:p>
    <w:p w14:paraId="5A10D178" w14:textId="77777777" w:rsidR="00244BF6" w:rsidRDefault="00244BF6" w:rsidP="007F2F74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</w:p>
    <w:p w14:paraId="3D180B99" w14:textId="77777777" w:rsidR="00244BF6" w:rsidRDefault="00244BF6" w:rsidP="007F2F74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</w:p>
    <w:p w14:paraId="5BB40CAC" w14:textId="4C011638" w:rsidR="000B5307" w:rsidRPr="000B5307" w:rsidRDefault="000B5307" w:rsidP="000B5307">
      <w:pPr>
        <w:pStyle w:val="Geenafstand"/>
        <w:rPr>
          <w:b/>
          <w:bCs/>
          <w:color w:val="783293" w:themeColor="text2"/>
          <w:kern w:val="0"/>
          <w:sz w:val="21"/>
          <w:szCs w:val="24"/>
          <w14:ligatures w14:val="none"/>
        </w:rPr>
      </w:pPr>
      <w:r w:rsidRPr="000B5307">
        <w:rPr>
          <w:b/>
          <w:bCs/>
          <w:color w:val="783293" w:themeColor="text2"/>
          <w:kern w:val="0"/>
          <w:sz w:val="21"/>
          <w:szCs w:val="24"/>
          <w14:ligatures w14:val="none"/>
        </w:rPr>
        <w:t xml:space="preserve">Kerncompetentie </w:t>
      </w:r>
      <w:r w:rsidR="00D5690B">
        <w:rPr>
          <w:b/>
          <w:bCs/>
          <w:color w:val="783293" w:themeColor="text2"/>
          <w:kern w:val="0"/>
          <w:sz w:val="21"/>
          <w:szCs w:val="24"/>
          <w14:ligatures w14:val="none"/>
        </w:rPr>
        <w:t>4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146"/>
        <w:gridCol w:w="4342"/>
      </w:tblGrid>
      <w:tr w:rsidR="000B5307" w:rsidRPr="008772A0" w14:paraId="16963CC2" w14:textId="77777777" w:rsidTr="00D1479A">
        <w:tc>
          <w:tcPr>
            <w:tcW w:w="8488" w:type="dxa"/>
            <w:gridSpan w:val="2"/>
          </w:tcPr>
          <w:p w14:paraId="25570637" w14:textId="77777777" w:rsidR="000B5307" w:rsidRPr="008772A0" w:rsidRDefault="000B5307" w:rsidP="00D1479A">
            <w:r w:rsidRPr="00603493">
              <w:rPr>
                <w:b/>
                <w:bCs/>
                <w:color w:val="783293" w:themeColor="text2"/>
              </w:rPr>
              <w:t xml:space="preserve">Gegevens </w:t>
            </w:r>
            <w:r>
              <w:rPr>
                <w:b/>
                <w:bCs/>
                <w:color w:val="783293" w:themeColor="text2"/>
              </w:rPr>
              <w:t>referent</w:t>
            </w:r>
            <w:r>
              <w:rPr>
                <w:color w:val="C00000"/>
              </w:rPr>
              <w:t xml:space="preserve"> </w:t>
            </w:r>
          </w:p>
        </w:tc>
      </w:tr>
      <w:tr w:rsidR="000B5307" w:rsidRPr="008772A0" w14:paraId="02ACC02C" w14:textId="77777777" w:rsidTr="00D1479A">
        <w:tc>
          <w:tcPr>
            <w:tcW w:w="4146" w:type="dxa"/>
          </w:tcPr>
          <w:p w14:paraId="1CA58A9D" w14:textId="77777777" w:rsidR="000B5307" w:rsidRPr="008772A0" w:rsidRDefault="000B5307" w:rsidP="00D1479A">
            <w:r w:rsidRPr="008772A0">
              <w:t>Naam organisatie referent/referentie</w:t>
            </w:r>
            <w:r>
              <w:t>opdracht</w:t>
            </w:r>
          </w:p>
        </w:tc>
        <w:tc>
          <w:tcPr>
            <w:tcW w:w="4342" w:type="dxa"/>
          </w:tcPr>
          <w:p w14:paraId="15C35BFD" w14:textId="77777777" w:rsidR="000B5307" w:rsidRPr="008772A0" w:rsidRDefault="000B5307" w:rsidP="00D1479A">
            <w:pPr>
              <w:rPr>
                <w:color w:val="783293" w:themeColor="text2"/>
              </w:rPr>
            </w:pPr>
          </w:p>
        </w:tc>
      </w:tr>
      <w:tr w:rsidR="000B5307" w:rsidRPr="008772A0" w14:paraId="6A85BE11" w14:textId="77777777" w:rsidTr="00D1479A">
        <w:tc>
          <w:tcPr>
            <w:tcW w:w="4146" w:type="dxa"/>
          </w:tcPr>
          <w:p w14:paraId="3855017F" w14:textId="77777777" w:rsidR="000B5307" w:rsidRPr="008772A0" w:rsidRDefault="000B5307" w:rsidP="00D1479A">
            <w:r w:rsidRPr="008772A0">
              <w:t>Naam contactpersoon</w:t>
            </w:r>
          </w:p>
        </w:tc>
        <w:tc>
          <w:tcPr>
            <w:tcW w:w="4342" w:type="dxa"/>
          </w:tcPr>
          <w:p w14:paraId="302730BE" w14:textId="77777777" w:rsidR="000B5307" w:rsidRPr="008772A0" w:rsidRDefault="000B5307" w:rsidP="00D1479A"/>
        </w:tc>
      </w:tr>
      <w:tr w:rsidR="000B5307" w:rsidRPr="008772A0" w14:paraId="1019A4F1" w14:textId="77777777" w:rsidTr="00D1479A">
        <w:tc>
          <w:tcPr>
            <w:tcW w:w="4146" w:type="dxa"/>
          </w:tcPr>
          <w:p w14:paraId="27D9723C" w14:textId="77777777" w:rsidR="000B5307" w:rsidRPr="008772A0" w:rsidRDefault="000B5307" w:rsidP="00D1479A">
            <w:r w:rsidRPr="008772A0">
              <w:t>E-mailadres contactpersoon</w:t>
            </w:r>
          </w:p>
        </w:tc>
        <w:tc>
          <w:tcPr>
            <w:tcW w:w="4342" w:type="dxa"/>
          </w:tcPr>
          <w:p w14:paraId="5C003C64" w14:textId="77777777" w:rsidR="000B5307" w:rsidRPr="008772A0" w:rsidRDefault="000B5307" w:rsidP="00D1479A"/>
        </w:tc>
      </w:tr>
      <w:tr w:rsidR="000B5307" w:rsidRPr="008772A0" w14:paraId="54D795F1" w14:textId="77777777" w:rsidTr="00D1479A">
        <w:tc>
          <w:tcPr>
            <w:tcW w:w="4146" w:type="dxa"/>
            <w:tcBorders>
              <w:bottom w:val="single" w:sz="4" w:space="0" w:color="auto"/>
            </w:tcBorders>
          </w:tcPr>
          <w:p w14:paraId="42D97882" w14:textId="77777777" w:rsidR="000B5307" w:rsidRPr="008772A0" w:rsidRDefault="000B5307" w:rsidP="00D1479A">
            <w:r>
              <w:t xml:space="preserve">Telefoonnummer contactpersoon </w:t>
            </w:r>
          </w:p>
        </w:tc>
        <w:tc>
          <w:tcPr>
            <w:tcW w:w="4342" w:type="dxa"/>
            <w:tcBorders>
              <w:bottom w:val="single" w:sz="4" w:space="0" w:color="auto"/>
            </w:tcBorders>
          </w:tcPr>
          <w:p w14:paraId="2BF0ED97" w14:textId="77777777" w:rsidR="000B5307" w:rsidRPr="008772A0" w:rsidRDefault="000B5307" w:rsidP="00D1479A">
            <w:pPr>
              <w:rPr>
                <w:color w:val="783293" w:themeColor="text2"/>
              </w:rPr>
            </w:pPr>
          </w:p>
        </w:tc>
      </w:tr>
    </w:tbl>
    <w:p w14:paraId="6DA02174" w14:textId="77777777" w:rsidR="000B5307" w:rsidRDefault="000B5307" w:rsidP="000B5307">
      <w:pPr>
        <w:pStyle w:val="Geenafstand"/>
        <w:rPr>
          <w:b/>
          <w:bCs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074"/>
        <w:gridCol w:w="4414"/>
      </w:tblGrid>
      <w:tr w:rsidR="000B5307" w:rsidRPr="008772A0" w14:paraId="606D943C" w14:textId="77777777" w:rsidTr="74C7779B">
        <w:tc>
          <w:tcPr>
            <w:tcW w:w="8488" w:type="dxa"/>
            <w:gridSpan w:val="2"/>
          </w:tcPr>
          <w:p w14:paraId="3330565A" w14:textId="1869B011" w:rsidR="000B5307" w:rsidRPr="00603493" w:rsidRDefault="000B5307" w:rsidP="00D1479A">
            <w:pPr>
              <w:rPr>
                <w:b/>
                <w:bCs/>
              </w:rPr>
            </w:pPr>
            <w:r w:rsidRPr="00603493">
              <w:rPr>
                <w:b/>
                <w:bCs/>
                <w:color w:val="783293" w:themeColor="text2"/>
              </w:rPr>
              <w:t xml:space="preserve">Gegevens referentieopdracht </w:t>
            </w:r>
          </w:p>
        </w:tc>
      </w:tr>
      <w:tr w:rsidR="000B5307" w:rsidRPr="008772A0" w14:paraId="2015E978" w14:textId="77777777" w:rsidTr="74C7779B">
        <w:tc>
          <w:tcPr>
            <w:tcW w:w="4074" w:type="dxa"/>
          </w:tcPr>
          <w:p w14:paraId="66DC9DF5" w14:textId="77777777" w:rsidR="000B5307" w:rsidRPr="008772A0" w:rsidRDefault="000B5307" w:rsidP="00D1479A">
            <w:r w:rsidRPr="008772A0">
              <w:t>Datum</w:t>
            </w:r>
            <w:r>
              <w:t xml:space="preserve"> uitvoering van de opdracht</w:t>
            </w:r>
          </w:p>
        </w:tc>
        <w:tc>
          <w:tcPr>
            <w:tcW w:w="4414" w:type="dxa"/>
          </w:tcPr>
          <w:p w14:paraId="38A4A9E1" w14:textId="77777777" w:rsidR="000B5307" w:rsidRPr="008772A0" w:rsidRDefault="000B5307" w:rsidP="00D1479A"/>
        </w:tc>
      </w:tr>
      <w:tr w:rsidR="000B5307" w:rsidRPr="008772A0" w14:paraId="07E22A2B" w14:textId="77777777" w:rsidTr="74C7779B">
        <w:trPr>
          <w:trHeight w:val="1169"/>
        </w:trPr>
        <w:tc>
          <w:tcPr>
            <w:tcW w:w="4074" w:type="dxa"/>
          </w:tcPr>
          <w:p w14:paraId="03AA5413" w14:textId="336536A1" w:rsidR="000B5307" w:rsidRPr="008772A0" w:rsidRDefault="000B5307" w:rsidP="00D1479A">
            <w:r>
              <w:t>Beschrijving van de referentieopdracht*</w:t>
            </w:r>
            <w:r>
              <w:br/>
            </w:r>
            <w:r w:rsidRPr="74C7779B">
              <w:rPr>
                <w:i/>
                <w:iCs/>
                <w:sz w:val="20"/>
                <w:szCs w:val="20"/>
              </w:rPr>
              <w:t xml:space="preserve">Geef aan om hoeveel </w:t>
            </w:r>
            <w:r w:rsidR="24431D0C" w:rsidRPr="74C7779B">
              <w:rPr>
                <w:i/>
                <w:iCs/>
                <w:sz w:val="20"/>
                <w:szCs w:val="20"/>
              </w:rPr>
              <w:t>Cliënten</w:t>
            </w:r>
            <w:r w:rsidRPr="74C7779B">
              <w:rPr>
                <w:i/>
                <w:iCs/>
                <w:sz w:val="20"/>
                <w:szCs w:val="20"/>
              </w:rPr>
              <w:t xml:space="preserve"> het gaat en licht toe in hoeverre u volledig of gedeeltelijk voldoet aan de gestelde kerncompetentie.</w:t>
            </w:r>
          </w:p>
        </w:tc>
        <w:tc>
          <w:tcPr>
            <w:tcW w:w="4414" w:type="dxa"/>
          </w:tcPr>
          <w:p w14:paraId="38680836" w14:textId="77777777" w:rsidR="000B5307" w:rsidRDefault="000B5307" w:rsidP="00D1479A"/>
          <w:p w14:paraId="0A0FD903" w14:textId="77777777" w:rsidR="000B5307" w:rsidRDefault="000B5307" w:rsidP="00D1479A"/>
          <w:p w14:paraId="1D04EFF4" w14:textId="77777777" w:rsidR="000B5307" w:rsidRDefault="000B5307" w:rsidP="00D1479A"/>
          <w:p w14:paraId="61762F64" w14:textId="77777777" w:rsidR="000B5307" w:rsidRDefault="000B5307" w:rsidP="00D1479A"/>
          <w:p w14:paraId="0E0501AC" w14:textId="77777777" w:rsidR="000B5307" w:rsidRDefault="000B5307" w:rsidP="00D1479A"/>
          <w:p w14:paraId="711DDE00" w14:textId="77777777" w:rsidR="000B5307" w:rsidRDefault="000B5307" w:rsidP="00D1479A"/>
          <w:p w14:paraId="21DAA0E2" w14:textId="77777777" w:rsidR="000B5307" w:rsidRDefault="000B5307" w:rsidP="00D1479A"/>
          <w:p w14:paraId="5B5AD3BE" w14:textId="77777777" w:rsidR="000B5307" w:rsidRDefault="000B5307" w:rsidP="00D1479A"/>
          <w:p w14:paraId="467A1177" w14:textId="77777777" w:rsidR="000B5307" w:rsidRDefault="000B5307" w:rsidP="00D1479A"/>
          <w:p w14:paraId="53FCDC38" w14:textId="77777777" w:rsidR="000B5307" w:rsidRDefault="000B5307" w:rsidP="00D1479A"/>
          <w:p w14:paraId="26992FF4" w14:textId="77777777" w:rsidR="000B5307" w:rsidRDefault="000B5307" w:rsidP="00D1479A"/>
          <w:p w14:paraId="5DD174C9" w14:textId="77777777" w:rsidR="000B5307" w:rsidRDefault="000B5307" w:rsidP="00D1479A"/>
          <w:p w14:paraId="477A385B" w14:textId="77777777" w:rsidR="000B5307" w:rsidRDefault="000B5307" w:rsidP="00D1479A"/>
          <w:p w14:paraId="36D0E622" w14:textId="77777777" w:rsidR="000B5307" w:rsidRDefault="000B5307" w:rsidP="00D1479A"/>
          <w:p w14:paraId="07196F7C" w14:textId="77777777" w:rsidR="000B5307" w:rsidRDefault="000B5307" w:rsidP="00D1479A"/>
          <w:p w14:paraId="75D6A64F" w14:textId="77777777" w:rsidR="000B5307" w:rsidRDefault="000B5307" w:rsidP="00D1479A"/>
          <w:p w14:paraId="46B722BB" w14:textId="77777777" w:rsidR="000B5307" w:rsidRDefault="000B5307" w:rsidP="00D1479A"/>
          <w:p w14:paraId="7ABC277D" w14:textId="77777777" w:rsidR="000B5307" w:rsidRDefault="000B5307" w:rsidP="00D1479A"/>
          <w:p w14:paraId="1F43D229" w14:textId="77777777" w:rsidR="000B5307" w:rsidRPr="008772A0" w:rsidRDefault="000B5307" w:rsidP="00D1479A"/>
        </w:tc>
      </w:tr>
      <w:tr w:rsidR="000B5307" w:rsidRPr="008772A0" w14:paraId="47BFB48B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0A785ABD" w14:textId="77777777" w:rsidR="000B5307" w:rsidRPr="008772A0" w:rsidRDefault="000B5307" w:rsidP="00D1479A">
            <w:r w:rsidRPr="008772A0">
              <w:lastRenderedPageBreak/>
              <w:t>Beroept u zich op de ervaring van een onderaannemer?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463DB118" w14:textId="77777777" w:rsidR="000B5307" w:rsidRPr="008772A0" w:rsidRDefault="00DE1FFF" w:rsidP="00D1479A">
            <w:sdt>
              <w:sdtPr>
                <w:id w:val="1827944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5307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B5307" w:rsidRPr="008772A0">
              <w:t xml:space="preserve"> JA   </w:t>
            </w:r>
            <w:sdt>
              <w:sdtPr>
                <w:id w:val="1837964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5307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B5307" w:rsidRPr="008772A0">
              <w:t xml:space="preserve"> NEE</w:t>
            </w:r>
          </w:p>
        </w:tc>
      </w:tr>
      <w:tr w:rsidR="000B5307" w:rsidRPr="008772A0" w14:paraId="3C9EA396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207E15A2" w14:textId="77777777" w:rsidR="000B5307" w:rsidRPr="008772A0" w:rsidRDefault="000B5307" w:rsidP="00D1479A">
            <w:r>
              <w:t xml:space="preserve">Indien u op vorige vraag ja heeft geantwoord, geef duidelijk aan welk deel van de opdracht is uitgevoerd door de onderaannemer. 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2010B93A" w14:textId="77777777" w:rsidR="000B5307" w:rsidRDefault="000B5307" w:rsidP="00D1479A"/>
        </w:tc>
      </w:tr>
      <w:tr w:rsidR="000B5307" w:rsidRPr="008772A0" w14:paraId="0A06E526" w14:textId="77777777" w:rsidTr="74C7779B">
        <w:tc>
          <w:tcPr>
            <w:tcW w:w="8488" w:type="dxa"/>
            <w:gridSpan w:val="2"/>
            <w:tcBorders>
              <w:left w:val="nil"/>
              <w:right w:val="nil"/>
            </w:tcBorders>
          </w:tcPr>
          <w:p w14:paraId="466C2FDA" w14:textId="77777777" w:rsidR="000B5307" w:rsidRDefault="000B5307" w:rsidP="00D1479A">
            <w:pPr>
              <w:pStyle w:val="Geenafstand"/>
              <w:rPr>
                <w:rStyle w:val="normaltextrun"/>
              </w:rPr>
            </w:pPr>
          </w:p>
          <w:p w14:paraId="2CF69034" w14:textId="5B31472B" w:rsidR="00AB1A9D" w:rsidRPr="00C97A24" w:rsidRDefault="00AB1A9D" w:rsidP="00D1479A">
            <w:pPr>
              <w:pStyle w:val="Geenafstand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0B5307" w:rsidRPr="008772A0" w14:paraId="7D47B970" w14:textId="77777777" w:rsidTr="74C7779B">
        <w:tc>
          <w:tcPr>
            <w:tcW w:w="8488" w:type="dxa"/>
            <w:gridSpan w:val="2"/>
          </w:tcPr>
          <w:p w14:paraId="45919681" w14:textId="77777777" w:rsidR="000B5307" w:rsidRPr="008772A0" w:rsidRDefault="000B5307" w:rsidP="00D1479A">
            <w:pPr>
              <w:rPr>
                <w:color w:val="C00000"/>
              </w:rPr>
            </w:pPr>
            <w:r w:rsidRPr="00603493">
              <w:rPr>
                <w:b/>
                <w:bCs/>
                <w:color w:val="783293" w:themeColor="text2"/>
              </w:rPr>
              <w:t>Onderaannemer (alleen invullen indien van toepassing)</w:t>
            </w:r>
            <w:r w:rsidRPr="008772A0">
              <w:rPr>
                <w:color w:val="C00000"/>
              </w:rPr>
              <w:t xml:space="preserve"> </w:t>
            </w:r>
          </w:p>
        </w:tc>
      </w:tr>
      <w:tr w:rsidR="000B5307" w:rsidRPr="008772A0" w14:paraId="0970C016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43A1F114" w14:textId="77777777" w:rsidR="000B5307" w:rsidRPr="008772A0" w:rsidRDefault="000B5307" w:rsidP="00D1479A">
            <w:r w:rsidRPr="008772A0">
              <w:t>NAW onderaannemer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36AA5B9E" w14:textId="77777777" w:rsidR="000B5307" w:rsidRPr="008772A0" w:rsidRDefault="000B5307" w:rsidP="00D1479A">
            <w:r>
              <w:rPr>
                <w:color w:val="783293" w:themeColor="text2"/>
              </w:rPr>
              <w:t>&lt;</w:t>
            </w:r>
            <w:r w:rsidRPr="008772A0">
              <w:rPr>
                <w:color w:val="783293" w:themeColor="text2"/>
              </w:rPr>
              <w:t>naam onderaannemer&gt;</w:t>
            </w:r>
          </w:p>
          <w:p w14:paraId="40897D96" w14:textId="77777777" w:rsidR="000B5307" w:rsidRPr="008772A0" w:rsidRDefault="000B5307" w:rsidP="00D1479A">
            <w:pPr>
              <w:rPr>
                <w:color w:val="783293" w:themeColor="text2"/>
              </w:rPr>
            </w:pPr>
            <w:r w:rsidRPr="008772A0">
              <w:rPr>
                <w:color w:val="783293" w:themeColor="text2"/>
              </w:rPr>
              <w:t>&lt;adres onderaannemer&gt;</w:t>
            </w:r>
          </w:p>
          <w:p w14:paraId="75A3BE61" w14:textId="77777777" w:rsidR="000B5307" w:rsidRPr="008772A0" w:rsidRDefault="000B5307" w:rsidP="00D1479A">
            <w:r w:rsidRPr="008772A0">
              <w:rPr>
                <w:color w:val="783293" w:themeColor="text2"/>
              </w:rPr>
              <w:t>&lt;woonplaats onderaannemer&gt;</w:t>
            </w:r>
          </w:p>
          <w:p w14:paraId="25CB75BE" w14:textId="77777777" w:rsidR="000B5307" w:rsidRPr="008772A0" w:rsidRDefault="000B5307" w:rsidP="00D1479A"/>
        </w:tc>
      </w:tr>
    </w:tbl>
    <w:p w14:paraId="4585B919" w14:textId="77777777" w:rsidR="000B5307" w:rsidRDefault="000B5307" w:rsidP="000B5307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  <w:t xml:space="preserve">*kopieer bovenstaande invul format voor onderaannemer indien u gebruik maakte van meerdere onderaannemers binnen de referentieopdracht. </w:t>
      </w:r>
    </w:p>
    <w:p w14:paraId="6D417CAF" w14:textId="77777777" w:rsidR="00D5690B" w:rsidRDefault="00D5690B" w:rsidP="000B5307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</w:p>
    <w:p w14:paraId="650D3E4D" w14:textId="37CF17FA" w:rsidR="00D5690B" w:rsidRPr="000B5307" w:rsidRDefault="00D5690B" w:rsidP="00D5690B">
      <w:pPr>
        <w:pStyle w:val="Geenafstand"/>
        <w:rPr>
          <w:b/>
          <w:bCs/>
          <w:color w:val="783293" w:themeColor="text2"/>
          <w:kern w:val="0"/>
          <w:sz w:val="21"/>
          <w:szCs w:val="24"/>
          <w14:ligatures w14:val="none"/>
        </w:rPr>
      </w:pPr>
      <w:r w:rsidRPr="000B5307">
        <w:rPr>
          <w:b/>
          <w:bCs/>
          <w:color w:val="783293" w:themeColor="text2"/>
          <w:kern w:val="0"/>
          <w:sz w:val="21"/>
          <w:szCs w:val="24"/>
          <w14:ligatures w14:val="none"/>
        </w:rPr>
        <w:t xml:space="preserve">Kerncompetentie </w:t>
      </w:r>
      <w:r>
        <w:rPr>
          <w:b/>
          <w:bCs/>
          <w:color w:val="783293" w:themeColor="text2"/>
          <w:kern w:val="0"/>
          <w:sz w:val="21"/>
          <w:szCs w:val="24"/>
          <w14:ligatures w14:val="none"/>
        </w:rPr>
        <w:t>5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146"/>
        <w:gridCol w:w="4342"/>
      </w:tblGrid>
      <w:tr w:rsidR="00D5690B" w:rsidRPr="008772A0" w14:paraId="741908E2" w14:textId="77777777" w:rsidTr="00D1479A">
        <w:tc>
          <w:tcPr>
            <w:tcW w:w="8488" w:type="dxa"/>
            <w:gridSpan w:val="2"/>
          </w:tcPr>
          <w:p w14:paraId="481BF87F" w14:textId="77777777" w:rsidR="00D5690B" w:rsidRPr="008772A0" w:rsidRDefault="00D5690B" w:rsidP="00D1479A">
            <w:r w:rsidRPr="00603493">
              <w:rPr>
                <w:b/>
                <w:bCs/>
                <w:color w:val="783293" w:themeColor="text2"/>
              </w:rPr>
              <w:t xml:space="preserve">Gegevens </w:t>
            </w:r>
            <w:r>
              <w:rPr>
                <w:b/>
                <w:bCs/>
                <w:color w:val="783293" w:themeColor="text2"/>
              </w:rPr>
              <w:t>referent</w:t>
            </w:r>
            <w:r>
              <w:rPr>
                <w:color w:val="C00000"/>
              </w:rPr>
              <w:t xml:space="preserve"> </w:t>
            </w:r>
          </w:p>
        </w:tc>
      </w:tr>
      <w:tr w:rsidR="00D5690B" w:rsidRPr="008772A0" w14:paraId="6F58A5C7" w14:textId="77777777" w:rsidTr="00D1479A">
        <w:tc>
          <w:tcPr>
            <w:tcW w:w="4146" w:type="dxa"/>
          </w:tcPr>
          <w:p w14:paraId="7F76C3C1" w14:textId="77777777" w:rsidR="00D5690B" w:rsidRPr="008772A0" w:rsidRDefault="00D5690B" w:rsidP="00D1479A">
            <w:r w:rsidRPr="008772A0">
              <w:t>Naam organisatie referent/referentie</w:t>
            </w:r>
            <w:r>
              <w:t>opdracht</w:t>
            </w:r>
          </w:p>
        </w:tc>
        <w:tc>
          <w:tcPr>
            <w:tcW w:w="4342" w:type="dxa"/>
          </w:tcPr>
          <w:p w14:paraId="0A40B47C" w14:textId="77777777" w:rsidR="00D5690B" w:rsidRPr="008772A0" w:rsidRDefault="00D5690B" w:rsidP="00D1479A">
            <w:pPr>
              <w:rPr>
                <w:color w:val="783293" w:themeColor="text2"/>
              </w:rPr>
            </w:pPr>
          </w:p>
        </w:tc>
      </w:tr>
      <w:tr w:rsidR="00D5690B" w:rsidRPr="008772A0" w14:paraId="1B4F17F9" w14:textId="77777777" w:rsidTr="00D1479A">
        <w:tc>
          <w:tcPr>
            <w:tcW w:w="4146" w:type="dxa"/>
          </w:tcPr>
          <w:p w14:paraId="36DCADFE" w14:textId="77777777" w:rsidR="00D5690B" w:rsidRPr="008772A0" w:rsidRDefault="00D5690B" w:rsidP="00D1479A">
            <w:r w:rsidRPr="008772A0">
              <w:t>Naam contactpersoon</w:t>
            </w:r>
          </w:p>
        </w:tc>
        <w:tc>
          <w:tcPr>
            <w:tcW w:w="4342" w:type="dxa"/>
          </w:tcPr>
          <w:p w14:paraId="4B0BB5ED" w14:textId="77777777" w:rsidR="00D5690B" w:rsidRPr="008772A0" w:rsidRDefault="00D5690B" w:rsidP="00D1479A"/>
        </w:tc>
      </w:tr>
      <w:tr w:rsidR="00D5690B" w:rsidRPr="008772A0" w14:paraId="3BFB336E" w14:textId="77777777" w:rsidTr="00D1479A">
        <w:tc>
          <w:tcPr>
            <w:tcW w:w="4146" w:type="dxa"/>
          </w:tcPr>
          <w:p w14:paraId="44575AE3" w14:textId="77777777" w:rsidR="00D5690B" w:rsidRPr="008772A0" w:rsidRDefault="00D5690B" w:rsidP="00D1479A">
            <w:r w:rsidRPr="008772A0">
              <w:t>E-mailadres contactpersoon</w:t>
            </w:r>
          </w:p>
        </w:tc>
        <w:tc>
          <w:tcPr>
            <w:tcW w:w="4342" w:type="dxa"/>
          </w:tcPr>
          <w:p w14:paraId="66468F7A" w14:textId="77777777" w:rsidR="00D5690B" w:rsidRPr="008772A0" w:rsidRDefault="00D5690B" w:rsidP="00D1479A"/>
        </w:tc>
      </w:tr>
      <w:tr w:rsidR="00D5690B" w:rsidRPr="008772A0" w14:paraId="3BD63F52" w14:textId="77777777" w:rsidTr="00D1479A">
        <w:tc>
          <w:tcPr>
            <w:tcW w:w="4146" w:type="dxa"/>
            <w:tcBorders>
              <w:bottom w:val="single" w:sz="4" w:space="0" w:color="auto"/>
            </w:tcBorders>
          </w:tcPr>
          <w:p w14:paraId="2EF0E352" w14:textId="77777777" w:rsidR="00D5690B" w:rsidRPr="008772A0" w:rsidRDefault="00D5690B" w:rsidP="00D1479A">
            <w:r>
              <w:t xml:space="preserve">Telefoonnummer contactpersoon </w:t>
            </w:r>
          </w:p>
        </w:tc>
        <w:tc>
          <w:tcPr>
            <w:tcW w:w="4342" w:type="dxa"/>
            <w:tcBorders>
              <w:bottom w:val="single" w:sz="4" w:space="0" w:color="auto"/>
            </w:tcBorders>
          </w:tcPr>
          <w:p w14:paraId="6A4D8AE4" w14:textId="77777777" w:rsidR="00D5690B" w:rsidRPr="008772A0" w:rsidRDefault="00D5690B" w:rsidP="00D1479A">
            <w:pPr>
              <w:rPr>
                <w:color w:val="783293" w:themeColor="text2"/>
              </w:rPr>
            </w:pPr>
          </w:p>
        </w:tc>
      </w:tr>
    </w:tbl>
    <w:p w14:paraId="2547F53F" w14:textId="77777777" w:rsidR="00D5690B" w:rsidRDefault="00D5690B" w:rsidP="00D5690B">
      <w:pPr>
        <w:pStyle w:val="Geenafstand"/>
        <w:rPr>
          <w:b/>
          <w:bCs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074"/>
        <w:gridCol w:w="4414"/>
      </w:tblGrid>
      <w:tr w:rsidR="00D5690B" w:rsidRPr="008772A0" w14:paraId="6F95A7A6" w14:textId="77777777" w:rsidTr="74C7779B">
        <w:tc>
          <w:tcPr>
            <w:tcW w:w="8488" w:type="dxa"/>
            <w:gridSpan w:val="2"/>
          </w:tcPr>
          <w:p w14:paraId="54983E2A" w14:textId="59331998" w:rsidR="00D5690B" w:rsidRPr="00603493" w:rsidRDefault="00D5690B" w:rsidP="00D1479A">
            <w:pPr>
              <w:rPr>
                <w:b/>
                <w:bCs/>
              </w:rPr>
            </w:pPr>
            <w:r w:rsidRPr="00603493">
              <w:rPr>
                <w:b/>
                <w:bCs/>
                <w:color w:val="783293" w:themeColor="text2"/>
              </w:rPr>
              <w:t xml:space="preserve">Gegevens referentieopdracht </w:t>
            </w:r>
          </w:p>
        </w:tc>
      </w:tr>
      <w:tr w:rsidR="00D5690B" w:rsidRPr="008772A0" w14:paraId="0BA9B1C4" w14:textId="77777777" w:rsidTr="74C7779B">
        <w:tc>
          <w:tcPr>
            <w:tcW w:w="4074" w:type="dxa"/>
          </w:tcPr>
          <w:p w14:paraId="5B4D75B4" w14:textId="77777777" w:rsidR="00D5690B" w:rsidRPr="008772A0" w:rsidRDefault="00D5690B" w:rsidP="00D1479A">
            <w:r w:rsidRPr="008772A0">
              <w:t>Datum</w:t>
            </w:r>
            <w:r>
              <w:t xml:space="preserve"> uitvoering van de opdracht</w:t>
            </w:r>
          </w:p>
        </w:tc>
        <w:tc>
          <w:tcPr>
            <w:tcW w:w="4414" w:type="dxa"/>
          </w:tcPr>
          <w:p w14:paraId="45A95188" w14:textId="77777777" w:rsidR="00D5690B" w:rsidRPr="008772A0" w:rsidRDefault="00D5690B" w:rsidP="00D1479A"/>
        </w:tc>
      </w:tr>
      <w:tr w:rsidR="00D5690B" w:rsidRPr="008772A0" w14:paraId="4050BF5E" w14:textId="77777777" w:rsidTr="74C7779B">
        <w:trPr>
          <w:trHeight w:val="1169"/>
        </w:trPr>
        <w:tc>
          <w:tcPr>
            <w:tcW w:w="4074" w:type="dxa"/>
          </w:tcPr>
          <w:p w14:paraId="08155A23" w14:textId="5F2A2952" w:rsidR="00D5690B" w:rsidRPr="008772A0" w:rsidRDefault="00D5690B" w:rsidP="00D1479A">
            <w:r>
              <w:t>Beschrijving van de referentieopdracht*</w:t>
            </w:r>
            <w:r>
              <w:br/>
            </w:r>
            <w:r w:rsidRPr="74C7779B">
              <w:rPr>
                <w:i/>
                <w:iCs/>
                <w:sz w:val="20"/>
                <w:szCs w:val="20"/>
              </w:rPr>
              <w:t xml:space="preserve">Geef aan om hoeveel </w:t>
            </w:r>
            <w:r w:rsidR="24431D0C" w:rsidRPr="74C7779B">
              <w:rPr>
                <w:i/>
                <w:iCs/>
                <w:sz w:val="20"/>
                <w:szCs w:val="20"/>
              </w:rPr>
              <w:t>Cliënten</w:t>
            </w:r>
            <w:r w:rsidRPr="74C7779B">
              <w:rPr>
                <w:i/>
                <w:iCs/>
                <w:sz w:val="20"/>
                <w:szCs w:val="20"/>
              </w:rPr>
              <w:t xml:space="preserve"> het gaat en licht toe in hoeverre u volledig of gedeeltelijk voldoet aan de gestelde kerncompetentie.</w:t>
            </w:r>
          </w:p>
        </w:tc>
        <w:tc>
          <w:tcPr>
            <w:tcW w:w="4414" w:type="dxa"/>
          </w:tcPr>
          <w:p w14:paraId="362FB174" w14:textId="77777777" w:rsidR="00D5690B" w:rsidRDefault="00D5690B" w:rsidP="00D1479A"/>
          <w:p w14:paraId="5EB78695" w14:textId="77777777" w:rsidR="00D5690B" w:rsidRDefault="00D5690B" w:rsidP="00D1479A"/>
          <w:p w14:paraId="41B2DAFE" w14:textId="77777777" w:rsidR="00D5690B" w:rsidRDefault="00D5690B" w:rsidP="00D1479A"/>
          <w:p w14:paraId="05882C73" w14:textId="77777777" w:rsidR="00D5690B" w:rsidRDefault="00D5690B" w:rsidP="00D1479A"/>
          <w:p w14:paraId="541DFA03" w14:textId="77777777" w:rsidR="00D5690B" w:rsidRDefault="00D5690B" w:rsidP="00D1479A"/>
          <w:p w14:paraId="1D0D34CF" w14:textId="77777777" w:rsidR="00D5690B" w:rsidRDefault="00D5690B" w:rsidP="00D1479A"/>
          <w:p w14:paraId="1EAFBC5F" w14:textId="77777777" w:rsidR="00D5690B" w:rsidRDefault="00D5690B" w:rsidP="00D1479A"/>
          <w:p w14:paraId="748EBA72" w14:textId="77777777" w:rsidR="00D5690B" w:rsidRDefault="00D5690B" w:rsidP="00D1479A"/>
          <w:p w14:paraId="2293ADC4" w14:textId="77777777" w:rsidR="00D5690B" w:rsidRDefault="00D5690B" w:rsidP="00D1479A"/>
          <w:p w14:paraId="167DEB15" w14:textId="77777777" w:rsidR="00D5690B" w:rsidRDefault="00D5690B" w:rsidP="00D1479A"/>
          <w:p w14:paraId="77B044EA" w14:textId="77777777" w:rsidR="00D5690B" w:rsidRPr="008772A0" w:rsidRDefault="00D5690B" w:rsidP="00D1479A"/>
        </w:tc>
      </w:tr>
      <w:tr w:rsidR="00D5690B" w:rsidRPr="008772A0" w14:paraId="325B3FBB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74CA4473" w14:textId="77777777" w:rsidR="00D5690B" w:rsidRPr="008772A0" w:rsidRDefault="00D5690B" w:rsidP="00D1479A">
            <w:r w:rsidRPr="008772A0">
              <w:lastRenderedPageBreak/>
              <w:t>Beroept u zich op de ervaring van een onderaannemer?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0EB0DEAD" w14:textId="77777777" w:rsidR="00D5690B" w:rsidRPr="008772A0" w:rsidRDefault="00DE1FFF" w:rsidP="00D1479A">
            <w:sdt>
              <w:sdtPr>
                <w:id w:val="512272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690B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690B" w:rsidRPr="008772A0">
              <w:t xml:space="preserve"> JA   </w:t>
            </w:r>
            <w:sdt>
              <w:sdtPr>
                <w:id w:val="1272592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690B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690B" w:rsidRPr="008772A0">
              <w:t xml:space="preserve"> NEE</w:t>
            </w:r>
          </w:p>
        </w:tc>
      </w:tr>
      <w:tr w:rsidR="00D5690B" w:rsidRPr="008772A0" w14:paraId="5913E174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71A8BB34" w14:textId="77777777" w:rsidR="00D5690B" w:rsidRPr="008772A0" w:rsidRDefault="00D5690B" w:rsidP="00D1479A">
            <w:r>
              <w:t xml:space="preserve">Indien u op vorige vraag ja heeft geantwoord, geef duidelijk aan welk deel van de opdracht is uitgevoerd door de onderaannemer. 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7122A4A9" w14:textId="77777777" w:rsidR="00D5690B" w:rsidRDefault="00D5690B" w:rsidP="00D1479A"/>
        </w:tc>
      </w:tr>
      <w:tr w:rsidR="00D5690B" w:rsidRPr="008772A0" w14:paraId="6E0D4DD6" w14:textId="77777777" w:rsidTr="74C7779B">
        <w:tc>
          <w:tcPr>
            <w:tcW w:w="8488" w:type="dxa"/>
            <w:gridSpan w:val="2"/>
            <w:tcBorders>
              <w:left w:val="nil"/>
              <w:right w:val="nil"/>
            </w:tcBorders>
          </w:tcPr>
          <w:p w14:paraId="6FC3D33D" w14:textId="77777777" w:rsidR="00D5690B" w:rsidRDefault="00D5690B" w:rsidP="00D1479A">
            <w:pPr>
              <w:pStyle w:val="Geenafstand"/>
              <w:rPr>
                <w:rStyle w:val="normaltextrun"/>
              </w:rPr>
            </w:pPr>
          </w:p>
          <w:p w14:paraId="6ABCF4EE" w14:textId="3F74A00D" w:rsidR="00AB1A9D" w:rsidRPr="00C97A24" w:rsidRDefault="00AB1A9D" w:rsidP="00D1479A">
            <w:pPr>
              <w:pStyle w:val="Geenafstand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D5690B" w:rsidRPr="008772A0" w14:paraId="572A45A0" w14:textId="77777777" w:rsidTr="74C7779B">
        <w:tc>
          <w:tcPr>
            <w:tcW w:w="8488" w:type="dxa"/>
            <w:gridSpan w:val="2"/>
          </w:tcPr>
          <w:p w14:paraId="0F7002DB" w14:textId="77777777" w:rsidR="00D5690B" w:rsidRPr="008772A0" w:rsidRDefault="00D5690B" w:rsidP="00D1479A">
            <w:pPr>
              <w:rPr>
                <w:color w:val="C00000"/>
              </w:rPr>
            </w:pPr>
            <w:r w:rsidRPr="00603493">
              <w:rPr>
                <w:b/>
                <w:bCs/>
                <w:color w:val="783293" w:themeColor="text2"/>
              </w:rPr>
              <w:t>Onderaannemer (alleen invullen indien van toepassing)</w:t>
            </w:r>
            <w:r w:rsidRPr="008772A0">
              <w:rPr>
                <w:color w:val="C00000"/>
              </w:rPr>
              <w:t xml:space="preserve"> </w:t>
            </w:r>
          </w:p>
        </w:tc>
      </w:tr>
      <w:tr w:rsidR="00D5690B" w:rsidRPr="008772A0" w14:paraId="3CF98DB8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0BBE0290" w14:textId="77777777" w:rsidR="00D5690B" w:rsidRPr="008772A0" w:rsidRDefault="00D5690B" w:rsidP="00D1479A">
            <w:r w:rsidRPr="008772A0">
              <w:t>NAW onderaannemer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13751652" w14:textId="77777777" w:rsidR="00D5690B" w:rsidRPr="008772A0" w:rsidRDefault="00D5690B" w:rsidP="00D1479A">
            <w:r>
              <w:rPr>
                <w:color w:val="783293" w:themeColor="text2"/>
              </w:rPr>
              <w:t>&lt;</w:t>
            </w:r>
            <w:r w:rsidRPr="008772A0">
              <w:rPr>
                <w:color w:val="783293" w:themeColor="text2"/>
              </w:rPr>
              <w:t>naam onderaannemer&gt;</w:t>
            </w:r>
          </w:p>
          <w:p w14:paraId="0DE6109F" w14:textId="77777777" w:rsidR="00D5690B" w:rsidRPr="008772A0" w:rsidRDefault="00D5690B" w:rsidP="00D1479A">
            <w:pPr>
              <w:rPr>
                <w:color w:val="783293" w:themeColor="text2"/>
              </w:rPr>
            </w:pPr>
            <w:r w:rsidRPr="008772A0">
              <w:rPr>
                <w:color w:val="783293" w:themeColor="text2"/>
              </w:rPr>
              <w:t>&lt;adres onderaannemer&gt;</w:t>
            </w:r>
          </w:p>
          <w:p w14:paraId="4E186C84" w14:textId="77777777" w:rsidR="00D5690B" w:rsidRPr="008772A0" w:rsidRDefault="00D5690B" w:rsidP="00D1479A">
            <w:r w:rsidRPr="008772A0">
              <w:rPr>
                <w:color w:val="783293" w:themeColor="text2"/>
              </w:rPr>
              <w:t>&lt;woonplaats onderaannemer&gt;</w:t>
            </w:r>
          </w:p>
          <w:p w14:paraId="1A07EC1B" w14:textId="77777777" w:rsidR="00D5690B" w:rsidRPr="008772A0" w:rsidRDefault="00D5690B" w:rsidP="00D1479A"/>
        </w:tc>
      </w:tr>
    </w:tbl>
    <w:p w14:paraId="4CBE9160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  <w:t xml:space="preserve">*kopieer bovenstaande invul format voor onderaannemer indien u gebruik maakte van meerdere onderaannemers binnen de referentieopdracht. </w:t>
      </w:r>
    </w:p>
    <w:p w14:paraId="23DDBDE9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</w:p>
    <w:p w14:paraId="3FF8FE7E" w14:textId="53937C0C" w:rsidR="00D5690B" w:rsidRPr="000B5307" w:rsidRDefault="00D5690B" w:rsidP="00D5690B">
      <w:pPr>
        <w:pStyle w:val="Geenafstand"/>
        <w:rPr>
          <w:b/>
          <w:bCs/>
          <w:color w:val="783293" w:themeColor="text2"/>
          <w:kern w:val="0"/>
          <w:sz w:val="21"/>
          <w:szCs w:val="24"/>
          <w14:ligatures w14:val="none"/>
        </w:rPr>
      </w:pPr>
      <w:r w:rsidRPr="000B5307">
        <w:rPr>
          <w:b/>
          <w:bCs/>
          <w:color w:val="783293" w:themeColor="text2"/>
          <w:kern w:val="0"/>
          <w:sz w:val="21"/>
          <w:szCs w:val="24"/>
          <w14:ligatures w14:val="none"/>
        </w:rPr>
        <w:t xml:space="preserve">Kerncompetentie </w:t>
      </w:r>
      <w:r>
        <w:rPr>
          <w:b/>
          <w:bCs/>
          <w:color w:val="783293" w:themeColor="text2"/>
          <w:kern w:val="0"/>
          <w:sz w:val="21"/>
          <w:szCs w:val="24"/>
          <w14:ligatures w14:val="none"/>
        </w:rPr>
        <w:t>6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146"/>
        <w:gridCol w:w="4342"/>
      </w:tblGrid>
      <w:tr w:rsidR="00D5690B" w:rsidRPr="008772A0" w14:paraId="3A814092" w14:textId="77777777" w:rsidTr="00D1479A">
        <w:tc>
          <w:tcPr>
            <w:tcW w:w="8488" w:type="dxa"/>
            <w:gridSpan w:val="2"/>
          </w:tcPr>
          <w:p w14:paraId="4E47FB51" w14:textId="77777777" w:rsidR="00D5690B" w:rsidRPr="008772A0" w:rsidRDefault="00D5690B" w:rsidP="00D1479A">
            <w:r w:rsidRPr="00603493">
              <w:rPr>
                <w:b/>
                <w:bCs/>
                <w:color w:val="783293" w:themeColor="text2"/>
              </w:rPr>
              <w:t xml:space="preserve">Gegevens </w:t>
            </w:r>
            <w:r>
              <w:rPr>
                <w:b/>
                <w:bCs/>
                <w:color w:val="783293" w:themeColor="text2"/>
              </w:rPr>
              <w:t>referent</w:t>
            </w:r>
            <w:r>
              <w:rPr>
                <w:color w:val="C00000"/>
              </w:rPr>
              <w:t xml:space="preserve"> </w:t>
            </w:r>
          </w:p>
        </w:tc>
      </w:tr>
      <w:tr w:rsidR="00D5690B" w:rsidRPr="008772A0" w14:paraId="0F1D1FE2" w14:textId="77777777" w:rsidTr="00D1479A">
        <w:tc>
          <w:tcPr>
            <w:tcW w:w="4146" w:type="dxa"/>
          </w:tcPr>
          <w:p w14:paraId="0B96FB55" w14:textId="77777777" w:rsidR="00D5690B" w:rsidRPr="008772A0" w:rsidRDefault="00D5690B" w:rsidP="00D1479A">
            <w:r w:rsidRPr="008772A0">
              <w:t>Naam organisatie referent/referentie</w:t>
            </w:r>
            <w:r>
              <w:t>opdracht</w:t>
            </w:r>
          </w:p>
        </w:tc>
        <w:tc>
          <w:tcPr>
            <w:tcW w:w="4342" w:type="dxa"/>
          </w:tcPr>
          <w:p w14:paraId="3A349AA3" w14:textId="77777777" w:rsidR="00D5690B" w:rsidRPr="008772A0" w:rsidRDefault="00D5690B" w:rsidP="00D1479A">
            <w:pPr>
              <w:rPr>
                <w:color w:val="783293" w:themeColor="text2"/>
              </w:rPr>
            </w:pPr>
          </w:p>
        </w:tc>
      </w:tr>
      <w:tr w:rsidR="00D5690B" w:rsidRPr="008772A0" w14:paraId="50B304D1" w14:textId="77777777" w:rsidTr="00D1479A">
        <w:tc>
          <w:tcPr>
            <w:tcW w:w="4146" w:type="dxa"/>
          </w:tcPr>
          <w:p w14:paraId="6B5CCB35" w14:textId="77777777" w:rsidR="00D5690B" w:rsidRPr="008772A0" w:rsidRDefault="00D5690B" w:rsidP="00D1479A">
            <w:r w:rsidRPr="008772A0">
              <w:t>Naam contactpersoon</w:t>
            </w:r>
          </w:p>
        </w:tc>
        <w:tc>
          <w:tcPr>
            <w:tcW w:w="4342" w:type="dxa"/>
          </w:tcPr>
          <w:p w14:paraId="61ECB39A" w14:textId="77777777" w:rsidR="00D5690B" w:rsidRPr="008772A0" w:rsidRDefault="00D5690B" w:rsidP="00D1479A"/>
        </w:tc>
      </w:tr>
      <w:tr w:rsidR="00D5690B" w:rsidRPr="008772A0" w14:paraId="285F16FF" w14:textId="77777777" w:rsidTr="00D1479A">
        <w:tc>
          <w:tcPr>
            <w:tcW w:w="4146" w:type="dxa"/>
          </w:tcPr>
          <w:p w14:paraId="7ECCB903" w14:textId="77777777" w:rsidR="00D5690B" w:rsidRPr="008772A0" w:rsidRDefault="00D5690B" w:rsidP="00D1479A">
            <w:r w:rsidRPr="008772A0">
              <w:t>E-mailadres contactpersoon</w:t>
            </w:r>
          </w:p>
        </w:tc>
        <w:tc>
          <w:tcPr>
            <w:tcW w:w="4342" w:type="dxa"/>
          </w:tcPr>
          <w:p w14:paraId="0EE2A84C" w14:textId="77777777" w:rsidR="00D5690B" w:rsidRPr="008772A0" w:rsidRDefault="00D5690B" w:rsidP="00D1479A"/>
        </w:tc>
      </w:tr>
      <w:tr w:rsidR="00D5690B" w:rsidRPr="008772A0" w14:paraId="33423122" w14:textId="77777777" w:rsidTr="00D1479A">
        <w:tc>
          <w:tcPr>
            <w:tcW w:w="4146" w:type="dxa"/>
            <w:tcBorders>
              <w:bottom w:val="single" w:sz="4" w:space="0" w:color="auto"/>
            </w:tcBorders>
          </w:tcPr>
          <w:p w14:paraId="6301EEA1" w14:textId="77777777" w:rsidR="00D5690B" w:rsidRPr="008772A0" w:rsidRDefault="00D5690B" w:rsidP="00D1479A">
            <w:r>
              <w:t xml:space="preserve">Telefoonnummer contactpersoon </w:t>
            </w:r>
          </w:p>
        </w:tc>
        <w:tc>
          <w:tcPr>
            <w:tcW w:w="4342" w:type="dxa"/>
            <w:tcBorders>
              <w:bottom w:val="single" w:sz="4" w:space="0" w:color="auto"/>
            </w:tcBorders>
          </w:tcPr>
          <w:p w14:paraId="5C2C86F4" w14:textId="77777777" w:rsidR="00D5690B" w:rsidRPr="008772A0" w:rsidRDefault="00D5690B" w:rsidP="00D1479A">
            <w:pPr>
              <w:rPr>
                <w:color w:val="783293" w:themeColor="text2"/>
              </w:rPr>
            </w:pPr>
          </w:p>
        </w:tc>
      </w:tr>
    </w:tbl>
    <w:p w14:paraId="0D63ADD0" w14:textId="77777777" w:rsidR="00D5690B" w:rsidRDefault="00D5690B" w:rsidP="00D5690B">
      <w:pPr>
        <w:pStyle w:val="Geenafstand"/>
        <w:rPr>
          <w:b/>
          <w:bCs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074"/>
        <w:gridCol w:w="4414"/>
      </w:tblGrid>
      <w:tr w:rsidR="00D5690B" w:rsidRPr="008772A0" w14:paraId="280BE0B7" w14:textId="77777777" w:rsidTr="74C7779B">
        <w:tc>
          <w:tcPr>
            <w:tcW w:w="8488" w:type="dxa"/>
            <w:gridSpan w:val="2"/>
          </w:tcPr>
          <w:p w14:paraId="440FAA7A" w14:textId="73DBFAD8" w:rsidR="00D5690B" w:rsidRPr="00603493" w:rsidRDefault="00D5690B" w:rsidP="00D1479A">
            <w:pPr>
              <w:rPr>
                <w:b/>
                <w:bCs/>
              </w:rPr>
            </w:pPr>
            <w:r w:rsidRPr="00603493">
              <w:rPr>
                <w:b/>
                <w:bCs/>
                <w:color w:val="783293" w:themeColor="text2"/>
              </w:rPr>
              <w:t xml:space="preserve">Gegevens referentieopdracht </w:t>
            </w:r>
          </w:p>
        </w:tc>
      </w:tr>
      <w:tr w:rsidR="00D5690B" w:rsidRPr="008772A0" w14:paraId="4ABD4F13" w14:textId="77777777" w:rsidTr="74C7779B">
        <w:tc>
          <w:tcPr>
            <w:tcW w:w="4074" w:type="dxa"/>
          </w:tcPr>
          <w:p w14:paraId="6AB89083" w14:textId="77777777" w:rsidR="00D5690B" w:rsidRPr="008772A0" w:rsidRDefault="00D5690B" w:rsidP="00D1479A">
            <w:r w:rsidRPr="008772A0">
              <w:t>Datum</w:t>
            </w:r>
            <w:r>
              <w:t xml:space="preserve"> uitvoering van de opdracht</w:t>
            </w:r>
          </w:p>
        </w:tc>
        <w:tc>
          <w:tcPr>
            <w:tcW w:w="4414" w:type="dxa"/>
          </w:tcPr>
          <w:p w14:paraId="458CEF18" w14:textId="77777777" w:rsidR="00D5690B" w:rsidRPr="008772A0" w:rsidRDefault="00D5690B" w:rsidP="00D1479A"/>
        </w:tc>
      </w:tr>
      <w:tr w:rsidR="00D5690B" w:rsidRPr="008772A0" w14:paraId="06916758" w14:textId="77777777" w:rsidTr="74C7779B">
        <w:trPr>
          <w:trHeight w:val="1169"/>
        </w:trPr>
        <w:tc>
          <w:tcPr>
            <w:tcW w:w="4074" w:type="dxa"/>
          </w:tcPr>
          <w:p w14:paraId="5B8F6032" w14:textId="4F8D7272" w:rsidR="00D5690B" w:rsidRPr="008772A0" w:rsidRDefault="00D5690B" w:rsidP="00D1479A">
            <w:r>
              <w:t>Beschrijving van de referentieopdracht*</w:t>
            </w:r>
            <w:r>
              <w:br/>
            </w:r>
            <w:r w:rsidRPr="74C7779B">
              <w:rPr>
                <w:i/>
                <w:iCs/>
                <w:sz w:val="20"/>
                <w:szCs w:val="20"/>
              </w:rPr>
              <w:t xml:space="preserve">Geef aan om hoeveel </w:t>
            </w:r>
            <w:r w:rsidR="24431D0C" w:rsidRPr="74C7779B">
              <w:rPr>
                <w:i/>
                <w:iCs/>
                <w:sz w:val="20"/>
                <w:szCs w:val="20"/>
              </w:rPr>
              <w:t>Cliënten</w:t>
            </w:r>
            <w:r w:rsidRPr="74C7779B">
              <w:rPr>
                <w:i/>
                <w:iCs/>
                <w:sz w:val="20"/>
                <w:szCs w:val="20"/>
              </w:rPr>
              <w:t xml:space="preserve"> het gaat en licht toe in hoeverre u volledig of gedeeltelijk voldoet aan de gestelde kerncompetentie.</w:t>
            </w:r>
          </w:p>
        </w:tc>
        <w:tc>
          <w:tcPr>
            <w:tcW w:w="4414" w:type="dxa"/>
          </w:tcPr>
          <w:p w14:paraId="266A4544" w14:textId="77777777" w:rsidR="00D5690B" w:rsidRDefault="00D5690B" w:rsidP="00D1479A"/>
          <w:p w14:paraId="55F01925" w14:textId="77777777" w:rsidR="00D5690B" w:rsidRDefault="00D5690B" w:rsidP="00D1479A"/>
          <w:p w14:paraId="7701794E" w14:textId="77777777" w:rsidR="00D5690B" w:rsidRDefault="00D5690B" w:rsidP="00D1479A"/>
          <w:p w14:paraId="0E978F83" w14:textId="77777777" w:rsidR="00D5690B" w:rsidRDefault="00D5690B" w:rsidP="00D1479A"/>
          <w:p w14:paraId="676956E6" w14:textId="77777777" w:rsidR="00D5690B" w:rsidRDefault="00D5690B" w:rsidP="00D1479A"/>
          <w:p w14:paraId="4F37AC3E" w14:textId="77777777" w:rsidR="00D5690B" w:rsidRDefault="00D5690B" w:rsidP="00D1479A"/>
          <w:p w14:paraId="25D79593" w14:textId="77777777" w:rsidR="00D5690B" w:rsidRDefault="00D5690B" w:rsidP="00D1479A"/>
          <w:p w14:paraId="22701494" w14:textId="77777777" w:rsidR="00D5690B" w:rsidRDefault="00D5690B" w:rsidP="00D1479A"/>
          <w:p w14:paraId="40D22B3C" w14:textId="77777777" w:rsidR="00D5690B" w:rsidRDefault="00D5690B" w:rsidP="00D1479A"/>
          <w:p w14:paraId="59D182D9" w14:textId="77777777" w:rsidR="00D5690B" w:rsidRDefault="00D5690B" w:rsidP="00D1479A"/>
          <w:p w14:paraId="5595A7CE" w14:textId="77777777" w:rsidR="00D5690B" w:rsidRDefault="00D5690B" w:rsidP="00D1479A"/>
          <w:p w14:paraId="69537608" w14:textId="77777777" w:rsidR="00D5690B" w:rsidRDefault="00D5690B" w:rsidP="00D1479A"/>
          <w:p w14:paraId="41E3F5D6" w14:textId="77777777" w:rsidR="00D5690B" w:rsidRDefault="00D5690B" w:rsidP="00D1479A"/>
          <w:p w14:paraId="615ADFEB" w14:textId="77777777" w:rsidR="00D5690B" w:rsidRDefault="00D5690B" w:rsidP="00D1479A"/>
          <w:p w14:paraId="764D17A7" w14:textId="77777777" w:rsidR="00D5690B" w:rsidRPr="008772A0" w:rsidRDefault="00D5690B" w:rsidP="00D1479A"/>
        </w:tc>
      </w:tr>
      <w:tr w:rsidR="00D5690B" w:rsidRPr="008772A0" w14:paraId="1B0A3BC3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1336503F" w14:textId="77777777" w:rsidR="00D5690B" w:rsidRPr="008772A0" w:rsidRDefault="00D5690B" w:rsidP="00D1479A">
            <w:r w:rsidRPr="008772A0">
              <w:t>Beroept u zich op de ervaring van een onderaannemer?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25B139FC" w14:textId="77777777" w:rsidR="00D5690B" w:rsidRPr="008772A0" w:rsidRDefault="00DE1FFF" w:rsidP="00D1479A">
            <w:sdt>
              <w:sdtPr>
                <w:id w:val="-1502503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690B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690B" w:rsidRPr="008772A0">
              <w:t xml:space="preserve"> JA   </w:t>
            </w:r>
            <w:sdt>
              <w:sdtPr>
                <w:id w:val="-952174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690B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690B" w:rsidRPr="008772A0">
              <w:t xml:space="preserve"> NEE</w:t>
            </w:r>
          </w:p>
        </w:tc>
      </w:tr>
      <w:tr w:rsidR="00D5690B" w:rsidRPr="008772A0" w14:paraId="15509260" w14:textId="77777777" w:rsidTr="00887BCD">
        <w:tc>
          <w:tcPr>
            <w:tcW w:w="4074" w:type="dxa"/>
            <w:tcBorders>
              <w:bottom w:val="single" w:sz="4" w:space="0" w:color="auto"/>
            </w:tcBorders>
          </w:tcPr>
          <w:p w14:paraId="72A358B1" w14:textId="77777777" w:rsidR="00D5690B" w:rsidRPr="008772A0" w:rsidRDefault="00D5690B" w:rsidP="00D1479A">
            <w:r>
              <w:t xml:space="preserve">Indien u op vorige vraag ja heeft geantwoord, geef duidelijk aan welk deel van de opdracht is uitgevoerd door de onderaannemer. 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7EC071A2" w14:textId="77777777" w:rsidR="00D5690B" w:rsidRDefault="00D5690B" w:rsidP="00D1479A"/>
          <w:p w14:paraId="64FA6DAA" w14:textId="77777777" w:rsidR="00887BCD" w:rsidRDefault="00887BCD" w:rsidP="00D1479A"/>
          <w:p w14:paraId="2A48EF6A" w14:textId="77777777" w:rsidR="00887BCD" w:rsidRDefault="00887BCD" w:rsidP="00D1479A"/>
          <w:p w14:paraId="12B67733" w14:textId="77777777" w:rsidR="00887BCD" w:rsidRDefault="00887BCD" w:rsidP="00D1479A"/>
          <w:p w14:paraId="7F8E689F" w14:textId="77777777" w:rsidR="00887BCD" w:rsidRDefault="00887BCD" w:rsidP="00D1479A"/>
        </w:tc>
      </w:tr>
      <w:tr w:rsidR="00D5690B" w:rsidRPr="008772A0" w14:paraId="4B24A552" w14:textId="77777777" w:rsidTr="00887BCD">
        <w:tc>
          <w:tcPr>
            <w:tcW w:w="8488" w:type="dxa"/>
            <w:gridSpan w:val="2"/>
            <w:tcBorders>
              <w:top w:val="single" w:sz="4" w:space="0" w:color="auto"/>
            </w:tcBorders>
          </w:tcPr>
          <w:p w14:paraId="234C8F5D" w14:textId="77777777" w:rsidR="00D5690B" w:rsidRPr="008772A0" w:rsidRDefault="00D5690B" w:rsidP="00D1479A">
            <w:pPr>
              <w:rPr>
                <w:color w:val="C00000"/>
              </w:rPr>
            </w:pPr>
            <w:r w:rsidRPr="00603493">
              <w:rPr>
                <w:b/>
                <w:bCs/>
                <w:color w:val="783293" w:themeColor="text2"/>
              </w:rPr>
              <w:t>Onderaannemer (alleen invullen indien van toepassing)</w:t>
            </w:r>
            <w:r w:rsidRPr="008772A0">
              <w:rPr>
                <w:color w:val="C00000"/>
              </w:rPr>
              <w:t xml:space="preserve"> </w:t>
            </w:r>
          </w:p>
        </w:tc>
      </w:tr>
      <w:tr w:rsidR="00D5690B" w:rsidRPr="008772A0" w14:paraId="549603D5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57E72004" w14:textId="77777777" w:rsidR="00D5690B" w:rsidRPr="008772A0" w:rsidRDefault="00D5690B" w:rsidP="00D1479A">
            <w:r w:rsidRPr="008772A0">
              <w:t>NAW onderaannemer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58C42280" w14:textId="77777777" w:rsidR="00D5690B" w:rsidRPr="008772A0" w:rsidRDefault="00D5690B" w:rsidP="00D1479A">
            <w:r>
              <w:rPr>
                <w:color w:val="783293" w:themeColor="text2"/>
              </w:rPr>
              <w:t>&lt;</w:t>
            </w:r>
            <w:r w:rsidRPr="008772A0">
              <w:rPr>
                <w:color w:val="783293" w:themeColor="text2"/>
              </w:rPr>
              <w:t>naam onderaannemer&gt;</w:t>
            </w:r>
          </w:p>
          <w:p w14:paraId="776C7BA9" w14:textId="77777777" w:rsidR="00D5690B" w:rsidRPr="008772A0" w:rsidRDefault="00D5690B" w:rsidP="00D1479A">
            <w:pPr>
              <w:rPr>
                <w:color w:val="783293" w:themeColor="text2"/>
              </w:rPr>
            </w:pPr>
            <w:r w:rsidRPr="008772A0">
              <w:rPr>
                <w:color w:val="783293" w:themeColor="text2"/>
              </w:rPr>
              <w:t>&lt;adres onderaannemer&gt;</w:t>
            </w:r>
          </w:p>
          <w:p w14:paraId="17D10991" w14:textId="77777777" w:rsidR="00D5690B" w:rsidRPr="008772A0" w:rsidRDefault="00D5690B" w:rsidP="00D1479A">
            <w:r w:rsidRPr="008772A0">
              <w:rPr>
                <w:color w:val="783293" w:themeColor="text2"/>
              </w:rPr>
              <w:t>&lt;woonplaats onderaannemer&gt;</w:t>
            </w:r>
          </w:p>
          <w:p w14:paraId="4968CD3A" w14:textId="77777777" w:rsidR="00D5690B" w:rsidRPr="008772A0" w:rsidRDefault="00D5690B" w:rsidP="00D1479A"/>
        </w:tc>
      </w:tr>
    </w:tbl>
    <w:p w14:paraId="1A1DF373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  <w:t xml:space="preserve">*kopieer bovenstaande invul format voor onderaannemer indien u gebruik maakte van meerdere onderaannemers binnen de referentieopdracht. </w:t>
      </w:r>
    </w:p>
    <w:p w14:paraId="6DBEFE92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</w:p>
    <w:p w14:paraId="51E806F3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</w:p>
    <w:p w14:paraId="2E05B766" w14:textId="23460A79" w:rsidR="00D5690B" w:rsidRPr="000B5307" w:rsidRDefault="00D5690B" w:rsidP="00D5690B">
      <w:pPr>
        <w:pStyle w:val="Geenafstand"/>
        <w:rPr>
          <w:b/>
          <w:bCs/>
          <w:color w:val="783293" w:themeColor="text2"/>
          <w:kern w:val="0"/>
          <w:sz w:val="21"/>
          <w:szCs w:val="24"/>
          <w14:ligatures w14:val="none"/>
        </w:rPr>
      </w:pPr>
      <w:r w:rsidRPr="000B5307">
        <w:rPr>
          <w:b/>
          <w:bCs/>
          <w:color w:val="783293" w:themeColor="text2"/>
          <w:kern w:val="0"/>
          <w:sz w:val="21"/>
          <w:szCs w:val="24"/>
          <w14:ligatures w14:val="none"/>
        </w:rPr>
        <w:t xml:space="preserve">Kerncompetentie </w:t>
      </w:r>
      <w:r>
        <w:rPr>
          <w:b/>
          <w:bCs/>
          <w:color w:val="783293" w:themeColor="text2"/>
          <w:kern w:val="0"/>
          <w:sz w:val="21"/>
          <w:szCs w:val="24"/>
          <w14:ligatures w14:val="none"/>
        </w:rPr>
        <w:t>7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146"/>
        <w:gridCol w:w="4342"/>
      </w:tblGrid>
      <w:tr w:rsidR="00D5690B" w:rsidRPr="008772A0" w14:paraId="029E47CD" w14:textId="77777777" w:rsidTr="00D1479A">
        <w:tc>
          <w:tcPr>
            <w:tcW w:w="8488" w:type="dxa"/>
            <w:gridSpan w:val="2"/>
          </w:tcPr>
          <w:p w14:paraId="2C598DB6" w14:textId="77777777" w:rsidR="00D5690B" w:rsidRPr="008772A0" w:rsidRDefault="00D5690B" w:rsidP="00D1479A">
            <w:r w:rsidRPr="00603493">
              <w:rPr>
                <w:b/>
                <w:bCs/>
                <w:color w:val="783293" w:themeColor="text2"/>
              </w:rPr>
              <w:t xml:space="preserve">Gegevens </w:t>
            </w:r>
            <w:r>
              <w:rPr>
                <w:b/>
                <w:bCs/>
                <w:color w:val="783293" w:themeColor="text2"/>
              </w:rPr>
              <w:t>referent</w:t>
            </w:r>
            <w:r>
              <w:rPr>
                <w:color w:val="C00000"/>
              </w:rPr>
              <w:t xml:space="preserve"> </w:t>
            </w:r>
          </w:p>
        </w:tc>
      </w:tr>
      <w:tr w:rsidR="00D5690B" w:rsidRPr="008772A0" w14:paraId="736FB8F1" w14:textId="77777777" w:rsidTr="00D1479A">
        <w:tc>
          <w:tcPr>
            <w:tcW w:w="4146" w:type="dxa"/>
          </w:tcPr>
          <w:p w14:paraId="0D353E4B" w14:textId="77777777" w:rsidR="00D5690B" w:rsidRPr="008772A0" w:rsidRDefault="00D5690B" w:rsidP="00D1479A">
            <w:r w:rsidRPr="008772A0">
              <w:t>Naam organisatie referent/referentie</w:t>
            </w:r>
            <w:r>
              <w:t>opdracht</w:t>
            </w:r>
          </w:p>
        </w:tc>
        <w:tc>
          <w:tcPr>
            <w:tcW w:w="4342" w:type="dxa"/>
          </w:tcPr>
          <w:p w14:paraId="4EA38D47" w14:textId="77777777" w:rsidR="00D5690B" w:rsidRPr="008772A0" w:rsidRDefault="00D5690B" w:rsidP="00D1479A">
            <w:pPr>
              <w:rPr>
                <w:color w:val="783293" w:themeColor="text2"/>
              </w:rPr>
            </w:pPr>
          </w:p>
        </w:tc>
      </w:tr>
      <w:tr w:rsidR="00D5690B" w:rsidRPr="008772A0" w14:paraId="6A0D012F" w14:textId="77777777" w:rsidTr="00D1479A">
        <w:tc>
          <w:tcPr>
            <w:tcW w:w="4146" w:type="dxa"/>
          </w:tcPr>
          <w:p w14:paraId="2016F681" w14:textId="77777777" w:rsidR="00D5690B" w:rsidRPr="008772A0" w:rsidRDefault="00D5690B" w:rsidP="00D1479A">
            <w:r w:rsidRPr="008772A0">
              <w:t>Naam contactpersoon</w:t>
            </w:r>
          </w:p>
        </w:tc>
        <w:tc>
          <w:tcPr>
            <w:tcW w:w="4342" w:type="dxa"/>
          </w:tcPr>
          <w:p w14:paraId="2BFB7D91" w14:textId="77777777" w:rsidR="00D5690B" w:rsidRPr="008772A0" w:rsidRDefault="00D5690B" w:rsidP="00D1479A"/>
        </w:tc>
      </w:tr>
      <w:tr w:rsidR="00D5690B" w:rsidRPr="008772A0" w14:paraId="53E4A91D" w14:textId="77777777" w:rsidTr="00D1479A">
        <w:tc>
          <w:tcPr>
            <w:tcW w:w="4146" w:type="dxa"/>
          </w:tcPr>
          <w:p w14:paraId="0FF35C4B" w14:textId="77777777" w:rsidR="00D5690B" w:rsidRPr="008772A0" w:rsidRDefault="00D5690B" w:rsidP="00D1479A">
            <w:r w:rsidRPr="008772A0">
              <w:t>E-mailadres contactpersoon</w:t>
            </w:r>
          </w:p>
        </w:tc>
        <w:tc>
          <w:tcPr>
            <w:tcW w:w="4342" w:type="dxa"/>
          </w:tcPr>
          <w:p w14:paraId="06285229" w14:textId="77777777" w:rsidR="00D5690B" w:rsidRPr="008772A0" w:rsidRDefault="00D5690B" w:rsidP="00D1479A"/>
        </w:tc>
      </w:tr>
      <w:tr w:rsidR="00D5690B" w:rsidRPr="008772A0" w14:paraId="099FD1B5" w14:textId="77777777" w:rsidTr="00D1479A">
        <w:tc>
          <w:tcPr>
            <w:tcW w:w="4146" w:type="dxa"/>
            <w:tcBorders>
              <w:bottom w:val="single" w:sz="4" w:space="0" w:color="auto"/>
            </w:tcBorders>
          </w:tcPr>
          <w:p w14:paraId="06389C8C" w14:textId="77777777" w:rsidR="00D5690B" w:rsidRPr="008772A0" w:rsidRDefault="00D5690B" w:rsidP="00D1479A">
            <w:r>
              <w:t xml:space="preserve">Telefoonnummer contactpersoon </w:t>
            </w:r>
          </w:p>
        </w:tc>
        <w:tc>
          <w:tcPr>
            <w:tcW w:w="4342" w:type="dxa"/>
            <w:tcBorders>
              <w:bottom w:val="single" w:sz="4" w:space="0" w:color="auto"/>
            </w:tcBorders>
          </w:tcPr>
          <w:p w14:paraId="44DA66A0" w14:textId="77777777" w:rsidR="00D5690B" w:rsidRPr="008772A0" w:rsidRDefault="00D5690B" w:rsidP="00D1479A">
            <w:pPr>
              <w:rPr>
                <w:color w:val="783293" w:themeColor="text2"/>
              </w:rPr>
            </w:pPr>
          </w:p>
        </w:tc>
      </w:tr>
    </w:tbl>
    <w:p w14:paraId="533CCE77" w14:textId="77777777" w:rsidR="00D5690B" w:rsidRDefault="00D5690B" w:rsidP="00D5690B">
      <w:pPr>
        <w:pStyle w:val="Geenafstand"/>
        <w:rPr>
          <w:b/>
          <w:bCs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074"/>
        <w:gridCol w:w="4414"/>
      </w:tblGrid>
      <w:tr w:rsidR="00D5690B" w:rsidRPr="008772A0" w14:paraId="75BAA16C" w14:textId="77777777" w:rsidTr="74C7779B">
        <w:tc>
          <w:tcPr>
            <w:tcW w:w="8488" w:type="dxa"/>
            <w:gridSpan w:val="2"/>
          </w:tcPr>
          <w:p w14:paraId="5EC99088" w14:textId="31D7C480" w:rsidR="00D5690B" w:rsidRPr="00603493" w:rsidRDefault="00D5690B" w:rsidP="00D1479A">
            <w:pPr>
              <w:rPr>
                <w:b/>
                <w:bCs/>
              </w:rPr>
            </w:pPr>
            <w:r w:rsidRPr="00603493">
              <w:rPr>
                <w:b/>
                <w:bCs/>
                <w:color w:val="783293" w:themeColor="text2"/>
              </w:rPr>
              <w:t xml:space="preserve">Gegevens referentieopdracht </w:t>
            </w:r>
          </w:p>
        </w:tc>
      </w:tr>
      <w:tr w:rsidR="00D5690B" w:rsidRPr="008772A0" w14:paraId="68CAA797" w14:textId="77777777" w:rsidTr="74C7779B">
        <w:tc>
          <w:tcPr>
            <w:tcW w:w="4074" w:type="dxa"/>
          </w:tcPr>
          <w:p w14:paraId="13CF9B48" w14:textId="77777777" w:rsidR="00D5690B" w:rsidRPr="008772A0" w:rsidRDefault="00D5690B" w:rsidP="00D1479A">
            <w:r w:rsidRPr="008772A0">
              <w:t>Datum</w:t>
            </w:r>
            <w:r>
              <w:t xml:space="preserve"> uitvoering van de opdracht</w:t>
            </w:r>
          </w:p>
        </w:tc>
        <w:tc>
          <w:tcPr>
            <w:tcW w:w="4414" w:type="dxa"/>
          </w:tcPr>
          <w:p w14:paraId="1E84D421" w14:textId="77777777" w:rsidR="00D5690B" w:rsidRPr="008772A0" w:rsidRDefault="00D5690B" w:rsidP="00D1479A"/>
        </w:tc>
      </w:tr>
      <w:tr w:rsidR="00D5690B" w:rsidRPr="008772A0" w14:paraId="7519A1F7" w14:textId="77777777" w:rsidTr="74C7779B">
        <w:trPr>
          <w:trHeight w:val="1169"/>
        </w:trPr>
        <w:tc>
          <w:tcPr>
            <w:tcW w:w="4074" w:type="dxa"/>
          </w:tcPr>
          <w:p w14:paraId="418C2F23" w14:textId="5CFC0C4D" w:rsidR="00D5690B" w:rsidRPr="008772A0" w:rsidRDefault="00D5690B" w:rsidP="00D1479A">
            <w:r>
              <w:t>Beschrijving van de referentieopdracht*</w:t>
            </w:r>
            <w:r>
              <w:br/>
            </w:r>
            <w:r w:rsidRPr="74C7779B">
              <w:rPr>
                <w:i/>
                <w:iCs/>
                <w:sz w:val="20"/>
                <w:szCs w:val="20"/>
              </w:rPr>
              <w:t xml:space="preserve">Geef aan om hoeveel </w:t>
            </w:r>
            <w:r w:rsidR="24431D0C" w:rsidRPr="74C7779B">
              <w:rPr>
                <w:i/>
                <w:iCs/>
                <w:sz w:val="20"/>
                <w:szCs w:val="20"/>
              </w:rPr>
              <w:t>Cliënten</w:t>
            </w:r>
            <w:r w:rsidRPr="74C7779B">
              <w:rPr>
                <w:i/>
                <w:iCs/>
                <w:sz w:val="20"/>
                <w:szCs w:val="20"/>
              </w:rPr>
              <w:t xml:space="preserve"> het gaat en licht toe in hoeverre u volledig of gedeeltelijk voldoet aan de gestelde kerncompetentie.</w:t>
            </w:r>
          </w:p>
        </w:tc>
        <w:tc>
          <w:tcPr>
            <w:tcW w:w="4414" w:type="dxa"/>
          </w:tcPr>
          <w:p w14:paraId="39F91F0B" w14:textId="77777777" w:rsidR="00D5690B" w:rsidRDefault="00D5690B" w:rsidP="00D1479A"/>
          <w:p w14:paraId="2528ADDB" w14:textId="77777777" w:rsidR="00D5690B" w:rsidRDefault="00D5690B" w:rsidP="00D1479A"/>
          <w:p w14:paraId="24A281A1" w14:textId="77777777" w:rsidR="00D5690B" w:rsidRDefault="00D5690B" w:rsidP="00D1479A"/>
          <w:p w14:paraId="0953B384" w14:textId="77777777" w:rsidR="00D5690B" w:rsidRDefault="00D5690B" w:rsidP="00D1479A"/>
          <w:p w14:paraId="46C84F65" w14:textId="77777777" w:rsidR="00D5690B" w:rsidRDefault="00D5690B" w:rsidP="00D1479A"/>
          <w:p w14:paraId="0D9AA3D8" w14:textId="77777777" w:rsidR="00D5690B" w:rsidRDefault="00D5690B" w:rsidP="00D1479A"/>
          <w:p w14:paraId="008C5A42" w14:textId="77777777" w:rsidR="00D5690B" w:rsidRDefault="00D5690B" w:rsidP="00D1479A"/>
          <w:p w14:paraId="236F3FB7" w14:textId="77777777" w:rsidR="00D5690B" w:rsidRDefault="00D5690B" w:rsidP="00D1479A"/>
          <w:p w14:paraId="7DEC099F" w14:textId="77777777" w:rsidR="00D5690B" w:rsidRDefault="00D5690B" w:rsidP="00D1479A"/>
          <w:p w14:paraId="633A22AA" w14:textId="77777777" w:rsidR="00D5690B" w:rsidRDefault="00D5690B" w:rsidP="00D1479A"/>
          <w:p w14:paraId="3D08911C" w14:textId="77777777" w:rsidR="00D5690B" w:rsidRDefault="00D5690B" w:rsidP="00D1479A"/>
          <w:p w14:paraId="0CB3C0BB" w14:textId="77777777" w:rsidR="00D5690B" w:rsidRDefault="00D5690B" w:rsidP="00D1479A"/>
          <w:p w14:paraId="66F58C70" w14:textId="77777777" w:rsidR="00D5690B" w:rsidRPr="008772A0" w:rsidRDefault="00D5690B" w:rsidP="00D1479A"/>
        </w:tc>
      </w:tr>
      <w:tr w:rsidR="00D5690B" w:rsidRPr="008772A0" w14:paraId="3FCE3C17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7367758A" w14:textId="77777777" w:rsidR="00D5690B" w:rsidRPr="008772A0" w:rsidRDefault="00D5690B" w:rsidP="00D1479A">
            <w:r w:rsidRPr="008772A0">
              <w:t>Beroept u zich op de ervaring van een onderaannemer?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6315363A" w14:textId="77777777" w:rsidR="00D5690B" w:rsidRPr="008772A0" w:rsidRDefault="00DE1FFF" w:rsidP="00D1479A">
            <w:sdt>
              <w:sdtPr>
                <w:id w:val="356327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690B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690B" w:rsidRPr="008772A0">
              <w:t xml:space="preserve"> JA   </w:t>
            </w:r>
            <w:sdt>
              <w:sdtPr>
                <w:id w:val="1554499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690B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690B" w:rsidRPr="008772A0">
              <w:t xml:space="preserve"> NEE</w:t>
            </w:r>
          </w:p>
        </w:tc>
      </w:tr>
      <w:tr w:rsidR="00D5690B" w:rsidRPr="008772A0" w14:paraId="15854410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65E42335" w14:textId="77777777" w:rsidR="00D5690B" w:rsidRPr="008772A0" w:rsidRDefault="00D5690B" w:rsidP="00D1479A">
            <w:r>
              <w:t xml:space="preserve">Indien u op vorige vraag ja heeft geantwoord, geef duidelijk aan welk deel van de opdracht is uitgevoerd door de onderaannemer. 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1630C200" w14:textId="77777777" w:rsidR="00D5690B" w:rsidRDefault="00D5690B" w:rsidP="00D1479A"/>
          <w:p w14:paraId="7C2794D2" w14:textId="6EA486D3" w:rsidR="00887BCD" w:rsidRDefault="00887BCD" w:rsidP="00D1479A"/>
        </w:tc>
      </w:tr>
      <w:tr w:rsidR="00D5690B" w:rsidRPr="008772A0" w14:paraId="32E3D8C3" w14:textId="77777777" w:rsidTr="74C7779B">
        <w:tc>
          <w:tcPr>
            <w:tcW w:w="8488" w:type="dxa"/>
            <w:gridSpan w:val="2"/>
            <w:tcBorders>
              <w:left w:val="nil"/>
              <w:right w:val="nil"/>
            </w:tcBorders>
          </w:tcPr>
          <w:p w14:paraId="3AC8B19A" w14:textId="77777777" w:rsidR="00D5690B" w:rsidRDefault="00D5690B" w:rsidP="00D1479A">
            <w:pPr>
              <w:pStyle w:val="Geenafstand"/>
              <w:rPr>
                <w:rStyle w:val="normaltextrun"/>
              </w:rPr>
            </w:pPr>
          </w:p>
          <w:p w14:paraId="3490D262" w14:textId="225CEBB2" w:rsidR="00887BCD" w:rsidRPr="00C97A24" w:rsidRDefault="00887BCD" w:rsidP="00887BCD">
            <w:pPr>
              <w:pStyle w:val="Geenafstand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D5690B" w:rsidRPr="008772A0" w14:paraId="09A65BD6" w14:textId="77777777" w:rsidTr="74C7779B">
        <w:tc>
          <w:tcPr>
            <w:tcW w:w="8488" w:type="dxa"/>
            <w:gridSpan w:val="2"/>
          </w:tcPr>
          <w:p w14:paraId="69FF7E8A" w14:textId="77777777" w:rsidR="00D5690B" w:rsidRPr="008772A0" w:rsidRDefault="00D5690B" w:rsidP="00D1479A">
            <w:pPr>
              <w:rPr>
                <w:color w:val="C00000"/>
              </w:rPr>
            </w:pPr>
            <w:r w:rsidRPr="00603493">
              <w:rPr>
                <w:b/>
                <w:bCs/>
                <w:color w:val="783293" w:themeColor="text2"/>
              </w:rPr>
              <w:t>Onderaannemer (alleen invullen indien van toepassing)</w:t>
            </w:r>
            <w:r w:rsidRPr="008772A0">
              <w:rPr>
                <w:color w:val="C00000"/>
              </w:rPr>
              <w:t xml:space="preserve"> </w:t>
            </w:r>
          </w:p>
        </w:tc>
      </w:tr>
      <w:tr w:rsidR="00D5690B" w:rsidRPr="008772A0" w14:paraId="0B0D3C08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4E1DE334" w14:textId="77777777" w:rsidR="00D5690B" w:rsidRPr="008772A0" w:rsidRDefault="00D5690B" w:rsidP="00D1479A">
            <w:r w:rsidRPr="008772A0">
              <w:t>NAW onderaannemer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6BA22026" w14:textId="77777777" w:rsidR="00D5690B" w:rsidRPr="008772A0" w:rsidRDefault="00D5690B" w:rsidP="00D1479A">
            <w:r>
              <w:rPr>
                <w:color w:val="783293" w:themeColor="text2"/>
              </w:rPr>
              <w:t>&lt;</w:t>
            </w:r>
            <w:r w:rsidRPr="008772A0">
              <w:rPr>
                <w:color w:val="783293" w:themeColor="text2"/>
              </w:rPr>
              <w:t>naam onderaannemer&gt;</w:t>
            </w:r>
          </w:p>
          <w:p w14:paraId="45B83EFA" w14:textId="77777777" w:rsidR="00D5690B" w:rsidRPr="008772A0" w:rsidRDefault="00D5690B" w:rsidP="00D1479A">
            <w:pPr>
              <w:rPr>
                <w:color w:val="783293" w:themeColor="text2"/>
              </w:rPr>
            </w:pPr>
            <w:r w:rsidRPr="008772A0">
              <w:rPr>
                <w:color w:val="783293" w:themeColor="text2"/>
              </w:rPr>
              <w:t>&lt;adres onderaannemer&gt;</w:t>
            </w:r>
          </w:p>
          <w:p w14:paraId="4854C952" w14:textId="77777777" w:rsidR="00D5690B" w:rsidRPr="008772A0" w:rsidRDefault="00D5690B" w:rsidP="00D1479A">
            <w:r w:rsidRPr="008772A0">
              <w:rPr>
                <w:color w:val="783293" w:themeColor="text2"/>
              </w:rPr>
              <w:lastRenderedPageBreak/>
              <w:t>&lt;woonplaats onderaannemer&gt;</w:t>
            </w:r>
          </w:p>
          <w:p w14:paraId="77BC3A15" w14:textId="77777777" w:rsidR="00D5690B" w:rsidRPr="008772A0" w:rsidRDefault="00D5690B" w:rsidP="00D1479A"/>
        </w:tc>
      </w:tr>
    </w:tbl>
    <w:p w14:paraId="15C4B0E3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  <w:lastRenderedPageBreak/>
        <w:t xml:space="preserve">*kopieer bovenstaande invul format voor onderaannemer indien u gebruik maakte van meerdere onderaannemers binnen de referentieopdracht. </w:t>
      </w:r>
    </w:p>
    <w:p w14:paraId="60146CCE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</w:p>
    <w:p w14:paraId="0894B002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</w:p>
    <w:p w14:paraId="7FE40EE8" w14:textId="6BB830A9" w:rsidR="00D5690B" w:rsidRPr="000B5307" w:rsidRDefault="00D5690B" w:rsidP="00D5690B">
      <w:pPr>
        <w:pStyle w:val="Geenafstand"/>
        <w:rPr>
          <w:b/>
          <w:bCs/>
          <w:color w:val="783293" w:themeColor="text2"/>
          <w:kern w:val="0"/>
          <w:sz w:val="21"/>
          <w:szCs w:val="24"/>
          <w14:ligatures w14:val="none"/>
        </w:rPr>
      </w:pPr>
      <w:r w:rsidRPr="000B5307">
        <w:rPr>
          <w:b/>
          <w:bCs/>
          <w:color w:val="783293" w:themeColor="text2"/>
          <w:kern w:val="0"/>
          <w:sz w:val="21"/>
          <w:szCs w:val="24"/>
          <w14:ligatures w14:val="none"/>
        </w:rPr>
        <w:t xml:space="preserve">Kerncompetentie </w:t>
      </w:r>
      <w:r>
        <w:rPr>
          <w:b/>
          <w:bCs/>
          <w:color w:val="783293" w:themeColor="text2"/>
          <w:kern w:val="0"/>
          <w:sz w:val="21"/>
          <w:szCs w:val="24"/>
          <w14:ligatures w14:val="none"/>
        </w:rPr>
        <w:t>8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146"/>
        <w:gridCol w:w="4342"/>
      </w:tblGrid>
      <w:tr w:rsidR="00D5690B" w:rsidRPr="008772A0" w14:paraId="4C753EB0" w14:textId="77777777" w:rsidTr="00D1479A">
        <w:tc>
          <w:tcPr>
            <w:tcW w:w="8488" w:type="dxa"/>
            <w:gridSpan w:val="2"/>
          </w:tcPr>
          <w:p w14:paraId="6B1CD71C" w14:textId="77777777" w:rsidR="00D5690B" w:rsidRPr="008772A0" w:rsidRDefault="00D5690B" w:rsidP="00D1479A">
            <w:r w:rsidRPr="00603493">
              <w:rPr>
                <w:b/>
                <w:bCs/>
                <w:color w:val="783293" w:themeColor="text2"/>
              </w:rPr>
              <w:t xml:space="preserve">Gegevens </w:t>
            </w:r>
            <w:r>
              <w:rPr>
                <w:b/>
                <w:bCs/>
                <w:color w:val="783293" w:themeColor="text2"/>
              </w:rPr>
              <w:t>referent</w:t>
            </w:r>
            <w:r>
              <w:rPr>
                <w:color w:val="C00000"/>
              </w:rPr>
              <w:t xml:space="preserve"> </w:t>
            </w:r>
          </w:p>
        </w:tc>
      </w:tr>
      <w:tr w:rsidR="00D5690B" w:rsidRPr="008772A0" w14:paraId="26E3C0A0" w14:textId="77777777" w:rsidTr="00D1479A">
        <w:tc>
          <w:tcPr>
            <w:tcW w:w="4146" w:type="dxa"/>
          </w:tcPr>
          <w:p w14:paraId="48F2C6F8" w14:textId="77777777" w:rsidR="00D5690B" w:rsidRPr="008772A0" w:rsidRDefault="00D5690B" w:rsidP="00D1479A">
            <w:r w:rsidRPr="008772A0">
              <w:t>Naam organisatie referent/referentie</w:t>
            </w:r>
            <w:r>
              <w:t>opdracht</w:t>
            </w:r>
          </w:p>
        </w:tc>
        <w:tc>
          <w:tcPr>
            <w:tcW w:w="4342" w:type="dxa"/>
          </w:tcPr>
          <w:p w14:paraId="24C7FA8D" w14:textId="77777777" w:rsidR="00D5690B" w:rsidRPr="008772A0" w:rsidRDefault="00D5690B" w:rsidP="00D1479A">
            <w:pPr>
              <w:rPr>
                <w:color w:val="783293" w:themeColor="text2"/>
              </w:rPr>
            </w:pPr>
          </w:p>
        </w:tc>
      </w:tr>
      <w:tr w:rsidR="00D5690B" w:rsidRPr="008772A0" w14:paraId="3188BB41" w14:textId="77777777" w:rsidTr="00D1479A">
        <w:tc>
          <w:tcPr>
            <w:tcW w:w="4146" w:type="dxa"/>
          </w:tcPr>
          <w:p w14:paraId="0A6185F5" w14:textId="77777777" w:rsidR="00D5690B" w:rsidRPr="008772A0" w:rsidRDefault="00D5690B" w:rsidP="00D1479A">
            <w:r w:rsidRPr="008772A0">
              <w:t>Naam contactpersoon</w:t>
            </w:r>
          </w:p>
        </w:tc>
        <w:tc>
          <w:tcPr>
            <w:tcW w:w="4342" w:type="dxa"/>
          </w:tcPr>
          <w:p w14:paraId="5A5CB496" w14:textId="77777777" w:rsidR="00D5690B" w:rsidRPr="008772A0" w:rsidRDefault="00D5690B" w:rsidP="00D1479A"/>
        </w:tc>
      </w:tr>
      <w:tr w:rsidR="00D5690B" w:rsidRPr="008772A0" w14:paraId="088A752C" w14:textId="77777777" w:rsidTr="00D1479A">
        <w:tc>
          <w:tcPr>
            <w:tcW w:w="4146" w:type="dxa"/>
          </w:tcPr>
          <w:p w14:paraId="65848181" w14:textId="77777777" w:rsidR="00D5690B" w:rsidRPr="008772A0" w:rsidRDefault="00D5690B" w:rsidP="00D1479A">
            <w:r w:rsidRPr="008772A0">
              <w:t>E-mailadres contactpersoon</w:t>
            </w:r>
          </w:p>
        </w:tc>
        <w:tc>
          <w:tcPr>
            <w:tcW w:w="4342" w:type="dxa"/>
          </w:tcPr>
          <w:p w14:paraId="27692A5A" w14:textId="77777777" w:rsidR="00D5690B" w:rsidRPr="008772A0" w:rsidRDefault="00D5690B" w:rsidP="00D1479A"/>
        </w:tc>
      </w:tr>
      <w:tr w:rsidR="00D5690B" w:rsidRPr="008772A0" w14:paraId="58445E92" w14:textId="77777777" w:rsidTr="00D1479A">
        <w:tc>
          <w:tcPr>
            <w:tcW w:w="4146" w:type="dxa"/>
            <w:tcBorders>
              <w:bottom w:val="single" w:sz="4" w:space="0" w:color="auto"/>
            </w:tcBorders>
          </w:tcPr>
          <w:p w14:paraId="42BDCE7C" w14:textId="77777777" w:rsidR="00D5690B" w:rsidRPr="008772A0" w:rsidRDefault="00D5690B" w:rsidP="00D1479A">
            <w:r>
              <w:t xml:space="preserve">Telefoonnummer contactpersoon </w:t>
            </w:r>
          </w:p>
        </w:tc>
        <w:tc>
          <w:tcPr>
            <w:tcW w:w="4342" w:type="dxa"/>
            <w:tcBorders>
              <w:bottom w:val="single" w:sz="4" w:space="0" w:color="auto"/>
            </w:tcBorders>
          </w:tcPr>
          <w:p w14:paraId="06A7390D" w14:textId="77777777" w:rsidR="00D5690B" w:rsidRPr="008772A0" w:rsidRDefault="00D5690B" w:rsidP="00D1479A">
            <w:pPr>
              <w:rPr>
                <w:color w:val="783293" w:themeColor="text2"/>
              </w:rPr>
            </w:pPr>
          </w:p>
        </w:tc>
      </w:tr>
    </w:tbl>
    <w:p w14:paraId="51ECDF61" w14:textId="77777777" w:rsidR="00D5690B" w:rsidRDefault="00D5690B" w:rsidP="00D5690B">
      <w:pPr>
        <w:pStyle w:val="Geenafstand"/>
        <w:rPr>
          <w:b/>
          <w:bCs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074"/>
        <w:gridCol w:w="4414"/>
      </w:tblGrid>
      <w:tr w:rsidR="00D5690B" w:rsidRPr="008772A0" w14:paraId="1A35F4B9" w14:textId="77777777" w:rsidTr="74C7779B">
        <w:tc>
          <w:tcPr>
            <w:tcW w:w="8488" w:type="dxa"/>
            <w:gridSpan w:val="2"/>
          </w:tcPr>
          <w:p w14:paraId="07426C00" w14:textId="3D9A2C4E" w:rsidR="00D5690B" w:rsidRPr="00603493" w:rsidRDefault="00D5690B" w:rsidP="00D1479A">
            <w:pPr>
              <w:rPr>
                <w:b/>
                <w:bCs/>
              </w:rPr>
            </w:pPr>
            <w:r w:rsidRPr="00603493">
              <w:rPr>
                <w:b/>
                <w:bCs/>
                <w:color w:val="783293" w:themeColor="text2"/>
              </w:rPr>
              <w:t xml:space="preserve">Gegevens referentieopdracht </w:t>
            </w:r>
          </w:p>
        </w:tc>
      </w:tr>
      <w:tr w:rsidR="00D5690B" w:rsidRPr="008772A0" w14:paraId="7CBE272C" w14:textId="77777777" w:rsidTr="74C7779B">
        <w:tc>
          <w:tcPr>
            <w:tcW w:w="4074" w:type="dxa"/>
          </w:tcPr>
          <w:p w14:paraId="22FA23F1" w14:textId="77777777" w:rsidR="00D5690B" w:rsidRPr="008772A0" w:rsidRDefault="00D5690B" w:rsidP="00D1479A">
            <w:r w:rsidRPr="008772A0">
              <w:t>Datum</w:t>
            </w:r>
            <w:r>
              <w:t xml:space="preserve"> uitvoering van de opdracht</w:t>
            </w:r>
          </w:p>
        </w:tc>
        <w:tc>
          <w:tcPr>
            <w:tcW w:w="4414" w:type="dxa"/>
          </w:tcPr>
          <w:p w14:paraId="71419A02" w14:textId="77777777" w:rsidR="00D5690B" w:rsidRPr="008772A0" w:rsidRDefault="00D5690B" w:rsidP="00D1479A"/>
        </w:tc>
      </w:tr>
      <w:tr w:rsidR="00D5690B" w:rsidRPr="008772A0" w14:paraId="6AA1A643" w14:textId="77777777" w:rsidTr="74C7779B">
        <w:trPr>
          <w:trHeight w:val="1169"/>
        </w:trPr>
        <w:tc>
          <w:tcPr>
            <w:tcW w:w="4074" w:type="dxa"/>
          </w:tcPr>
          <w:p w14:paraId="25F1CB48" w14:textId="31877F3C" w:rsidR="00D5690B" w:rsidRPr="008772A0" w:rsidRDefault="00D5690B" w:rsidP="00D1479A">
            <w:r>
              <w:t>Beschrijving van de referentieopdracht*</w:t>
            </w:r>
            <w:r>
              <w:br/>
            </w:r>
            <w:r w:rsidRPr="74C7779B">
              <w:rPr>
                <w:i/>
                <w:iCs/>
                <w:sz w:val="20"/>
                <w:szCs w:val="20"/>
              </w:rPr>
              <w:t xml:space="preserve">Geef aan om hoeveel </w:t>
            </w:r>
            <w:r w:rsidR="24431D0C" w:rsidRPr="74C7779B">
              <w:rPr>
                <w:i/>
                <w:iCs/>
                <w:sz w:val="20"/>
                <w:szCs w:val="20"/>
              </w:rPr>
              <w:t>Cliënten</w:t>
            </w:r>
            <w:r w:rsidRPr="74C7779B">
              <w:rPr>
                <w:i/>
                <w:iCs/>
                <w:sz w:val="20"/>
                <w:szCs w:val="20"/>
              </w:rPr>
              <w:t xml:space="preserve"> het gaat en licht toe in hoeverre u volledig of gedeeltelijk voldoet aan de gestelde kerncompetentie.</w:t>
            </w:r>
          </w:p>
        </w:tc>
        <w:tc>
          <w:tcPr>
            <w:tcW w:w="4414" w:type="dxa"/>
          </w:tcPr>
          <w:p w14:paraId="48104C38" w14:textId="77777777" w:rsidR="00D5690B" w:rsidRDefault="00D5690B" w:rsidP="00D1479A"/>
          <w:p w14:paraId="3448C9A0" w14:textId="77777777" w:rsidR="00D5690B" w:rsidRDefault="00D5690B" w:rsidP="00D1479A"/>
          <w:p w14:paraId="676BCB53" w14:textId="77777777" w:rsidR="00D5690B" w:rsidRDefault="00D5690B" w:rsidP="00D1479A"/>
          <w:p w14:paraId="2C1D6B86" w14:textId="77777777" w:rsidR="00D5690B" w:rsidRDefault="00D5690B" w:rsidP="00D1479A"/>
          <w:p w14:paraId="7FB2B457" w14:textId="77777777" w:rsidR="00D5690B" w:rsidRDefault="00D5690B" w:rsidP="00D1479A"/>
          <w:p w14:paraId="05BD6472" w14:textId="77777777" w:rsidR="00D5690B" w:rsidRDefault="00D5690B" w:rsidP="00D1479A"/>
          <w:p w14:paraId="6690C314" w14:textId="77777777" w:rsidR="00D5690B" w:rsidRDefault="00D5690B" w:rsidP="00D1479A"/>
          <w:p w14:paraId="1CC0A3F8" w14:textId="77777777" w:rsidR="00D5690B" w:rsidRDefault="00D5690B" w:rsidP="00D1479A"/>
          <w:p w14:paraId="255F214F" w14:textId="77777777" w:rsidR="00D5690B" w:rsidRDefault="00D5690B" w:rsidP="00D1479A"/>
          <w:p w14:paraId="4D8DA0BA" w14:textId="77777777" w:rsidR="00D5690B" w:rsidRDefault="00D5690B" w:rsidP="00D1479A"/>
          <w:p w14:paraId="4D5BCEEB" w14:textId="77777777" w:rsidR="00D5690B" w:rsidRDefault="00D5690B" w:rsidP="00D1479A"/>
          <w:p w14:paraId="561DF4EC" w14:textId="77777777" w:rsidR="00D5690B" w:rsidRDefault="00D5690B" w:rsidP="00D1479A"/>
          <w:p w14:paraId="5649DC9F" w14:textId="77777777" w:rsidR="00D5690B" w:rsidRPr="008772A0" w:rsidRDefault="00D5690B" w:rsidP="00D1479A"/>
        </w:tc>
      </w:tr>
      <w:tr w:rsidR="00D5690B" w:rsidRPr="008772A0" w14:paraId="2AA47DE1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567444C3" w14:textId="77777777" w:rsidR="00D5690B" w:rsidRPr="008772A0" w:rsidRDefault="00D5690B" w:rsidP="00D1479A">
            <w:r w:rsidRPr="008772A0">
              <w:t>Beroept u zich op de ervaring van een onderaannemer?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457EC04F" w14:textId="77777777" w:rsidR="00D5690B" w:rsidRPr="008772A0" w:rsidRDefault="00DE1FFF" w:rsidP="00D1479A">
            <w:sdt>
              <w:sdtPr>
                <w:id w:val="-534345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690B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690B" w:rsidRPr="008772A0">
              <w:t xml:space="preserve"> JA   </w:t>
            </w:r>
            <w:sdt>
              <w:sdtPr>
                <w:id w:val="-1211490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690B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690B" w:rsidRPr="008772A0">
              <w:t xml:space="preserve"> NEE</w:t>
            </w:r>
          </w:p>
        </w:tc>
      </w:tr>
      <w:tr w:rsidR="00D5690B" w:rsidRPr="008772A0" w14:paraId="281D0264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037DD8CA" w14:textId="77777777" w:rsidR="00D5690B" w:rsidRPr="008772A0" w:rsidRDefault="00D5690B" w:rsidP="00D1479A">
            <w:r>
              <w:t xml:space="preserve">Indien u op vorige vraag ja heeft geantwoord, geef duidelijk aan welk deel van de opdracht is uitgevoerd door de onderaannemer. 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0DF26BC4" w14:textId="77777777" w:rsidR="00D5690B" w:rsidRDefault="00D5690B" w:rsidP="00D1479A"/>
        </w:tc>
      </w:tr>
      <w:tr w:rsidR="00D5690B" w:rsidRPr="008772A0" w14:paraId="7924021B" w14:textId="77777777" w:rsidTr="74C7779B">
        <w:tc>
          <w:tcPr>
            <w:tcW w:w="8488" w:type="dxa"/>
            <w:gridSpan w:val="2"/>
            <w:tcBorders>
              <w:left w:val="nil"/>
              <w:right w:val="nil"/>
            </w:tcBorders>
          </w:tcPr>
          <w:p w14:paraId="01D6D757" w14:textId="77777777" w:rsidR="00D5690B" w:rsidRDefault="00D5690B" w:rsidP="00D1479A">
            <w:pPr>
              <w:pStyle w:val="Geenafstand"/>
              <w:rPr>
                <w:rStyle w:val="normaltextrun"/>
              </w:rPr>
            </w:pPr>
          </w:p>
          <w:p w14:paraId="7BF1750A" w14:textId="40524340" w:rsidR="00AB1A9D" w:rsidRPr="00C97A24" w:rsidRDefault="00AB1A9D" w:rsidP="00D1479A">
            <w:pPr>
              <w:pStyle w:val="Geenafstand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D5690B" w:rsidRPr="008772A0" w14:paraId="280E3B1E" w14:textId="77777777" w:rsidTr="74C7779B">
        <w:tc>
          <w:tcPr>
            <w:tcW w:w="8488" w:type="dxa"/>
            <w:gridSpan w:val="2"/>
          </w:tcPr>
          <w:p w14:paraId="7571C136" w14:textId="77777777" w:rsidR="00D5690B" w:rsidRPr="008772A0" w:rsidRDefault="00D5690B" w:rsidP="00D1479A">
            <w:pPr>
              <w:rPr>
                <w:color w:val="C00000"/>
              </w:rPr>
            </w:pPr>
            <w:r w:rsidRPr="00603493">
              <w:rPr>
                <w:b/>
                <w:bCs/>
                <w:color w:val="783293" w:themeColor="text2"/>
              </w:rPr>
              <w:t>Onderaannemer (alleen invullen indien van toepassing)</w:t>
            </w:r>
            <w:r w:rsidRPr="008772A0">
              <w:rPr>
                <w:color w:val="C00000"/>
              </w:rPr>
              <w:t xml:space="preserve"> </w:t>
            </w:r>
          </w:p>
        </w:tc>
      </w:tr>
      <w:tr w:rsidR="00D5690B" w:rsidRPr="008772A0" w14:paraId="02B68A87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44FEA32C" w14:textId="77777777" w:rsidR="00D5690B" w:rsidRPr="008772A0" w:rsidRDefault="00D5690B" w:rsidP="00D1479A">
            <w:r w:rsidRPr="008772A0">
              <w:t>NAW onderaannemer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77C6AE71" w14:textId="77777777" w:rsidR="00D5690B" w:rsidRPr="008772A0" w:rsidRDefault="00D5690B" w:rsidP="00D1479A">
            <w:r>
              <w:rPr>
                <w:color w:val="783293" w:themeColor="text2"/>
              </w:rPr>
              <w:t>&lt;</w:t>
            </w:r>
            <w:r w:rsidRPr="008772A0">
              <w:rPr>
                <w:color w:val="783293" w:themeColor="text2"/>
              </w:rPr>
              <w:t>naam onderaannemer&gt;</w:t>
            </w:r>
          </w:p>
          <w:p w14:paraId="1C1F0EA1" w14:textId="77777777" w:rsidR="00D5690B" w:rsidRPr="008772A0" w:rsidRDefault="00D5690B" w:rsidP="00D1479A">
            <w:pPr>
              <w:rPr>
                <w:color w:val="783293" w:themeColor="text2"/>
              </w:rPr>
            </w:pPr>
            <w:r w:rsidRPr="008772A0">
              <w:rPr>
                <w:color w:val="783293" w:themeColor="text2"/>
              </w:rPr>
              <w:t>&lt;adres onderaannemer&gt;</w:t>
            </w:r>
          </w:p>
          <w:p w14:paraId="6E80E76A" w14:textId="77777777" w:rsidR="00D5690B" w:rsidRPr="008772A0" w:rsidRDefault="00D5690B" w:rsidP="00D1479A">
            <w:r w:rsidRPr="008772A0">
              <w:rPr>
                <w:color w:val="783293" w:themeColor="text2"/>
              </w:rPr>
              <w:t>&lt;woonplaats onderaannemer&gt;</w:t>
            </w:r>
          </w:p>
          <w:p w14:paraId="623ABECC" w14:textId="77777777" w:rsidR="00D5690B" w:rsidRPr="008772A0" w:rsidRDefault="00D5690B" w:rsidP="00D1479A"/>
        </w:tc>
      </w:tr>
    </w:tbl>
    <w:p w14:paraId="2FED1E88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  <w:lastRenderedPageBreak/>
        <w:t xml:space="preserve">*kopieer bovenstaande invul format voor onderaannemer indien u gebruik maakte van meerdere onderaannemers binnen de referentieopdracht. </w:t>
      </w:r>
    </w:p>
    <w:p w14:paraId="325E8B54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</w:p>
    <w:p w14:paraId="75D326DB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</w:p>
    <w:p w14:paraId="534C9FB9" w14:textId="02E64A95" w:rsidR="00D5690B" w:rsidRPr="000B5307" w:rsidRDefault="00D5690B" w:rsidP="00D5690B">
      <w:pPr>
        <w:pStyle w:val="Geenafstand"/>
        <w:rPr>
          <w:b/>
          <w:bCs/>
          <w:color w:val="783293" w:themeColor="text2"/>
          <w:kern w:val="0"/>
          <w:sz w:val="21"/>
          <w:szCs w:val="24"/>
          <w14:ligatures w14:val="none"/>
        </w:rPr>
      </w:pPr>
      <w:r w:rsidRPr="000B5307">
        <w:rPr>
          <w:b/>
          <w:bCs/>
          <w:color w:val="783293" w:themeColor="text2"/>
          <w:kern w:val="0"/>
          <w:sz w:val="21"/>
          <w:szCs w:val="24"/>
          <w14:ligatures w14:val="none"/>
        </w:rPr>
        <w:t xml:space="preserve">Kerncompetentie </w:t>
      </w:r>
      <w:r>
        <w:rPr>
          <w:b/>
          <w:bCs/>
          <w:color w:val="783293" w:themeColor="text2"/>
          <w:kern w:val="0"/>
          <w:sz w:val="21"/>
          <w:szCs w:val="24"/>
          <w14:ligatures w14:val="none"/>
        </w:rPr>
        <w:t>9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146"/>
        <w:gridCol w:w="4342"/>
      </w:tblGrid>
      <w:tr w:rsidR="00D5690B" w:rsidRPr="008772A0" w14:paraId="1AF87BB4" w14:textId="77777777" w:rsidTr="00D1479A">
        <w:tc>
          <w:tcPr>
            <w:tcW w:w="8488" w:type="dxa"/>
            <w:gridSpan w:val="2"/>
          </w:tcPr>
          <w:p w14:paraId="3D9868C7" w14:textId="77777777" w:rsidR="00D5690B" w:rsidRPr="008772A0" w:rsidRDefault="00D5690B" w:rsidP="00D1479A">
            <w:r w:rsidRPr="00603493">
              <w:rPr>
                <w:b/>
                <w:bCs/>
                <w:color w:val="783293" w:themeColor="text2"/>
              </w:rPr>
              <w:t xml:space="preserve">Gegevens </w:t>
            </w:r>
            <w:r>
              <w:rPr>
                <w:b/>
                <w:bCs/>
                <w:color w:val="783293" w:themeColor="text2"/>
              </w:rPr>
              <w:t>referent</w:t>
            </w:r>
            <w:r>
              <w:rPr>
                <w:color w:val="C00000"/>
              </w:rPr>
              <w:t xml:space="preserve"> </w:t>
            </w:r>
          </w:p>
        </w:tc>
      </w:tr>
      <w:tr w:rsidR="00D5690B" w:rsidRPr="008772A0" w14:paraId="14E3B4BF" w14:textId="77777777" w:rsidTr="00D1479A">
        <w:tc>
          <w:tcPr>
            <w:tcW w:w="4146" w:type="dxa"/>
          </w:tcPr>
          <w:p w14:paraId="49AE60F6" w14:textId="77777777" w:rsidR="00D5690B" w:rsidRPr="008772A0" w:rsidRDefault="00D5690B" w:rsidP="00D1479A">
            <w:r w:rsidRPr="008772A0">
              <w:t>Naam organisatie referent/referentie</w:t>
            </w:r>
            <w:r>
              <w:t>opdracht</w:t>
            </w:r>
          </w:p>
        </w:tc>
        <w:tc>
          <w:tcPr>
            <w:tcW w:w="4342" w:type="dxa"/>
          </w:tcPr>
          <w:p w14:paraId="41CA9C87" w14:textId="77777777" w:rsidR="00D5690B" w:rsidRPr="008772A0" w:rsidRDefault="00D5690B" w:rsidP="00D1479A">
            <w:pPr>
              <w:rPr>
                <w:color w:val="783293" w:themeColor="text2"/>
              </w:rPr>
            </w:pPr>
          </w:p>
        </w:tc>
      </w:tr>
      <w:tr w:rsidR="00D5690B" w:rsidRPr="008772A0" w14:paraId="294BCF3E" w14:textId="77777777" w:rsidTr="00D1479A">
        <w:tc>
          <w:tcPr>
            <w:tcW w:w="4146" w:type="dxa"/>
          </w:tcPr>
          <w:p w14:paraId="7E99C4B8" w14:textId="77777777" w:rsidR="00D5690B" w:rsidRPr="008772A0" w:rsidRDefault="00D5690B" w:rsidP="00D1479A">
            <w:r w:rsidRPr="008772A0">
              <w:t>Naam contactpersoon</w:t>
            </w:r>
          </w:p>
        </w:tc>
        <w:tc>
          <w:tcPr>
            <w:tcW w:w="4342" w:type="dxa"/>
          </w:tcPr>
          <w:p w14:paraId="6C1CD608" w14:textId="77777777" w:rsidR="00D5690B" w:rsidRPr="008772A0" w:rsidRDefault="00D5690B" w:rsidP="00D1479A"/>
        </w:tc>
      </w:tr>
      <w:tr w:rsidR="00D5690B" w:rsidRPr="008772A0" w14:paraId="1EA39F64" w14:textId="77777777" w:rsidTr="00D1479A">
        <w:tc>
          <w:tcPr>
            <w:tcW w:w="4146" w:type="dxa"/>
          </w:tcPr>
          <w:p w14:paraId="5C5A4B5F" w14:textId="77777777" w:rsidR="00D5690B" w:rsidRPr="008772A0" w:rsidRDefault="00D5690B" w:rsidP="00D1479A">
            <w:r w:rsidRPr="008772A0">
              <w:t>E-mailadres contactpersoon</w:t>
            </w:r>
          </w:p>
        </w:tc>
        <w:tc>
          <w:tcPr>
            <w:tcW w:w="4342" w:type="dxa"/>
          </w:tcPr>
          <w:p w14:paraId="0F0A7127" w14:textId="77777777" w:rsidR="00D5690B" w:rsidRPr="008772A0" w:rsidRDefault="00D5690B" w:rsidP="00D1479A"/>
        </w:tc>
      </w:tr>
      <w:tr w:rsidR="00D5690B" w:rsidRPr="008772A0" w14:paraId="73735112" w14:textId="77777777" w:rsidTr="00D1479A">
        <w:tc>
          <w:tcPr>
            <w:tcW w:w="4146" w:type="dxa"/>
            <w:tcBorders>
              <w:bottom w:val="single" w:sz="4" w:space="0" w:color="auto"/>
            </w:tcBorders>
          </w:tcPr>
          <w:p w14:paraId="062677FA" w14:textId="77777777" w:rsidR="00D5690B" w:rsidRPr="008772A0" w:rsidRDefault="00D5690B" w:rsidP="00D1479A">
            <w:r>
              <w:t xml:space="preserve">Telefoonnummer contactpersoon </w:t>
            </w:r>
          </w:p>
        </w:tc>
        <w:tc>
          <w:tcPr>
            <w:tcW w:w="4342" w:type="dxa"/>
            <w:tcBorders>
              <w:bottom w:val="single" w:sz="4" w:space="0" w:color="auto"/>
            </w:tcBorders>
          </w:tcPr>
          <w:p w14:paraId="0CD57196" w14:textId="77777777" w:rsidR="00D5690B" w:rsidRPr="008772A0" w:rsidRDefault="00D5690B" w:rsidP="00D1479A">
            <w:pPr>
              <w:rPr>
                <w:color w:val="783293" w:themeColor="text2"/>
              </w:rPr>
            </w:pPr>
          </w:p>
        </w:tc>
      </w:tr>
    </w:tbl>
    <w:p w14:paraId="29FA079E" w14:textId="77777777" w:rsidR="00D5690B" w:rsidRDefault="00D5690B" w:rsidP="00D5690B">
      <w:pPr>
        <w:pStyle w:val="Geenafstand"/>
        <w:rPr>
          <w:b/>
          <w:bCs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074"/>
        <w:gridCol w:w="4414"/>
      </w:tblGrid>
      <w:tr w:rsidR="00D5690B" w:rsidRPr="008772A0" w14:paraId="24DA6E22" w14:textId="77777777" w:rsidTr="74C7779B">
        <w:tc>
          <w:tcPr>
            <w:tcW w:w="8488" w:type="dxa"/>
            <w:gridSpan w:val="2"/>
          </w:tcPr>
          <w:p w14:paraId="7802F769" w14:textId="5EA282F4" w:rsidR="00D5690B" w:rsidRPr="00603493" w:rsidRDefault="00D5690B" w:rsidP="00D1479A">
            <w:pPr>
              <w:rPr>
                <w:b/>
                <w:bCs/>
              </w:rPr>
            </w:pPr>
            <w:r w:rsidRPr="00603493">
              <w:rPr>
                <w:b/>
                <w:bCs/>
                <w:color w:val="783293" w:themeColor="text2"/>
              </w:rPr>
              <w:t xml:space="preserve">Gegevens referentieopdracht </w:t>
            </w:r>
          </w:p>
        </w:tc>
      </w:tr>
      <w:tr w:rsidR="00D5690B" w:rsidRPr="008772A0" w14:paraId="305F8F66" w14:textId="77777777" w:rsidTr="74C7779B">
        <w:tc>
          <w:tcPr>
            <w:tcW w:w="4074" w:type="dxa"/>
          </w:tcPr>
          <w:p w14:paraId="6ABFD2E9" w14:textId="77777777" w:rsidR="00D5690B" w:rsidRPr="008772A0" w:rsidRDefault="00D5690B" w:rsidP="00D1479A">
            <w:r w:rsidRPr="008772A0">
              <w:t>Datum</w:t>
            </w:r>
            <w:r>
              <w:t xml:space="preserve"> uitvoering van de opdracht</w:t>
            </w:r>
          </w:p>
        </w:tc>
        <w:tc>
          <w:tcPr>
            <w:tcW w:w="4414" w:type="dxa"/>
          </w:tcPr>
          <w:p w14:paraId="5C0B1633" w14:textId="77777777" w:rsidR="00D5690B" w:rsidRPr="008772A0" w:rsidRDefault="00D5690B" w:rsidP="00D1479A"/>
        </w:tc>
      </w:tr>
      <w:tr w:rsidR="00D5690B" w:rsidRPr="008772A0" w14:paraId="2F2AAD17" w14:textId="77777777" w:rsidTr="74C7779B">
        <w:trPr>
          <w:trHeight w:val="1169"/>
        </w:trPr>
        <w:tc>
          <w:tcPr>
            <w:tcW w:w="4074" w:type="dxa"/>
          </w:tcPr>
          <w:p w14:paraId="5D0D12F8" w14:textId="7EBEE4B6" w:rsidR="00D5690B" w:rsidRPr="008772A0" w:rsidRDefault="00D5690B" w:rsidP="00D1479A">
            <w:r>
              <w:t>Beschrijving van de referentieopdracht*</w:t>
            </w:r>
            <w:r>
              <w:br/>
            </w:r>
            <w:r w:rsidRPr="74C7779B">
              <w:rPr>
                <w:i/>
                <w:iCs/>
                <w:sz w:val="20"/>
                <w:szCs w:val="20"/>
              </w:rPr>
              <w:t xml:space="preserve">Geef aan om hoeveel </w:t>
            </w:r>
            <w:r w:rsidR="24431D0C" w:rsidRPr="74C7779B">
              <w:rPr>
                <w:i/>
                <w:iCs/>
                <w:sz w:val="20"/>
                <w:szCs w:val="20"/>
              </w:rPr>
              <w:t>Cliënten</w:t>
            </w:r>
            <w:r w:rsidRPr="74C7779B">
              <w:rPr>
                <w:i/>
                <w:iCs/>
                <w:sz w:val="20"/>
                <w:szCs w:val="20"/>
              </w:rPr>
              <w:t xml:space="preserve"> het gaat en licht toe in hoeverre u volledig of gedeeltelijk voldoet aan de gestelde kerncompetentie.</w:t>
            </w:r>
          </w:p>
        </w:tc>
        <w:tc>
          <w:tcPr>
            <w:tcW w:w="4414" w:type="dxa"/>
          </w:tcPr>
          <w:p w14:paraId="599DA8E8" w14:textId="77777777" w:rsidR="00D5690B" w:rsidRDefault="00D5690B" w:rsidP="00D1479A"/>
          <w:p w14:paraId="1065ACF1" w14:textId="77777777" w:rsidR="00D5690B" w:rsidRDefault="00D5690B" w:rsidP="00D1479A"/>
          <w:p w14:paraId="27A8592B" w14:textId="77777777" w:rsidR="00D5690B" w:rsidRDefault="00D5690B" w:rsidP="00D1479A"/>
          <w:p w14:paraId="00718245" w14:textId="77777777" w:rsidR="00D5690B" w:rsidRDefault="00D5690B" w:rsidP="00D1479A"/>
          <w:p w14:paraId="1D9F34A9" w14:textId="77777777" w:rsidR="00D5690B" w:rsidRDefault="00D5690B" w:rsidP="00D1479A"/>
          <w:p w14:paraId="7FB3F595" w14:textId="77777777" w:rsidR="00D5690B" w:rsidRDefault="00D5690B" w:rsidP="00D1479A"/>
          <w:p w14:paraId="35E157B1" w14:textId="77777777" w:rsidR="00D5690B" w:rsidRDefault="00D5690B" w:rsidP="00D1479A"/>
          <w:p w14:paraId="20EDFB97" w14:textId="77777777" w:rsidR="00D5690B" w:rsidRDefault="00D5690B" w:rsidP="00D1479A"/>
          <w:p w14:paraId="64D9A4F9" w14:textId="77777777" w:rsidR="00D5690B" w:rsidRDefault="00D5690B" w:rsidP="00D1479A"/>
          <w:p w14:paraId="0C9ACB7D" w14:textId="77777777" w:rsidR="00D5690B" w:rsidRDefault="00D5690B" w:rsidP="00D1479A"/>
          <w:p w14:paraId="297D2486" w14:textId="77777777" w:rsidR="00D5690B" w:rsidRDefault="00D5690B" w:rsidP="00D1479A"/>
          <w:p w14:paraId="40EEDF4D" w14:textId="77777777" w:rsidR="00D5690B" w:rsidRDefault="00D5690B" w:rsidP="00D1479A"/>
          <w:p w14:paraId="26F976C6" w14:textId="77777777" w:rsidR="00D5690B" w:rsidRDefault="00D5690B" w:rsidP="00D1479A"/>
          <w:p w14:paraId="4B4E4FB0" w14:textId="77777777" w:rsidR="00D5690B" w:rsidRDefault="00D5690B" w:rsidP="00D1479A"/>
          <w:p w14:paraId="1653F0E7" w14:textId="77777777" w:rsidR="00D5690B" w:rsidRDefault="00D5690B" w:rsidP="00D1479A"/>
          <w:p w14:paraId="2D4D78DA" w14:textId="77777777" w:rsidR="00D5690B" w:rsidRDefault="00D5690B" w:rsidP="00D1479A"/>
          <w:p w14:paraId="1022201C" w14:textId="77777777" w:rsidR="00D5690B" w:rsidRDefault="00D5690B" w:rsidP="00D1479A"/>
          <w:p w14:paraId="08368EA5" w14:textId="77777777" w:rsidR="00D5690B" w:rsidRDefault="00D5690B" w:rsidP="00D1479A"/>
          <w:p w14:paraId="300AF375" w14:textId="77777777" w:rsidR="00D5690B" w:rsidRPr="008772A0" w:rsidRDefault="00D5690B" w:rsidP="00D1479A"/>
        </w:tc>
      </w:tr>
      <w:tr w:rsidR="00D5690B" w:rsidRPr="008772A0" w14:paraId="6EBEF474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133F202D" w14:textId="77777777" w:rsidR="00D5690B" w:rsidRPr="008772A0" w:rsidRDefault="00D5690B" w:rsidP="00D1479A">
            <w:r w:rsidRPr="008772A0">
              <w:t>Beroept u zich op de ervaring van een onderaannemer?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77C2297F" w14:textId="77777777" w:rsidR="00D5690B" w:rsidRPr="008772A0" w:rsidRDefault="00DE1FFF" w:rsidP="00D1479A">
            <w:sdt>
              <w:sdtPr>
                <w:id w:val="1429307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690B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690B" w:rsidRPr="008772A0">
              <w:t xml:space="preserve"> JA   </w:t>
            </w:r>
            <w:sdt>
              <w:sdtPr>
                <w:id w:val="1532217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690B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690B" w:rsidRPr="008772A0">
              <w:t xml:space="preserve"> NEE</w:t>
            </w:r>
          </w:p>
        </w:tc>
      </w:tr>
      <w:tr w:rsidR="00D5690B" w:rsidRPr="008772A0" w14:paraId="71EA4D36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2EB50825" w14:textId="77777777" w:rsidR="00D5690B" w:rsidRPr="008772A0" w:rsidRDefault="00D5690B" w:rsidP="00D1479A">
            <w:r>
              <w:t xml:space="preserve">Indien u op vorige vraag ja heeft geantwoord, geef duidelijk aan welk deel van de opdracht is uitgevoerd door de onderaannemer. 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72062C9C" w14:textId="77777777" w:rsidR="00D5690B" w:rsidRDefault="00D5690B" w:rsidP="00D1479A"/>
        </w:tc>
      </w:tr>
      <w:tr w:rsidR="00D5690B" w:rsidRPr="008772A0" w14:paraId="7112256A" w14:textId="77777777" w:rsidTr="74C7779B">
        <w:tc>
          <w:tcPr>
            <w:tcW w:w="8488" w:type="dxa"/>
            <w:gridSpan w:val="2"/>
            <w:tcBorders>
              <w:left w:val="nil"/>
              <w:right w:val="nil"/>
            </w:tcBorders>
          </w:tcPr>
          <w:p w14:paraId="3F699C85" w14:textId="77777777" w:rsidR="00D5690B" w:rsidRDefault="00D5690B" w:rsidP="00D1479A">
            <w:pPr>
              <w:pStyle w:val="Geenafstand"/>
              <w:rPr>
                <w:rStyle w:val="normaltextrun"/>
              </w:rPr>
            </w:pPr>
          </w:p>
          <w:p w14:paraId="44A10A3A" w14:textId="2A0FD071" w:rsidR="00AB1A9D" w:rsidRPr="00C97A24" w:rsidRDefault="00AB1A9D" w:rsidP="00D1479A">
            <w:pPr>
              <w:pStyle w:val="Geenafstand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D5690B" w:rsidRPr="008772A0" w14:paraId="039777E7" w14:textId="77777777" w:rsidTr="74C7779B">
        <w:tc>
          <w:tcPr>
            <w:tcW w:w="8488" w:type="dxa"/>
            <w:gridSpan w:val="2"/>
          </w:tcPr>
          <w:p w14:paraId="6032453F" w14:textId="77777777" w:rsidR="00D5690B" w:rsidRPr="008772A0" w:rsidRDefault="00D5690B" w:rsidP="00D1479A">
            <w:pPr>
              <w:rPr>
                <w:color w:val="C00000"/>
              </w:rPr>
            </w:pPr>
            <w:r w:rsidRPr="00603493">
              <w:rPr>
                <w:b/>
                <w:bCs/>
                <w:color w:val="783293" w:themeColor="text2"/>
              </w:rPr>
              <w:t>Onderaannemer (alleen invullen indien van toepassing)</w:t>
            </w:r>
            <w:r w:rsidRPr="008772A0">
              <w:rPr>
                <w:color w:val="C00000"/>
              </w:rPr>
              <w:t xml:space="preserve"> </w:t>
            </w:r>
          </w:p>
        </w:tc>
      </w:tr>
      <w:tr w:rsidR="00D5690B" w:rsidRPr="008772A0" w14:paraId="263E57A3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64DF8F9D" w14:textId="77777777" w:rsidR="00D5690B" w:rsidRPr="008772A0" w:rsidRDefault="00D5690B" w:rsidP="00D1479A">
            <w:r w:rsidRPr="008772A0">
              <w:t>NAW onderaannemer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6F956ACD" w14:textId="77777777" w:rsidR="00D5690B" w:rsidRPr="008772A0" w:rsidRDefault="00D5690B" w:rsidP="00D1479A">
            <w:r>
              <w:rPr>
                <w:color w:val="783293" w:themeColor="text2"/>
              </w:rPr>
              <w:t>&lt;</w:t>
            </w:r>
            <w:r w:rsidRPr="008772A0">
              <w:rPr>
                <w:color w:val="783293" w:themeColor="text2"/>
              </w:rPr>
              <w:t>naam onderaannemer&gt;</w:t>
            </w:r>
          </w:p>
          <w:p w14:paraId="522F2279" w14:textId="77777777" w:rsidR="00D5690B" w:rsidRPr="008772A0" w:rsidRDefault="00D5690B" w:rsidP="00D1479A">
            <w:pPr>
              <w:rPr>
                <w:color w:val="783293" w:themeColor="text2"/>
              </w:rPr>
            </w:pPr>
            <w:r w:rsidRPr="008772A0">
              <w:rPr>
                <w:color w:val="783293" w:themeColor="text2"/>
              </w:rPr>
              <w:t>&lt;adres onderaannemer&gt;</w:t>
            </w:r>
          </w:p>
          <w:p w14:paraId="754A5A4A" w14:textId="77777777" w:rsidR="00D5690B" w:rsidRPr="008772A0" w:rsidRDefault="00D5690B" w:rsidP="00D1479A">
            <w:r w:rsidRPr="008772A0">
              <w:rPr>
                <w:color w:val="783293" w:themeColor="text2"/>
              </w:rPr>
              <w:t>&lt;woonplaats onderaannemer&gt;</w:t>
            </w:r>
          </w:p>
          <w:p w14:paraId="4076BD06" w14:textId="77777777" w:rsidR="00D5690B" w:rsidRPr="008772A0" w:rsidRDefault="00D5690B" w:rsidP="00D1479A"/>
        </w:tc>
      </w:tr>
    </w:tbl>
    <w:p w14:paraId="40B4D47E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  <w:t xml:space="preserve">*kopieer bovenstaande invul format voor onderaannemer indien u gebruik maakte van meerdere onderaannemers binnen de referentieopdracht. </w:t>
      </w:r>
    </w:p>
    <w:p w14:paraId="03929CDF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</w:p>
    <w:p w14:paraId="0AF5D5C8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</w:p>
    <w:p w14:paraId="315B7377" w14:textId="34E81F1D" w:rsidR="00D5690B" w:rsidRPr="000B5307" w:rsidRDefault="00D5690B" w:rsidP="00D5690B">
      <w:pPr>
        <w:pStyle w:val="Geenafstand"/>
        <w:rPr>
          <w:b/>
          <w:bCs/>
          <w:color w:val="783293" w:themeColor="text2"/>
          <w:kern w:val="0"/>
          <w:sz w:val="21"/>
          <w:szCs w:val="24"/>
          <w14:ligatures w14:val="none"/>
        </w:rPr>
      </w:pPr>
      <w:r w:rsidRPr="000B5307">
        <w:rPr>
          <w:b/>
          <w:bCs/>
          <w:color w:val="783293" w:themeColor="text2"/>
          <w:kern w:val="0"/>
          <w:sz w:val="21"/>
          <w:szCs w:val="24"/>
          <w14:ligatures w14:val="none"/>
        </w:rPr>
        <w:t>Kerncompetentie</w:t>
      </w:r>
      <w:r>
        <w:rPr>
          <w:b/>
          <w:bCs/>
          <w:color w:val="783293" w:themeColor="text2"/>
          <w:kern w:val="0"/>
          <w:sz w:val="21"/>
          <w:szCs w:val="24"/>
          <w14:ligatures w14:val="none"/>
        </w:rPr>
        <w:t xml:space="preserve"> 10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146"/>
        <w:gridCol w:w="4342"/>
      </w:tblGrid>
      <w:tr w:rsidR="00D5690B" w:rsidRPr="008772A0" w14:paraId="1159EAF4" w14:textId="77777777" w:rsidTr="00D1479A">
        <w:tc>
          <w:tcPr>
            <w:tcW w:w="8488" w:type="dxa"/>
            <w:gridSpan w:val="2"/>
          </w:tcPr>
          <w:p w14:paraId="1C695E78" w14:textId="77777777" w:rsidR="00D5690B" w:rsidRPr="008772A0" w:rsidRDefault="00D5690B" w:rsidP="00D1479A">
            <w:r w:rsidRPr="00603493">
              <w:rPr>
                <w:b/>
                <w:bCs/>
                <w:color w:val="783293" w:themeColor="text2"/>
              </w:rPr>
              <w:t xml:space="preserve">Gegevens </w:t>
            </w:r>
            <w:r>
              <w:rPr>
                <w:b/>
                <w:bCs/>
                <w:color w:val="783293" w:themeColor="text2"/>
              </w:rPr>
              <w:t>referent</w:t>
            </w:r>
            <w:r>
              <w:rPr>
                <w:color w:val="C00000"/>
              </w:rPr>
              <w:t xml:space="preserve"> </w:t>
            </w:r>
          </w:p>
        </w:tc>
      </w:tr>
      <w:tr w:rsidR="00D5690B" w:rsidRPr="008772A0" w14:paraId="1445F02A" w14:textId="77777777" w:rsidTr="00D1479A">
        <w:tc>
          <w:tcPr>
            <w:tcW w:w="4146" w:type="dxa"/>
          </w:tcPr>
          <w:p w14:paraId="41973F73" w14:textId="77777777" w:rsidR="00D5690B" w:rsidRPr="008772A0" w:rsidRDefault="00D5690B" w:rsidP="00D1479A">
            <w:r w:rsidRPr="008772A0">
              <w:t>Naam organisatie referent/referentie</w:t>
            </w:r>
            <w:r>
              <w:t>opdracht</w:t>
            </w:r>
          </w:p>
        </w:tc>
        <w:tc>
          <w:tcPr>
            <w:tcW w:w="4342" w:type="dxa"/>
          </w:tcPr>
          <w:p w14:paraId="6269EA14" w14:textId="77777777" w:rsidR="00D5690B" w:rsidRPr="008772A0" w:rsidRDefault="00D5690B" w:rsidP="00D1479A">
            <w:pPr>
              <w:rPr>
                <w:color w:val="783293" w:themeColor="text2"/>
              </w:rPr>
            </w:pPr>
          </w:p>
        </w:tc>
      </w:tr>
      <w:tr w:rsidR="00D5690B" w:rsidRPr="008772A0" w14:paraId="48BCA41B" w14:textId="77777777" w:rsidTr="00D1479A">
        <w:tc>
          <w:tcPr>
            <w:tcW w:w="4146" w:type="dxa"/>
          </w:tcPr>
          <w:p w14:paraId="5A1B2823" w14:textId="77777777" w:rsidR="00D5690B" w:rsidRPr="008772A0" w:rsidRDefault="00D5690B" w:rsidP="00D1479A">
            <w:r w:rsidRPr="008772A0">
              <w:t>Naam contactpersoon</w:t>
            </w:r>
          </w:p>
        </w:tc>
        <w:tc>
          <w:tcPr>
            <w:tcW w:w="4342" w:type="dxa"/>
          </w:tcPr>
          <w:p w14:paraId="5EDFBF59" w14:textId="77777777" w:rsidR="00D5690B" w:rsidRPr="008772A0" w:rsidRDefault="00D5690B" w:rsidP="00D1479A"/>
        </w:tc>
      </w:tr>
      <w:tr w:rsidR="00D5690B" w:rsidRPr="008772A0" w14:paraId="5B794949" w14:textId="77777777" w:rsidTr="00D1479A">
        <w:tc>
          <w:tcPr>
            <w:tcW w:w="4146" w:type="dxa"/>
          </w:tcPr>
          <w:p w14:paraId="07F0736F" w14:textId="77777777" w:rsidR="00D5690B" w:rsidRPr="008772A0" w:rsidRDefault="00D5690B" w:rsidP="00D1479A">
            <w:r w:rsidRPr="008772A0">
              <w:t>E-mailadres contactpersoon</w:t>
            </w:r>
          </w:p>
        </w:tc>
        <w:tc>
          <w:tcPr>
            <w:tcW w:w="4342" w:type="dxa"/>
          </w:tcPr>
          <w:p w14:paraId="2E8911B6" w14:textId="77777777" w:rsidR="00D5690B" w:rsidRPr="008772A0" w:rsidRDefault="00D5690B" w:rsidP="00D1479A"/>
        </w:tc>
      </w:tr>
      <w:tr w:rsidR="00D5690B" w:rsidRPr="008772A0" w14:paraId="2BFECA74" w14:textId="77777777" w:rsidTr="00D1479A">
        <w:tc>
          <w:tcPr>
            <w:tcW w:w="4146" w:type="dxa"/>
            <w:tcBorders>
              <w:bottom w:val="single" w:sz="4" w:space="0" w:color="auto"/>
            </w:tcBorders>
          </w:tcPr>
          <w:p w14:paraId="56FD4B03" w14:textId="77777777" w:rsidR="00D5690B" w:rsidRPr="008772A0" w:rsidRDefault="00D5690B" w:rsidP="00D1479A">
            <w:r>
              <w:t xml:space="preserve">Telefoonnummer contactpersoon </w:t>
            </w:r>
          </w:p>
        </w:tc>
        <w:tc>
          <w:tcPr>
            <w:tcW w:w="4342" w:type="dxa"/>
            <w:tcBorders>
              <w:bottom w:val="single" w:sz="4" w:space="0" w:color="auto"/>
            </w:tcBorders>
          </w:tcPr>
          <w:p w14:paraId="4E339598" w14:textId="77777777" w:rsidR="00D5690B" w:rsidRPr="008772A0" w:rsidRDefault="00D5690B" w:rsidP="00D1479A">
            <w:pPr>
              <w:rPr>
                <w:color w:val="783293" w:themeColor="text2"/>
              </w:rPr>
            </w:pPr>
          </w:p>
        </w:tc>
      </w:tr>
    </w:tbl>
    <w:p w14:paraId="68A97CA2" w14:textId="77777777" w:rsidR="00D5690B" w:rsidRDefault="00D5690B" w:rsidP="00D5690B">
      <w:pPr>
        <w:pStyle w:val="Geenafstand"/>
        <w:rPr>
          <w:b/>
          <w:bCs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074"/>
        <w:gridCol w:w="4414"/>
      </w:tblGrid>
      <w:tr w:rsidR="00D5690B" w:rsidRPr="008772A0" w14:paraId="5182D49A" w14:textId="77777777" w:rsidTr="74C7779B">
        <w:tc>
          <w:tcPr>
            <w:tcW w:w="8488" w:type="dxa"/>
            <w:gridSpan w:val="2"/>
          </w:tcPr>
          <w:p w14:paraId="491F5168" w14:textId="1B86A395" w:rsidR="00D5690B" w:rsidRPr="00603493" w:rsidRDefault="00D5690B" w:rsidP="00D1479A">
            <w:pPr>
              <w:rPr>
                <w:b/>
                <w:bCs/>
              </w:rPr>
            </w:pPr>
            <w:r w:rsidRPr="00603493">
              <w:rPr>
                <w:b/>
                <w:bCs/>
                <w:color w:val="783293" w:themeColor="text2"/>
              </w:rPr>
              <w:t xml:space="preserve">Gegevens referentieopdracht </w:t>
            </w:r>
          </w:p>
        </w:tc>
      </w:tr>
      <w:tr w:rsidR="00D5690B" w:rsidRPr="008772A0" w14:paraId="143F3D03" w14:textId="77777777" w:rsidTr="74C7779B">
        <w:tc>
          <w:tcPr>
            <w:tcW w:w="4074" w:type="dxa"/>
          </w:tcPr>
          <w:p w14:paraId="2322FF46" w14:textId="77777777" w:rsidR="00D5690B" w:rsidRPr="008772A0" w:rsidRDefault="00D5690B" w:rsidP="00D1479A">
            <w:r w:rsidRPr="008772A0">
              <w:t>Datum</w:t>
            </w:r>
            <w:r>
              <w:t xml:space="preserve"> uitvoering van de opdracht</w:t>
            </w:r>
          </w:p>
        </w:tc>
        <w:tc>
          <w:tcPr>
            <w:tcW w:w="4414" w:type="dxa"/>
          </w:tcPr>
          <w:p w14:paraId="10A7E66A" w14:textId="77777777" w:rsidR="00D5690B" w:rsidRPr="008772A0" w:rsidRDefault="00D5690B" w:rsidP="00D1479A"/>
        </w:tc>
      </w:tr>
      <w:tr w:rsidR="00D5690B" w:rsidRPr="008772A0" w14:paraId="587F7697" w14:textId="77777777" w:rsidTr="74C7779B">
        <w:trPr>
          <w:trHeight w:val="1169"/>
        </w:trPr>
        <w:tc>
          <w:tcPr>
            <w:tcW w:w="4074" w:type="dxa"/>
          </w:tcPr>
          <w:p w14:paraId="59146106" w14:textId="0F0DF176" w:rsidR="00D5690B" w:rsidRPr="008772A0" w:rsidRDefault="00D5690B" w:rsidP="00D1479A">
            <w:r>
              <w:t>Beschrijving van de referentieopdracht*</w:t>
            </w:r>
            <w:r>
              <w:br/>
            </w:r>
            <w:r w:rsidRPr="74C7779B">
              <w:rPr>
                <w:i/>
                <w:iCs/>
                <w:sz w:val="20"/>
                <w:szCs w:val="20"/>
              </w:rPr>
              <w:t xml:space="preserve">Geef aan om hoeveel </w:t>
            </w:r>
            <w:r w:rsidR="24431D0C" w:rsidRPr="74C7779B">
              <w:rPr>
                <w:i/>
                <w:iCs/>
                <w:sz w:val="20"/>
                <w:szCs w:val="20"/>
              </w:rPr>
              <w:t>Cliënten</w:t>
            </w:r>
            <w:r w:rsidRPr="74C7779B">
              <w:rPr>
                <w:i/>
                <w:iCs/>
                <w:sz w:val="20"/>
                <w:szCs w:val="20"/>
              </w:rPr>
              <w:t xml:space="preserve"> het gaat en licht toe in hoeverre u volledig of gedeeltelijk voldoet aan de gestelde kerncompetentie.</w:t>
            </w:r>
          </w:p>
        </w:tc>
        <w:tc>
          <w:tcPr>
            <w:tcW w:w="4414" w:type="dxa"/>
          </w:tcPr>
          <w:p w14:paraId="7DDB0136" w14:textId="77777777" w:rsidR="00D5690B" w:rsidRDefault="00D5690B" w:rsidP="00D1479A"/>
          <w:p w14:paraId="55CA733F" w14:textId="77777777" w:rsidR="00D5690B" w:rsidRDefault="00D5690B" w:rsidP="00D1479A"/>
          <w:p w14:paraId="52B410D3" w14:textId="77777777" w:rsidR="00D5690B" w:rsidRDefault="00D5690B" w:rsidP="00D1479A"/>
          <w:p w14:paraId="60F65FCB" w14:textId="77777777" w:rsidR="00D5690B" w:rsidRDefault="00D5690B" w:rsidP="00D1479A"/>
          <w:p w14:paraId="66C5D339" w14:textId="77777777" w:rsidR="00D5690B" w:rsidRDefault="00D5690B" w:rsidP="00D1479A"/>
          <w:p w14:paraId="4E4521CD" w14:textId="77777777" w:rsidR="00D5690B" w:rsidRDefault="00D5690B" w:rsidP="00D1479A"/>
          <w:p w14:paraId="4D2E851F" w14:textId="77777777" w:rsidR="00D5690B" w:rsidRDefault="00D5690B" w:rsidP="00D1479A"/>
          <w:p w14:paraId="0CB5D353" w14:textId="77777777" w:rsidR="00D5690B" w:rsidRDefault="00D5690B" w:rsidP="00D1479A"/>
          <w:p w14:paraId="3678E18F" w14:textId="77777777" w:rsidR="00D5690B" w:rsidRDefault="00D5690B" w:rsidP="00D1479A"/>
          <w:p w14:paraId="5671EC96" w14:textId="77777777" w:rsidR="00D5690B" w:rsidRDefault="00D5690B" w:rsidP="00D1479A"/>
          <w:p w14:paraId="6B8E14D3" w14:textId="77777777" w:rsidR="00D5690B" w:rsidRDefault="00D5690B" w:rsidP="00D1479A"/>
          <w:p w14:paraId="44C1D6CB" w14:textId="77777777" w:rsidR="00D5690B" w:rsidRDefault="00D5690B" w:rsidP="00D1479A"/>
          <w:p w14:paraId="5B59F233" w14:textId="77777777" w:rsidR="00D5690B" w:rsidRDefault="00D5690B" w:rsidP="00D1479A"/>
          <w:p w14:paraId="24AD812B" w14:textId="77777777" w:rsidR="00D5690B" w:rsidRDefault="00D5690B" w:rsidP="00D1479A"/>
          <w:p w14:paraId="2F412504" w14:textId="77777777" w:rsidR="00D5690B" w:rsidRDefault="00D5690B" w:rsidP="00D1479A"/>
          <w:p w14:paraId="7135CE7C" w14:textId="77777777" w:rsidR="00D5690B" w:rsidRDefault="00D5690B" w:rsidP="00D1479A"/>
          <w:p w14:paraId="383F688D" w14:textId="77777777" w:rsidR="00D5690B" w:rsidRDefault="00D5690B" w:rsidP="00D1479A"/>
          <w:p w14:paraId="739ACCA6" w14:textId="77777777" w:rsidR="00D5690B" w:rsidRDefault="00D5690B" w:rsidP="00D1479A"/>
          <w:p w14:paraId="14A9FDEF" w14:textId="77777777" w:rsidR="00D5690B" w:rsidRPr="008772A0" w:rsidRDefault="00D5690B" w:rsidP="00D1479A"/>
        </w:tc>
      </w:tr>
      <w:tr w:rsidR="00D5690B" w:rsidRPr="008772A0" w14:paraId="697C5F3F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2CF5649C" w14:textId="77777777" w:rsidR="00D5690B" w:rsidRPr="008772A0" w:rsidRDefault="00D5690B" w:rsidP="00D1479A">
            <w:r w:rsidRPr="008772A0">
              <w:t>Beroept u zich op de ervaring van een onderaannemer?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5D2181C6" w14:textId="77777777" w:rsidR="00D5690B" w:rsidRPr="008772A0" w:rsidRDefault="00DE1FFF" w:rsidP="00D1479A">
            <w:sdt>
              <w:sdtPr>
                <w:id w:val="1007948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690B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690B" w:rsidRPr="008772A0">
              <w:t xml:space="preserve"> JA   </w:t>
            </w:r>
            <w:sdt>
              <w:sdtPr>
                <w:id w:val="1525128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690B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690B" w:rsidRPr="008772A0">
              <w:t xml:space="preserve"> NEE</w:t>
            </w:r>
          </w:p>
        </w:tc>
      </w:tr>
      <w:tr w:rsidR="00D5690B" w:rsidRPr="008772A0" w14:paraId="1C2157EC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635ED751" w14:textId="77777777" w:rsidR="00D5690B" w:rsidRPr="008772A0" w:rsidRDefault="00D5690B" w:rsidP="00D1479A">
            <w:r>
              <w:t xml:space="preserve">Indien u op vorige vraag ja heeft geantwoord, geef duidelijk aan welk deel van de opdracht is uitgevoerd door de onderaannemer. 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487719B0" w14:textId="77777777" w:rsidR="00D5690B" w:rsidRDefault="00D5690B" w:rsidP="00D1479A"/>
        </w:tc>
      </w:tr>
      <w:tr w:rsidR="00D5690B" w:rsidRPr="008772A0" w14:paraId="3A2BC8C8" w14:textId="77777777" w:rsidTr="74C7779B">
        <w:tc>
          <w:tcPr>
            <w:tcW w:w="8488" w:type="dxa"/>
            <w:gridSpan w:val="2"/>
            <w:tcBorders>
              <w:left w:val="nil"/>
              <w:right w:val="nil"/>
            </w:tcBorders>
          </w:tcPr>
          <w:p w14:paraId="0E76E8E7" w14:textId="77777777" w:rsidR="00D5690B" w:rsidRDefault="00D5690B" w:rsidP="00D1479A">
            <w:pPr>
              <w:pStyle w:val="Geenafstand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</w:p>
          <w:p w14:paraId="4636AA30" w14:textId="76AF57A3" w:rsidR="00AB1A9D" w:rsidRPr="00C97A24" w:rsidRDefault="00AB1A9D" w:rsidP="00D1479A">
            <w:pPr>
              <w:pStyle w:val="Geenafstand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D5690B" w:rsidRPr="008772A0" w14:paraId="0B3E532F" w14:textId="77777777" w:rsidTr="74C7779B">
        <w:tc>
          <w:tcPr>
            <w:tcW w:w="8488" w:type="dxa"/>
            <w:gridSpan w:val="2"/>
          </w:tcPr>
          <w:p w14:paraId="3CC2763A" w14:textId="77777777" w:rsidR="00D5690B" w:rsidRPr="008772A0" w:rsidRDefault="00D5690B" w:rsidP="00D1479A">
            <w:pPr>
              <w:rPr>
                <w:color w:val="C00000"/>
              </w:rPr>
            </w:pPr>
            <w:r w:rsidRPr="00603493">
              <w:rPr>
                <w:b/>
                <w:bCs/>
                <w:color w:val="783293" w:themeColor="text2"/>
              </w:rPr>
              <w:t>Onderaannemer (alleen invullen indien van toepassing)</w:t>
            </w:r>
            <w:r w:rsidRPr="008772A0">
              <w:rPr>
                <w:color w:val="C00000"/>
              </w:rPr>
              <w:t xml:space="preserve"> </w:t>
            </w:r>
          </w:p>
        </w:tc>
      </w:tr>
      <w:tr w:rsidR="00D5690B" w:rsidRPr="008772A0" w14:paraId="3D05FA27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7109E9D1" w14:textId="77777777" w:rsidR="00D5690B" w:rsidRPr="008772A0" w:rsidRDefault="00D5690B" w:rsidP="00D1479A">
            <w:r w:rsidRPr="008772A0">
              <w:t>NAW onderaannemer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245BFC86" w14:textId="77777777" w:rsidR="00D5690B" w:rsidRPr="008772A0" w:rsidRDefault="00D5690B" w:rsidP="00D1479A">
            <w:r>
              <w:rPr>
                <w:color w:val="783293" w:themeColor="text2"/>
              </w:rPr>
              <w:t>&lt;</w:t>
            </w:r>
            <w:r w:rsidRPr="008772A0">
              <w:rPr>
                <w:color w:val="783293" w:themeColor="text2"/>
              </w:rPr>
              <w:t>naam onderaannemer&gt;</w:t>
            </w:r>
          </w:p>
          <w:p w14:paraId="77F3756C" w14:textId="77777777" w:rsidR="00D5690B" w:rsidRPr="008772A0" w:rsidRDefault="00D5690B" w:rsidP="00D1479A">
            <w:pPr>
              <w:rPr>
                <w:color w:val="783293" w:themeColor="text2"/>
              </w:rPr>
            </w:pPr>
            <w:r w:rsidRPr="008772A0">
              <w:rPr>
                <w:color w:val="783293" w:themeColor="text2"/>
              </w:rPr>
              <w:t>&lt;adres onderaannemer&gt;</w:t>
            </w:r>
          </w:p>
          <w:p w14:paraId="51EC9AC8" w14:textId="77777777" w:rsidR="00D5690B" w:rsidRPr="008772A0" w:rsidRDefault="00D5690B" w:rsidP="00D1479A">
            <w:r w:rsidRPr="008772A0">
              <w:rPr>
                <w:color w:val="783293" w:themeColor="text2"/>
              </w:rPr>
              <w:t>&lt;woonplaats onderaannemer&gt;</w:t>
            </w:r>
          </w:p>
          <w:p w14:paraId="7CFACFE2" w14:textId="77777777" w:rsidR="00D5690B" w:rsidRPr="008772A0" w:rsidRDefault="00D5690B" w:rsidP="00D1479A"/>
        </w:tc>
      </w:tr>
    </w:tbl>
    <w:p w14:paraId="295A771F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  <w:t xml:space="preserve">*kopieer bovenstaande invul format voor onderaannemer indien u gebruik maakte van meerdere onderaannemers binnen de referentieopdracht. </w:t>
      </w:r>
    </w:p>
    <w:p w14:paraId="23FC3857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</w:p>
    <w:p w14:paraId="62701963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</w:p>
    <w:p w14:paraId="259A97E2" w14:textId="63538609" w:rsidR="00D5690B" w:rsidRPr="000B5307" w:rsidRDefault="00D5690B" w:rsidP="00D5690B">
      <w:pPr>
        <w:pStyle w:val="Geenafstand"/>
        <w:rPr>
          <w:b/>
          <w:bCs/>
          <w:color w:val="783293" w:themeColor="text2"/>
          <w:kern w:val="0"/>
          <w:sz w:val="21"/>
          <w:szCs w:val="24"/>
          <w14:ligatures w14:val="none"/>
        </w:rPr>
      </w:pPr>
      <w:r w:rsidRPr="000B5307">
        <w:rPr>
          <w:b/>
          <w:bCs/>
          <w:color w:val="783293" w:themeColor="text2"/>
          <w:kern w:val="0"/>
          <w:sz w:val="21"/>
          <w:szCs w:val="24"/>
          <w14:ligatures w14:val="none"/>
        </w:rPr>
        <w:t xml:space="preserve">Kerncompetentie </w:t>
      </w:r>
      <w:r w:rsidR="00AB1A9D">
        <w:rPr>
          <w:b/>
          <w:bCs/>
          <w:color w:val="783293" w:themeColor="text2"/>
          <w:kern w:val="0"/>
          <w:sz w:val="21"/>
          <w:szCs w:val="24"/>
          <w14:ligatures w14:val="none"/>
        </w:rPr>
        <w:t>11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146"/>
        <w:gridCol w:w="4342"/>
      </w:tblGrid>
      <w:tr w:rsidR="00D5690B" w:rsidRPr="008772A0" w14:paraId="39A24B12" w14:textId="77777777" w:rsidTr="00D1479A">
        <w:tc>
          <w:tcPr>
            <w:tcW w:w="8488" w:type="dxa"/>
            <w:gridSpan w:val="2"/>
          </w:tcPr>
          <w:p w14:paraId="36C1889A" w14:textId="77777777" w:rsidR="00D5690B" w:rsidRPr="008772A0" w:rsidRDefault="00D5690B" w:rsidP="00D1479A">
            <w:r w:rsidRPr="00603493">
              <w:rPr>
                <w:b/>
                <w:bCs/>
                <w:color w:val="783293" w:themeColor="text2"/>
              </w:rPr>
              <w:t xml:space="preserve">Gegevens </w:t>
            </w:r>
            <w:r>
              <w:rPr>
                <w:b/>
                <w:bCs/>
                <w:color w:val="783293" w:themeColor="text2"/>
              </w:rPr>
              <w:t>referent</w:t>
            </w:r>
            <w:r>
              <w:rPr>
                <w:color w:val="C00000"/>
              </w:rPr>
              <w:t xml:space="preserve"> </w:t>
            </w:r>
          </w:p>
        </w:tc>
      </w:tr>
      <w:tr w:rsidR="00D5690B" w:rsidRPr="008772A0" w14:paraId="12682389" w14:textId="77777777" w:rsidTr="00D1479A">
        <w:tc>
          <w:tcPr>
            <w:tcW w:w="4146" w:type="dxa"/>
          </w:tcPr>
          <w:p w14:paraId="2226C430" w14:textId="77777777" w:rsidR="00D5690B" w:rsidRPr="008772A0" w:rsidRDefault="00D5690B" w:rsidP="00D1479A">
            <w:r w:rsidRPr="008772A0">
              <w:t>Naam organisatie referent/referentie</w:t>
            </w:r>
            <w:r>
              <w:t>opdracht</w:t>
            </w:r>
          </w:p>
        </w:tc>
        <w:tc>
          <w:tcPr>
            <w:tcW w:w="4342" w:type="dxa"/>
          </w:tcPr>
          <w:p w14:paraId="44412653" w14:textId="77777777" w:rsidR="00D5690B" w:rsidRPr="008772A0" w:rsidRDefault="00D5690B" w:rsidP="00D1479A">
            <w:pPr>
              <w:rPr>
                <w:color w:val="783293" w:themeColor="text2"/>
              </w:rPr>
            </w:pPr>
          </w:p>
        </w:tc>
      </w:tr>
      <w:tr w:rsidR="00D5690B" w:rsidRPr="008772A0" w14:paraId="2F3662CA" w14:textId="77777777" w:rsidTr="00D1479A">
        <w:tc>
          <w:tcPr>
            <w:tcW w:w="4146" w:type="dxa"/>
          </w:tcPr>
          <w:p w14:paraId="4027E908" w14:textId="77777777" w:rsidR="00D5690B" w:rsidRPr="008772A0" w:rsidRDefault="00D5690B" w:rsidP="00D1479A">
            <w:r w:rsidRPr="008772A0">
              <w:t>Naam contactpersoon</w:t>
            </w:r>
          </w:p>
        </w:tc>
        <w:tc>
          <w:tcPr>
            <w:tcW w:w="4342" w:type="dxa"/>
          </w:tcPr>
          <w:p w14:paraId="56239C77" w14:textId="77777777" w:rsidR="00D5690B" w:rsidRPr="008772A0" w:rsidRDefault="00D5690B" w:rsidP="00D1479A"/>
        </w:tc>
      </w:tr>
      <w:tr w:rsidR="00D5690B" w:rsidRPr="008772A0" w14:paraId="74ED57D5" w14:textId="77777777" w:rsidTr="00D1479A">
        <w:tc>
          <w:tcPr>
            <w:tcW w:w="4146" w:type="dxa"/>
          </w:tcPr>
          <w:p w14:paraId="5478A5E4" w14:textId="77777777" w:rsidR="00D5690B" w:rsidRPr="008772A0" w:rsidRDefault="00D5690B" w:rsidP="00D1479A">
            <w:r w:rsidRPr="008772A0">
              <w:t>E-mailadres contactpersoon</w:t>
            </w:r>
          </w:p>
        </w:tc>
        <w:tc>
          <w:tcPr>
            <w:tcW w:w="4342" w:type="dxa"/>
          </w:tcPr>
          <w:p w14:paraId="3380F2BF" w14:textId="77777777" w:rsidR="00D5690B" w:rsidRPr="008772A0" w:rsidRDefault="00D5690B" w:rsidP="00D1479A"/>
        </w:tc>
      </w:tr>
      <w:tr w:rsidR="00D5690B" w:rsidRPr="008772A0" w14:paraId="1FD99CA8" w14:textId="77777777" w:rsidTr="00D1479A">
        <w:tc>
          <w:tcPr>
            <w:tcW w:w="4146" w:type="dxa"/>
            <w:tcBorders>
              <w:bottom w:val="single" w:sz="4" w:space="0" w:color="auto"/>
            </w:tcBorders>
          </w:tcPr>
          <w:p w14:paraId="504F8D66" w14:textId="77777777" w:rsidR="00D5690B" w:rsidRPr="008772A0" w:rsidRDefault="00D5690B" w:rsidP="00D1479A">
            <w:r>
              <w:t xml:space="preserve">Telefoonnummer contactpersoon </w:t>
            </w:r>
          </w:p>
        </w:tc>
        <w:tc>
          <w:tcPr>
            <w:tcW w:w="4342" w:type="dxa"/>
            <w:tcBorders>
              <w:bottom w:val="single" w:sz="4" w:space="0" w:color="auto"/>
            </w:tcBorders>
          </w:tcPr>
          <w:p w14:paraId="16F0682F" w14:textId="77777777" w:rsidR="00D5690B" w:rsidRPr="008772A0" w:rsidRDefault="00D5690B" w:rsidP="00D1479A">
            <w:pPr>
              <w:rPr>
                <w:color w:val="783293" w:themeColor="text2"/>
              </w:rPr>
            </w:pPr>
          </w:p>
        </w:tc>
      </w:tr>
    </w:tbl>
    <w:p w14:paraId="7A5B9ABD" w14:textId="77777777" w:rsidR="00D5690B" w:rsidRDefault="00D5690B" w:rsidP="00D5690B">
      <w:pPr>
        <w:pStyle w:val="Geenafstand"/>
        <w:rPr>
          <w:b/>
          <w:bCs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074"/>
        <w:gridCol w:w="4414"/>
      </w:tblGrid>
      <w:tr w:rsidR="00D5690B" w:rsidRPr="008772A0" w14:paraId="35B2702C" w14:textId="77777777" w:rsidTr="74C7779B">
        <w:tc>
          <w:tcPr>
            <w:tcW w:w="8488" w:type="dxa"/>
            <w:gridSpan w:val="2"/>
          </w:tcPr>
          <w:p w14:paraId="274C5054" w14:textId="1D9D5C7D" w:rsidR="00D5690B" w:rsidRPr="00603493" w:rsidRDefault="00D5690B" w:rsidP="00D1479A">
            <w:pPr>
              <w:rPr>
                <w:b/>
                <w:bCs/>
              </w:rPr>
            </w:pPr>
            <w:r w:rsidRPr="00603493">
              <w:rPr>
                <w:b/>
                <w:bCs/>
                <w:color w:val="783293" w:themeColor="text2"/>
              </w:rPr>
              <w:t xml:space="preserve">Gegevens referentieopdracht </w:t>
            </w:r>
          </w:p>
        </w:tc>
      </w:tr>
      <w:tr w:rsidR="00D5690B" w:rsidRPr="008772A0" w14:paraId="1D8E2995" w14:textId="77777777" w:rsidTr="74C7779B">
        <w:tc>
          <w:tcPr>
            <w:tcW w:w="4074" w:type="dxa"/>
          </w:tcPr>
          <w:p w14:paraId="198610AB" w14:textId="77777777" w:rsidR="00D5690B" w:rsidRPr="008772A0" w:rsidRDefault="00D5690B" w:rsidP="00D1479A">
            <w:r w:rsidRPr="008772A0">
              <w:t>Datum</w:t>
            </w:r>
            <w:r>
              <w:t xml:space="preserve"> uitvoering van de opdracht</w:t>
            </w:r>
          </w:p>
        </w:tc>
        <w:tc>
          <w:tcPr>
            <w:tcW w:w="4414" w:type="dxa"/>
          </w:tcPr>
          <w:p w14:paraId="473A2AF1" w14:textId="77777777" w:rsidR="00D5690B" w:rsidRPr="008772A0" w:rsidRDefault="00D5690B" w:rsidP="00D1479A"/>
        </w:tc>
      </w:tr>
      <w:tr w:rsidR="00D5690B" w:rsidRPr="008772A0" w14:paraId="13B7CAB8" w14:textId="77777777" w:rsidTr="74C7779B">
        <w:trPr>
          <w:trHeight w:val="1169"/>
        </w:trPr>
        <w:tc>
          <w:tcPr>
            <w:tcW w:w="4074" w:type="dxa"/>
          </w:tcPr>
          <w:p w14:paraId="71DDFE49" w14:textId="64ABDFCE" w:rsidR="00D5690B" w:rsidRPr="008772A0" w:rsidRDefault="00D5690B" w:rsidP="00D1479A">
            <w:r>
              <w:t>Beschrijving van de referentieopdracht*</w:t>
            </w:r>
            <w:r>
              <w:br/>
            </w:r>
            <w:r w:rsidRPr="74C7779B">
              <w:rPr>
                <w:i/>
                <w:iCs/>
                <w:sz w:val="20"/>
                <w:szCs w:val="20"/>
              </w:rPr>
              <w:t xml:space="preserve">Geef aan om hoeveel </w:t>
            </w:r>
            <w:r w:rsidR="24431D0C" w:rsidRPr="74C7779B">
              <w:rPr>
                <w:i/>
                <w:iCs/>
                <w:sz w:val="20"/>
                <w:szCs w:val="20"/>
              </w:rPr>
              <w:t>Cliënten</w:t>
            </w:r>
            <w:r w:rsidRPr="74C7779B">
              <w:rPr>
                <w:i/>
                <w:iCs/>
                <w:sz w:val="20"/>
                <w:szCs w:val="20"/>
              </w:rPr>
              <w:t xml:space="preserve"> het gaat en licht toe in hoeverre u volledig of gedeeltelijk voldoet aan de gestelde kerncompetentie.</w:t>
            </w:r>
          </w:p>
        </w:tc>
        <w:tc>
          <w:tcPr>
            <w:tcW w:w="4414" w:type="dxa"/>
          </w:tcPr>
          <w:p w14:paraId="6C712975" w14:textId="77777777" w:rsidR="00D5690B" w:rsidRDefault="00D5690B" w:rsidP="00D1479A"/>
          <w:p w14:paraId="4C505FEB" w14:textId="77777777" w:rsidR="00D5690B" w:rsidRDefault="00D5690B" w:rsidP="00D1479A"/>
          <w:p w14:paraId="427CA24C" w14:textId="77777777" w:rsidR="00D5690B" w:rsidRDefault="00D5690B" w:rsidP="00D1479A"/>
          <w:p w14:paraId="426B14FA" w14:textId="77777777" w:rsidR="00D5690B" w:rsidRDefault="00D5690B" w:rsidP="00D1479A"/>
          <w:p w14:paraId="21108CB8" w14:textId="77777777" w:rsidR="00D5690B" w:rsidRDefault="00D5690B" w:rsidP="00D1479A"/>
          <w:p w14:paraId="12F336C7" w14:textId="77777777" w:rsidR="00D5690B" w:rsidRDefault="00D5690B" w:rsidP="00D1479A"/>
          <w:p w14:paraId="17893228" w14:textId="77777777" w:rsidR="00D5690B" w:rsidRDefault="00D5690B" w:rsidP="00D1479A"/>
          <w:p w14:paraId="0555F569" w14:textId="77777777" w:rsidR="00D5690B" w:rsidRDefault="00D5690B" w:rsidP="00D1479A"/>
          <w:p w14:paraId="4DB47E8E" w14:textId="77777777" w:rsidR="00D5690B" w:rsidRDefault="00D5690B" w:rsidP="00D1479A"/>
          <w:p w14:paraId="2067FD62" w14:textId="77777777" w:rsidR="00D5690B" w:rsidRDefault="00D5690B" w:rsidP="00D1479A"/>
          <w:p w14:paraId="50704C60" w14:textId="77777777" w:rsidR="00D5690B" w:rsidRDefault="00D5690B" w:rsidP="00D1479A"/>
          <w:p w14:paraId="7F2EEC6B" w14:textId="77777777" w:rsidR="00D5690B" w:rsidRDefault="00D5690B" w:rsidP="00D1479A"/>
          <w:p w14:paraId="4630B424" w14:textId="77777777" w:rsidR="00D5690B" w:rsidRDefault="00D5690B" w:rsidP="00D1479A"/>
          <w:p w14:paraId="557B98E0" w14:textId="77777777" w:rsidR="00D5690B" w:rsidRDefault="00D5690B" w:rsidP="00D1479A"/>
          <w:p w14:paraId="01A4B460" w14:textId="77777777" w:rsidR="00D5690B" w:rsidRDefault="00D5690B" w:rsidP="00D1479A"/>
          <w:p w14:paraId="26A8890A" w14:textId="77777777" w:rsidR="00D5690B" w:rsidRDefault="00D5690B" w:rsidP="00D1479A"/>
          <w:p w14:paraId="2A9E0706" w14:textId="77777777" w:rsidR="00D5690B" w:rsidRDefault="00D5690B" w:rsidP="00D1479A"/>
          <w:p w14:paraId="0B802D9D" w14:textId="77777777" w:rsidR="00D5690B" w:rsidRDefault="00D5690B" w:rsidP="00D1479A"/>
          <w:p w14:paraId="4F62933F" w14:textId="77777777" w:rsidR="00D5690B" w:rsidRPr="008772A0" w:rsidRDefault="00D5690B" w:rsidP="00D1479A"/>
        </w:tc>
      </w:tr>
      <w:tr w:rsidR="00D5690B" w:rsidRPr="008772A0" w14:paraId="32F8B4CD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0CE8A327" w14:textId="77777777" w:rsidR="00D5690B" w:rsidRPr="008772A0" w:rsidRDefault="00D5690B" w:rsidP="00D1479A">
            <w:r w:rsidRPr="008772A0">
              <w:t>Beroept u zich op de ervaring van een onderaannemer?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53C7CC62" w14:textId="77777777" w:rsidR="00D5690B" w:rsidRPr="008772A0" w:rsidRDefault="00DE1FFF" w:rsidP="00D1479A">
            <w:sdt>
              <w:sdtPr>
                <w:id w:val="1803581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690B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690B" w:rsidRPr="008772A0">
              <w:t xml:space="preserve"> JA   </w:t>
            </w:r>
            <w:sdt>
              <w:sdtPr>
                <w:id w:val="589440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690B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690B" w:rsidRPr="008772A0">
              <w:t xml:space="preserve"> NEE</w:t>
            </w:r>
          </w:p>
        </w:tc>
      </w:tr>
      <w:tr w:rsidR="00D5690B" w:rsidRPr="008772A0" w14:paraId="6287F85F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0A3CF737" w14:textId="77777777" w:rsidR="00D5690B" w:rsidRPr="008772A0" w:rsidRDefault="00D5690B" w:rsidP="00D1479A">
            <w:r>
              <w:t xml:space="preserve">Indien u op vorige vraag ja heeft geantwoord, geef duidelijk aan welk deel van de opdracht is uitgevoerd door de onderaannemer. 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5FE4AB2E" w14:textId="77777777" w:rsidR="00D5690B" w:rsidRDefault="00D5690B" w:rsidP="00D1479A"/>
        </w:tc>
      </w:tr>
      <w:tr w:rsidR="00D5690B" w:rsidRPr="008772A0" w14:paraId="44BDAE70" w14:textId="77777777" w:rsidTr="74C7779B">
        <w:tc>
          <w:tcPr>
            <w:tcW w:w="8488" w:type="dxa"/>
            <w:gridSpan w:val="2"/>
            <w:tcBorders>
              <w:left w:val="nil"/>
              <w:right w:val="nil"/>
            </w:tcBorders>
          </w:tcPr>
          <w:p w14:paraId="3D59AE88" w14:textId="77777777" w:rsidR="00D5690B" w:rsidRDefault="00D5690B" w:rsidP="00D1479A">
            <w:pPr>
              <w:pStyle w:val="Geenafstand"/>
              <w:rPr>
                <w:rStyle w:val="normaltextrun"/>
              </w:rPr>
            </w:pPr>
          </w:p>
          <w:p w14:paraId="15504D99" w14:textId="1649E622" w:rsidR="00AB1A9D" w:rsidRPr="00C97A24" w:rsidRDefault="00AB1A9D" w:rsidP="00D1479A">
            <w:pPr>
              <w:pStyle w:val="Geenafstand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D5690B" w:rsidRPr="008772A0" w14:paraId="307117EA" w14:textId="77777777" w:rsidTr="74C7779B">
        <w:tc>
          <w:tcPr>
            <w:tcW w:w="8488" w:type="dxa"/>
            <w:gridSpan w:val="2"/>
          </w:tcPr>
          <w:p w14:paraId="3BD9DFF2" w14:textId="77777777" w:rsidR="00D5690B" w:rsidRPr="008772A0" w:rsidRDefault="00D5690B" w:rsidP="00D1479A">
            <w:pPr>
              <w:rPr>
                <w:color w:val="C00000"/>
              </w:rPr>
            </w:pPr>
            <w:r w:rsidRPr="00603493">
              <w:rPr>
                <w:b/>
                <w:bCs/>
                <w:color w:val="783293" w:themeColor="text2"/>
              </w:rPr>
              <w:t>Onderaannemer (alleen invullen indien van toepassing)</w:t>
            </w:r>
            <w:r w:rsidRPr="008772A0">
              <w:rPr>
                <w:color w:val="C00000"/>
              </w:rPr>
              <w:t xml:space="preserve"> </w:t>
            </w:r>
          </w:p>
        </w:tc>
      </w:tr>
      <w:tr w:rsidR="00D5690B" w:rsidRPr="008772A0" w14:paraId="697CC911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7DAF2D0B" w14:textId="77777777" w:rsidR="00D5690B" w:rsidRPr="008772A0" w:rsidRDefault="00D5690B" w:rsidP="00D1479A">
            <w:r w:rsidRPr="008772A0">
              <w:t>NAW onderaannemer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445FF250" w14:textId="77777777" w:rsidR="00D5690B" w:rsidRPr="008772A0" w:rsidRDefault="00D5690B" w:rsidP="00D1479A">
            <w:r>
              <w:rPr>
                <w:color w:val="783293" w:themeColor="text2"/>
              </w:rPr>
              <w:t>&lt;</w:t>
            </w:r>
            <w:r w:rsidRPr="008772A0">
              <w:rPr>
                <w:color w:val="783293" w:themeColor="text2"/>
              </w:rPr>
              <w:t>naam onderaannemer&gt;</w:t>
            </w:r>
          </w:p>
          <w:p w14:paraId="2FDFAF85" w14:textId="77777777" w:rsidR="00D5690B" w:rsidRPr="008772A0" w:rsidRDefault="00D5690B" w:rsidP="00D1479A">
            <w:pPr>
              <w:rPr>
                <w:color w:val="783293" w:themeColor="text2"/>
              </w:rPr>
            </w:pPr>
            <w:r w:rsidRPr="008772A0">
              <w:rPr>
                <w:color w:val="783293" w:themeColor="text2"/>
              </w:rPr>
              <w:t>&lt;adres onderaannemer&gt;</w:t>
            </w:r>
          </w:p>
          <w:p w14:paraId="335D4D98" w14:textId="77777777" w:rsidR="00D5690B" w:rsidRPr="008772A0" w:rsidRDefault="00D5690B" w:rsidP="00D1479A">
            <w:r w:rsidRPr="008772A0">
              <w:rPr>
                <w:color w:val="783293" w:themeColor="text2"/>
              </w:rPr>
              <w:t>&lt;woonplaats onderaannemer&gt;</w:t>
            </w:r>
          </w:p>
          <w:p w14:paraId="1D76969D" w14:textId="77777777" w:rsidR="00D5690B" w:rsidRPr="008772A0" w:rsidRDefault="00D5690B" w:rsidP="00D1479A"/>
        </w:tc>
      </w:tr>
    </w:tbl>
    <w:p w14:paraId="733A8EAE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  <w:t xml:space="preserve">*kopieer bovenstaande invul format voor onderaannemer indien u gebruik maakte van meerdere onderaannemers binnen de referentieopdracht. </w:t>
      </w:r>
    </w:p>
    <w:p w14:paraId="0B862EDE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</w:p>
    <w:p w14:paraId="669D6B1E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</w:p>
    <w:p w14:paraId="242A81C6" w14:textId="50DD6EA8" w:rsidR="00D5690B" w:rsidRPr="000B5307" w:rsidRDefault="00D5690B" w:rsidP="00D5690B">
      <w:pPr>
        <w:pStyle w:val="Geenafstand"/>
        <w:rPr>
          <w:b/>
          <w:bCs/>
          <w:color w:val="783293" w:themeColor="text2"/>
          <w:kern w:val="0"/>
          <w:sz w:val="21"/>
          <w:szCs w:val="24"/>
          <w14:ligatures w14:val="none"/>
        </w:rPr>
      </w:pPr>
      <w:r w:rsidRPr="000B5307">
        <w:rPr>
          <w:b/>
          <w:bCs/>
          <w:color w:val="783293" w:themeColor="text2"/>
          <w:kern w:val="0"/>
          <w:sz w:val="21"/>
          <w:szCs w:val="24"/>
          <w14:ligatures w14:val="none"/>
        </w:rPr>
        <w:t xml:space="preserve">Kerncompetentie </w:t>
      </w:r>
      <w:r w:rsidR="00AB1A9D">
        <w:rPr>
          <w:b/>
          <w:bCs/>
          <w:color w:val="783293" w:themeColor="text2"/>
          <w:kern w:val="0"/>
          <w:sz w:val="21"/>
          <w:szCs w:val="24"/>
          <w14:ligatures w14:val="none"/>
        </w:rPr>
        <w:t>12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146"/>
        <w:gridCol w:w="4342"/>
      </w:tblGrid>
      <w:tr w:rsidR="00D5690B" w:rsidRPr="008772A0" w14:paraId="4AA722E6" w14:textId="77777777" w:rsidTr="00D1479A">
        <w:tc>
          <w:tcPr>
            <w:tcW w:w="8488" w:type="dxa"/>
            <w:gridSpan w:val="2"/>
          </w:tcPr>
          <w:p w14:paraId="0DC14600" w14:textId="77777777" w:rsidR="00D5690B" w:rsidRPr="008772A0" w:rsidRDefault="00D5690B" w:rsidP="00D1479A">
            <w:r w:rsidRPr="00603493">
              <w:rPr>
                <w:b/>
                <w:bCs/>
                <w:color w:val="783293" w:themeColor="text2"/>
              </w:rPr>
              <w:t xml:space="preserve">Gegevens </w:t>
            </w:r>
            <w:r>
              <w:rPr>
                <w:b/>
                <w:bCs/>
                <w:color w:val="783293" w:themeColor="text2"/>
              </w:rPr>
              <w:t>referent</w:t>
            </w:r>
            <w:r>
              <w:rPr>
                <w:color w:val="C00000"/>
              </w:rPr>
              <w:t xml:space="preserve"> </w:t>
            </w:r>
          </w:p>
        </w:tc>
      </w:tr>
      <w:tr w:rsidR="00D5690B" w:rsidRPr="008772A0" w14:paraId="6BD026D5" w14:textId="77777777" w:rsidTr="00D1479A">
        <w:tc>
          <w:tcPr>
            <w:tcW w:w="4146" w:type="dxa"/>
          </w:tcPr>
          <w:p w14:paraId="08F2B48A" w14:textId="77777777" w:rsidR="00D5690B" w:rsidRPr="008772A0" w:rsidRDefault="00D5690B" w:rsidP="00D1479A">
            <w:r w:rsidRPr="008772A0">
              <w:lastRenderedPageBreak/>
              <w:t>Naam organisatie referent/referentie</w:t>
            </w:r>
            <w:r>
              <w:t>opdracht</w:t>
            </w:r>
          </w:p>
        </w:tc>
        <w:tc>
          <w:tcPr>
            <w:tcW w:w="4342" w:type="dxa"/>
          </w:tcPr>
          <w:p w14:paraId="6204C395" w14:textId="77777777" w:rsidR="00D5690B" w:rsidRPr="008772A0" w:rsidRDefault="00D5690B" w:rsidP="00D1479A">
            <w:pPr>
              <w:rPr>
                <w:color w:val="783293" w:themeColor="text2"/>
              </w:rPr>
            </w:pPr>
          </w:p>
        </w:tc>
      </w:tr>
      <w:tr w:rsidR="00D5690B" w:rsidRPr="008772A0" w14:paraId="004A6FD7" w14:textId="77777777" w:rsidTr="00D1479A">
        <w:tc>
          <w:tcPr>
            <w:tcW w:w="4146" w:type="dxa"/>
          </w:tcPr>
          <w:p w14:paraId="2B6EB550" w14:textId="77777777" w:rsidR="00D5690B" w:rsidRPr="008772A0" w:rsidRDefault="00D5690B" w:rsidP="00D1479A">
            <w:r w:rsidRPr="008772A0">
              <w:t>Naam contactpersoon</w:t>
            </w:r>
          </w:p>
        </w:tc>
        <w:tc>
          <w:tcPr>
            <w:tcW w:w="4342" w:type="dxa"/>
          </w:tcPr>
          <w:p w14:paraId="512E8252" w14:textId="77777777" w:rsidR="00D5690B" w:rsidRPr="008772A0" w:rsidRDefault="00D5690B" w:rsidP="00D1479A"/>
        </w:tc>
      </w:tr>
      <w:tr w:rsidR="00D5690B" w:rsidRPr="008772A0" w14:paraId="49EA0767" w14:textId="77777777" w:rsidTr="00D1479A">
        <w:tc>
          <w:tcPr>
            <w:tcW w:w="4146" w:type="dxa"/>
          </w:tcPr>
          <w:p w14:paraId="42B13BBC" w14:textId="77777777" w:rsidR="00D5690B" w:rsidRPr="008772A0" w:rsidRDefault="00D5690B" w:rsidP="00D1479A">
            <w:r w:rsidRPr="008772A0">
              <w:t>E-mailadres contactpersoon</w:t>
            </w:r>
          </w:p>
        </w:tc>
        <w:tc>
          <w:tcPr>
            <w:tcW w:w="4342" w:type="dxa"/>
          </w:tcPr>
          <w:p w14:paraId="244D70B8" w14:textId="77777777" w:rsidR="00D5690B" w:rsidRPr="008772A0" w:rsidRDefault="00D5690B" w:rsidP="00D1479A"/>
        </w:tc>
      </w:tr>
      <w:tr w:rsidR="00D5690B" w:rsidRPr="008772A0" w14:paraId="5DBC896E" w14:textId="77777777" w:rsidTr="00D1479A">
        <w:tc>
          <w:tcPr>
            <w:tcW w:w="4146" w:type="dxa"/>
            <w:tcBorders>
              <w:bottom w:val="single" w:sz="4" w:space="0" w:color="auto"/>
            </w:tcBorders>
          </w:tcPr>
          <w:p w14:paraId="322ADBFA" w14:textId="77777777" w:rsidR="00D5690B" w:rsidRPr="008772A0" w:rsidRDefault="00D5690B" w:rsidP="00D1479A">
            <w:r>
              <w:t xml:space="preserve">Telefoonnummer contactpersoon </w:t>
            </w:r>
          </w:p>
        </w:tc>
        <w:tc>
          <w:tcPr>
            <w:tcW w:w="4342" w:type="dxa"/>
            <w:tcBorders>
              <w:bottom w:val="single" w:sz="4" w:space="0" w:color="auto"/>
            </w:tcBorders>
          </w:tcPr>
          <w:p w14:paraId="3145CC54" w14:textId="77777777" w:rsidR="00D5690B" w:rsidRPr="008772A0" w:rsidRDefault="00D5690B" w:rsidP="00D1479A">
            <w:pPr>
              <w:rPr>
                <w:color w:val="783293" w:themeColor="text2"/>
              </w:rPr>
            </w:pPr>
          </w:p>
        </w:tc>
      </w:tr>
    </w:tbl>
    <w:p w14:paraId="24F135C7" w14:textId="77777777" w:rsidR="00D5690B" w:rsidRDefault="00D5690B" w:rsidP="00D5690B">
      <w:pPr>
        <w:pStyle w:val="Geenafstand"/>
        <w:rPr>
          <w:b/>
          <w:bCs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074"/>
        <w:gridCol w:w="4414"/>
      </w:tblGrid>
      <w:tr w:rsidR="00D5690B" w:rsidRPr="008772A0" w14:paraId="6AE3D978" w14:textId="77777777" w:rsidTr="74C7779B">
        <w:tc>
          <w:tcPr>
            <w:tcW w:w="8488" w:type="dxa"/>
            <w:gridSpan w:val="2"/>
          </w:tcPr>
          <w:p w14:paraId="54A8CD96" w14:textId="38F1E6BA" w:rsidR="00D5690B" w:rsidRPr="00603493" w:rsidRDefault="00D5690B" w:rsidP="00D1479A">
            <w:pPr>
              <w:rPr>
                <w:b/>
                <w:bCs/>
              </w:rPr>
            </w:pPr>
            <w:r w:rsidRPr="00603493">
              <w:rPr>
                <w:b/>
                <w:bCs/>
                <w:color w:val="783293" w:themeColor="text2"/>
              </w:rPr>
              <w:t xml:space="preserve">Gegevens referentieopdracht </w:t>
            </w:r>
          </w:p>
        </w:tc>
      </w:tr>
      <w:tr w:rsidR="00D5690B" w:rsidRPr="008772A0" w14:paraId="3464671C" w14:textId="77777777" w:rsidTr="74C7779B">
        <w:tc>
          <w:tcPr>
            <w:tcW w:w="4074" w:type="dxa"/>
          </w:tcPr>
          <w:p w14:paraId="421AB29A" w14:textId="77777777" w:rsidR="00D5690B" w:rsidRPr="008772A0" w:rsidRDefault="00D5690B" w:rsidP="00D1479A">
            <w:r w:rsidRPr="008772A0">
              <w:t>Datum</w:t>
            </w:r>
            <w:r>
              <w:t xml:space="preserve"> uitvoering van de opdracht</w:t>
            </w:r>
          </w:p>
        </w:tc>
        <w:tc>
          <w:tcPr>
            <w:tcW w:w="4414" w:type="dxa"/>
          </w:tcPr>
          <w:p w14:paraId="154287E7" w14:textId="77777777" w:rsidR="00D5690B" w:rsidRPr="008772A0" w:rsidRDefault="00D5690B" w:rsidP="00D1479A"/>
        </w:tc>
      </w:tr>
      <w:tr w:rsidR="00D5690B" w:rsidRPr="008772A0" w14:paraId="665B7179" w14:textId="77777777" w:rsidTr="74C7779B">
        <w:trPr>
          <w:trHeight w:val="1169"/>
        </w:trPr>
        <w:tc>
          <w:tcPr>
            <w:tcW w:w="4074" w:type="dxa"/>
          </w:tcPr>
          <w:p w14:paraId="0AD46DE0" w14:textId="7DFAB29C" w:rsidR="00D5690B" w:rsidRPr="008772A0" w:rsidRDefault="00D5690B" w:rsidP="00D1479A">
            <w:r>
              <w:t>Beschrijving van de referentieopdracht*</w:t>
            </w:r>
            <w:r>
              <w:br/>
            </w:r>
            <w:r w:rsidRPr="74C7779B">
              <w:rPr>
                <w:i/>
                <w:iCs/>
                <w:sz w:val="20"/>
                <w:szCs w:val="20"/>
              </w:rPr>
              <w:t xml:space="preserve">Geef aan om hoeveel </w:t>
            </w:r>
            <w:r w:rsidR="24431D0C" w:rsidRPr="74C7779B">
              <w:rPr>
                <w:i/>
                <w:iCs/>
                <w:sz w:val="20"/>
                <w:szCs w:val="20"/>
              </w:rPr>
              <w:t>Cliënten</w:t>
            </w:r>
            <w:r w:rsidRPr="74C7779B">
              <w:rPr>
                <w:i/>
                <w:iCs/>
                <w:sz w:val="20"/>
                <w:szCs w:val="20"/>
              </w:rPr>
              <w:t xml:space="preserve"> het gaat en licht toe in hoeverre u volledig of gedeeltelijk voldoet aan de gestelde kerncompetentie.</w:t>
            </w:r>
          </w:p>
        </w:tc>
        <w:tc>
          <w:tcPr>
            <w:tcW w:w="4414" w:type="dxa"/>
          </w:tcPr>
          <w:p w14:paraId="1287CF8B" w14:textId="77777777" w:rsidR="00D5690B" w:rsidRDefault="00D5690B" w:rsidP="00D1479A"/>
          <w:p w14:paraId="7F31BE91" w14:textId="77777777" w:rsidR="00D5690B" w:rsidRDefault="00D5690B" w:rsidP="00D1479A"/>
          <w:p w14:paraId="3268ADEC" w14:textId="77777777" w:rsidR="00D5690B" w:rsidRDefault="00D5690B" w:rsidP="00D1479A"/>
          <w:p w14:paraId="74E50A47" w14:textId="77777777" w:rsidR="00D5690B" w:rsidRDefault="00D5690B" w:rsidP="00D1479A"/>
          <w:p w14:paraId="11C833F1" w14:textId="77777777" w:rsidR="00D5690B" w:rsidRDefault="00D5690B" w:rsidP="00D1479A"/>
          <w:p w14:paraId="487D58A0" w14:textId="77777777" w:rsidR="00D5690B" w:rsidRDefault="00D5690B" w:rsidP="00D1479A"/>
          <w:p w14:paraId="0BBDD52F" w14:textId="77777777" w:rsidR="00D5690B" w:rsidRDefault="00D5690B" w:rsidP="00D1479A"/>
          <w:p w14:paraId="0CA82480" w14:textId="77777777" w:rsidR="00D5690B" w:rsidRDefault="00D5690B" w:rsidP="00D1479A"/>
          <w:p w14:paraId="298CED5C" w14:textId="77777777" w:rsidR="00D5690B" w:rsidRDefault="00D5690B" w:rsidP="00D1479A"/>
          <w:p w14:paraId="1E7AB85E" w14:textId="77777777" w:rsidR="00D5690B" w:rsidRDefault="00D5690B" w:rsidP="00D1479A"/>
          <w:p w14:paraId="64FFAEBC" w14:textId="77777777" w:rsidR="00D5690B" w:rsidRDefault="00D5690B" w:rsidP="00D1479A"/>
          <w:p w14:paraId="3FDF522A" w14:textId="77777777" w:rsidR="00D5690B" w:rsidRDefault="00D5690B" w:rsidP="00D1479A"/>
          <w:p w14:paraId="755FF65D" w14:textId="77777777" w:rsidR="00D5690B" w:rsidRDefault="00D5690B" w:rsidP="00D1479A"/>
          <w:p w14:paraId="7D7B3735" w14:textId="77777777" w:rsidR="00D5690B" w:rsidRDefault="00D5690B" w:rsidP="00D1479A"/>
          <w:p w14:paraId="7B01DBF8" w14:textId="77777777" w:rsidR="00D5690B" w:rsidRDefault="00D5690B" w:rsidP="00D1479A"/>
          <w:p w14:paraId="1160B2B5" w14:textId="77777777" w:rsidR="00D5690B" w:rsidRDefault="00D5690B" w:rsidP="00D1479A"/>
          <w:p w14:paraId="45B475BD" w14:textId="77777777" w:rsidR="00D5690B" w:rsidRDefault="00D5690B" w:rsidP="00D1479A"/>
          <w:p w14:paraId="37159F0A" w14:textId="77777777" w:rsidR="00D5690B" w:rsidRDefault="00D5690B" w:rsidP="00D1479A"/>
          <w:p w14:paraId="53831222" w14:textId="77777777" w:rsidR="00D5690B" w:rsidRPr="008772A0" w:rsidRDefault="00D5690B" w:rsidP="00D1479A"/>
        </w:tc>
      </w:tr>
      <w:tr w:rsidR="00D5690B" w:rsidRPr="008772A0" w14:paraId="1FBF2390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5D1D27F7" w14:textId="77777777" w:rsidR="00D5690B" w:rsidRPr="008772A0" w:rsidRDefault="00D5690B" w:rsidP="00D1479A">
            <w:r w:rsidRPr="008772A0">
              <w:t>Beroept u zich op de ervaring van een onderaannemer?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429315FB" w14:textId="77777777" w:rsidR="00D5690B" w:rsidRPr="008772A0" w:rsidRDefault="00DE1FFF" w:rsidP="00D1479A">
            <w:sdt>
              <w:sdtPr>
                <w:id w:val="-1392957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690B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690B" w:rsidRPr="008772A0">
              <w:t xml:space="preserve"> JA   </w:t>
            </w:r>
            <w:sdt>
              <w:sdtPr>
                <w:id w:val="963004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690B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690B" w:rsidRPr="008772A0">
              <w:t xml:space="preserve"> NEE</w:t>
            </w:r>
          </w:p>
        </w:tc>
      </w:tr>
      <w:tr w:rsidR="00D5690B" w:rsidRPr="008772A0" w14:paraId="5087A2F2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02C41BF0" w14:textId="77777777" w:rsidR="00D5690B" w:rsidRPr="008772A0" w:rsidRDefault="00D5690B" w:rsidP="00D1479A">
            <w:r>
              <w:t xml:space="preserve">Indien u op vorige vraag ja heeft geantwoord, geef duidelijk aan welk deel van de opdracht is uitgevoerd door de onderaannemer. 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38708ABF" w14:textId="77777777" w:rsidR="00D5690B" w:rsidRDefault="00D5690B" w:rsidP="00D1479A"/>
        </w:tc>
      </w:tr>
      <w:tr w:rsidR="00D5690B" w:rsidRPr="008772A0" w14:paraId="01F45274" w14:textId="77777777" w:rsidTr="74C7779B">
        <w:tc>
          <w:tcPr>
            <w:tcW w:w="8488" w:type="dxa"/>
            <w:gridSpan w:val="2"/>
            <w:tcBorders>
              <w:left w:val="nil"/>
              <w:right w:val="nil"/>
            </w:tcBorders>
          </w:tcPr>
          <w:p w14:paraId="125A4A9A" w14:textId="77777777" w:rsidR="00D5690B" w:rsidRDefault="00D5690B" w:rsidP="00D1479A">
            <w:pPr>
              <w:pStyle w:val="Geenafstand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</w:p>
          <w:p w14:paraId="7E82FB6C" w14:textId="5058951A" w:rsidR="00AB1A9D" w:rsidRPr="00C97A24" w:rsidRDefault="00AB1A9D" w:rsidP="00D1479A">
            <w:pPr>
              <w:pStyle w:val="Geenafstand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D5690B" w:rsidRPr="008772A0" w14:paraId="01FC142F" w14:textId="77777777" w:rsidTr="74C7779B">
        <w:tc>
          <w:tcPr>
            <w:tcW w:w="8488" w:type="dxa"/>
            <w:gridSpan w:val="2"/>
          </w:tcPr>
          <w:p w14:paraId="150BD521" w14:textId="77777777" w:rsidR="00D5690B" w:rsidRPr="008772A0" w:rsidRDefault="00D5690B" w:rsidP="00D1479A">
            <w:pPr>
              <w:rPr>
                <w:color w:val="C00000"/>
              </w:rPr>
            </w:pPr>
            <w:r w:rsidRPr="00603493">
              <w:rPr>
                <w:b/>
                <w:bCs/>
                <w:color w:val="783293" w:themeColor="text2"/>
              </w:rPr>
              <w:t>Onderaannemer (alleen invullen indien van toepassing)</w:t>
            </w:r>
            <w:r w:rsidRPr="008772A0">
              <w:rPr>
                <w:color w:val="C00000"/>
              </w:rPr>
              <w:t xml:space="preserve"> </w:t>
            </w:r>
          </w:p>
        </w:tc>
      </w:tr>
      <w:tr w:rsidR="00D5690B" w:rsidRPr="008772A0" w14:paraId="03C58A8E" w14:textId="77777777" w:rsidTr="74C7779B">
        <w:tc>
          <w:tcPr>
            <w:tcW w:w="4074" w:type="dxa"/>
            <w:tcBorders>
              <w:bottom w:val="single" w:sz="4" w:space="0" w:color="auto"/>
            </w:tcBorders>
          </w:tcPr>
          <w:p w14:paraId="3E9EF43D" w14:textId="77777777" w:rsidR="00D5690B" w:rsidRPr="008772A0" w:rsidRDefault="00D5690B" w:rsidP="00D1479A">
            <w:r w:rsidRPr="008772A0">
              <w:t>NAW onderaannemer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730CA598" w14:textId="77777777" w:rsidR="00D5690B" w:rsidRPr="008772A0" w:rsidRDefault="00D5690B" w:rsidP="00D1479A">
            <w:r>
              <w:rPr>
                <w:color w:val="783293" w:themeColor="text2"/>
              </w:rPr>
              <w:t>&lt;</w:t>
            </w:r>
            <w:r w:rsidRPr="008772A0">
              <w:rPr>
                <w:color w:val="783293" w:themeColor="text2"/>
              </w:rPr>
              <w:t>naam onderaannemer&gt;</w:t>
            </w:r>
          </w:p>
          <w:p w14:paraId="4739BC78" w14:textId="77777777" w:rsidR="00D5690B" w:rsidRPr="008772A0" w:rsidRDefault="00D5690B" w:rsidP="00D1479A">
            <w:pPr>
              <w:rPr>
                <w:color w:val="783293" w:themeColor="text2"/>
              </w:rPr>
            </w:pPr>
            <w:r w:rsidRPr="008772A0">
              <w:rPr>
                <w:color w:val="783293" w:themeColor="text2"/>
              </w:rPr>
              <w:t>&lt;adres onderaannemer&gt;</w:t>
            </w:r>
          </w:p>
          <w:p w14:paraId="0D001200" w14:textId="77777777" w:rsidR="00D5690B" w:rsidRPr="008772A0" w:rsidRDefault="00D5690B" w:rsidP="00D1479A">
            <w:r w:rsidRPr="008772A0">
              <w:rPr>
                <w:color w:val="783293" w:themeColor="text2"/>
              </w:rPr>
              <w:t>&lt;woonplaats onderaannemer&gt;</w:t>
            </w:r>
          </w:p>
          <w:p w14:paraId="56BF4BA3" w14:textId="77777777" w:rsidR="00D5690B" w:rsidRPr="008772A0" w:rsidRDefault="00D5690B" w:rsidP="00D1479A"/>
        </w:tc>
      </w:tr>
    </w:tbl>
    <w:p w14:paraId="4C6110FF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  <w:t xml:space="preserve">*kopieer bovenstaande invul format voor onderaannemer indien u gebruik maakte van meerdere onderaannemers binnen de referentieopdracht. </w:t>
      </w:r>
    </w:p>
    <w:p w14:paraId="26319063" w14:textId="77777777" w:rsidR="00D5690B" w:rsidRDefault="00D5690B" w:rsidP="00D5690B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</w:p>
    <w:p w14:paraId="59837CD3" w14:textId="25CE012C" w:rsidR="00C97A24" w:rsidRDefault="00C97A24">
      <w:pPr>
        <w:spacing w:line="240" w:lineRule="auto"/>
        <w:rPr>
          <w:b/>
          <w:color w:val="783293" w:themeColor="text2"/>
        </w:rPr>
      </w:pPr>
    </w:p>
    <w:sectPr w:rsidR="00C97A24" w:rsidSect="00887BC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701" w:right="1701" w:bottom="1701" w:left="1701" w:header="567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E86B1" w14:textId="77777777" w:rsidR="001D3F14" w:rsidRDefault="001D3F14" w:rsidP="00667661">
      <w:pPr>
        <w:spacing w:line="240" w:lineRule="auto"/>
      </w:pPr>
      <w:r>
        <w:separator/>
      </w:r>
    </w:p>
  </w:endnote>
  <w:endnote w:type="continuationSeparator" w:id="0">
    <w:p w14:paraId="01501E32" w14:textId="77777777" w:rsidR="001D3F14" w:rsidRDefault="001D3F14" w:rsidP="00667661">
      <w:pPr>
        <w:spacing w:line="240" w:lineRule="auto"/>
      </w:pPr>
      <w:r>
        <w:continuationSeparator/>
      </w:r>
    </w:p>
  </w:endnote>
  <w:endnote w:type="continuationNotice" w:id="1">
    <w:p w14:paraId="02A62B0C" w14:textId="77777777" w:rsidR="001D3F14" w:rsidRDefault="001D3F1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Calibri (Hoofdtekst)">
    <w:altName w:val="Calibri"/>
    <w:charset w:val="00"/>
    <w:family w:val="roman"/>
    <w:pitch w:val="default"/>
  </w:font>
  <w:font w:name="Times New Roman (Koppen CS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 (Hoofdtekst CS)">
    <w:altName w:val="Times New Roman"/>
    <w:charset w:val="00"/>
    <w:family w:val="roman"/>
    <w:pitch w:val="variable"/>
    <w:sig w:usb0="E0002AFF" w:usb1="C0007841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inanummer"/>
      </w:rPr>
      <w:id w:val="-1094865601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50163E5E" w14:textId="034A95BB" w:rsidR="00584C5E" w:rsidRDefault="00584C5E" w:rsidP="001E1698">
        <w:pPr>
          <w:pStyle w:val="Voettekst"/>
          <w:framePr w:wrap="none" w:vAnchor="text" w:hAnchor="margin" w:xAlign="center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end"/>
        </w:r>
      </w:p>
    </w:sdtContent>
  </w:sdt>
  <w:p w14:paraId="3DF7376E" w14:textId="77777777" w:rsidR="00584C5E" w:rsidRDefault="00584C5E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539331732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1876116885"/>
          <w:docPartObj>
            <w:docPartGallery w:val="Page Numbers (Top of Page)"/>
            <w:docPartUnique/>
          </w:docPartObj>
        </w:sdtPr>
        <w:sdtContent>
          <w:p w14:paraId="628192A9" w14:textId="1E79AB29" w:rsidR="00887BCD" w:rsidRPr="00887BCD" w:rsidRDefault="00887BCD" w:rsidP="00887BCD">
            <w:pPr>
              <w:pStyle w:val="Voettekst"/>
              <w:jc w:val="right"/>
              <w:rPr>
                <w:sz w:val="20"/>
                <w:szCs w:val="20"/>
              </w:rPr>
            </w:pPr>
            <w:r w:rsidRPr="00887BCD">
              <w:rPr>
                <w:sz w:val="20"/>
                <w:szCs w:val="20"/>
              </w:rPr>
              <w:t xml:space="preserve">Pagina </w:t>
            </w:r>
            <w:r w:rsidRPr="00887BCD">
              <w:rPr>
                <w:b/>
                <w:bCs/>
                <w:sz w:val="20"/>
                <w:szCs w:val="20"/>
              </w:rPr>
              <w:fldChar w:fldCharType="begin"/>
            </w:r>
            <w:r w:rsidRPr="00887BCD">
              <w:rPr>
                <w:b/>
                <w:bCs/>
                <w:sz w:val="20"/>
                <w:szCs w:val="20"/>
              </w:rPr>
              <w:instrText>PAGE</w:instrText>
            </w:r>
            <w:r w:rsidRPr="00887BCD"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887BCD">
              <w:rPr>
                <w:b/>
                <w:bCs/>
                <w:sz w:val="20"/>
                <w:szCs w:val="20"/>
              </w:rPr>
              <w:fldChar w:fldCharType="end"/>
            </w:r>
            <w:r w:rsidRPr="00887BCD">
              <w:rPr>
                <w:sz w:val="20"/>
                <w:szCs w:val="20"/>
              </w:rPr>
              <w:t xml:space="preserve"> van </w:t>
            </w:r>
            <w:r w:rsidRPr="00887BCD">
              <w:rPr>
                <w:b/>
                <w:bCs/>
                <w:sz w:val="20"/>
                <w:szCs w:val="20"/>
              </w:rPr>
              <w:fldChar w:fldCharType="begin"/>
            </w:r>
            <w:r w:rsidRPr="00887BCD">
              <w:rPr>
                <w:b/>
                <w:bCs/>
                <w:sz w:val="20"/>
                <w:szCs w:val="20"/>
              </w:rPr>
              <w:instrText>NUMPAGES</w:instrText>
            </w:r>
            <w:r w:rsidRPr="00887BCD"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10</w:t>
            </w:r>
            <w:r w:rsidRPr="00887BCD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3CAE7CA" w14:textId="77777777" w:rsidR="00584C5E" w:rsidRDefault="00584C5E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396206980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27F72D55" w14:textId="42DB5AA7" w:rsidR="00887BCD" w:rsidRPr="00887BCD" w:rsidRDefault="00887BCD">
            <w:pPr>
              <w:pStyle w:val="Voettekst"/>
              <w:jc w:val="right"/>
              <w:rPr>
                <w:sz w:val="20"/>
                <w:szCs w:val="20"/>
              </w:rPr>
            </w:pPr>
            <w:r w:rsidRPr="00887BCD">
              <w:rPr>
                <w:sz w:val="20"/>
                <w:szCs w:val="20"/>
              </w:rPr>
              <w:t xml:space="preserve">Pagina </w:t>
            </w:r>
            <w:r w:rsidRPr="00887BCD">
              <w:rPr>
                <w:b/>
                <w:bCs/>
                <w:sz w:val="20"/>
                <w:szCs w:val="20"/>
              </w:rPr>
              <w:fldChar w:fldCharType="begin"/>
            </w:r>
            <w:r w:rsidRPr="00887BCD">
              <w:rPr>
                <w:b/>
                <w:bCs/>
                <w:sz w:val="20"/>
                <w:szCs w:val="20"/>
              </w:rPr>
              <w:instrText>PAGE</w:instrText>
            </w:r>
            <w:r w:rsidRPr="00887BCD">
              <w:rPr>
                <w:b/>
                <w:bCs/>
                <w:sz w:val="20"/>
                <w:szCs w:val="20"/>
              </w:rPr>
              <w:fldChar w:fldCharType="separate"/>
            </w:r>
            <w:r w:rsidRPr="00887BCD">
              <w:rPr>
                <w:b/>
                <w:bCs/>
                <w:sz w:val="20"/>
                <w:szCs w:val="20"/>
              </w:rPr>
              <w:t>2</w:t>
            </w:r>
            <w:r w:rsidRPr="00887BCD">
              <w:rPr>
                <w:b/>
                <w:bCs/>
                <w:sz w:val="20"/>
                <w:szCs w:val="20"/>
              </w:rPr>
              <w:fldChar w:fldCharType="end"/>
            </w:r>
            <w:r w:rsidRPr="00887BCD">
              <w:rPr>
                <w:sz w:val="20"/>
                <w:szCs w:val="20"/>
              </w:rPr>
              <w:t xml:space="preserve"> van </w:t>
            </w:r>
            <w:r w:rsidRPr="00887BCD">
              <w:rPr>
                <w:b/>
                <w:bCs/>
                <w:sz w:val="20"/>
                <w:szCs w:val="20"/>
              </w:rPr>
              <w:fldChar w:fldCharType="begin"/>
            </w:r>
            <w:r w:rsidRPr="00887BCD">
              <w:rPr>
                <w:b/>
                <w:bCs/>
                <w:sz w:val="20"/>
                <w:szCs w:val="20"/>
              </w:rPr>
              <w:instrText>NUMPAGES</w:instrText>
            </w:r>
            <w:r w:rsidRPr="00887BCD">
              <w:rPr>
                <w:b/>
                <w:bCs/>
                <w:sz w:val="20"/>
                <w:szCs w:val="20"/>
              </w:rPr>
              <w:fldChar w:fldCharType="separate"/>
            </w:r>
            <w:r w:rsidRPr="00887BCD">
              <w:rPr>
                <w:b/>
                <w:bCs/>
                <w:sz w:val="20"/>
                <w:szCs w:val="20"/>
              </w:rPr>
              <w:t>2</w:t>
            </w:r>
            <w:r w:rsidRPr="00887BCD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2517A9F" w14:textId="77777777" w:rsidR="00887BCD" w:rsidRDefault="00887BC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2D60A" w14:textId="77777777" w:rsidR="001D3F14" w:rsidRDefault="001D3F14" w:rsidP="005B4E7D">
      <w:pPr>
        <w:pStyle w:val="VoetnootScheidingslijn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</w:footnote>
  <w:footnote w:type="continuationSeparator" w:id="0">
    <w:p w14:paraId="5B558CC3" w14:textId="77777777" w:rsidR="001D3F14" w:rsidRDefault="001D3F14" w:rsidP="00667661">
      <w:pPr>
        <w:spacing w:line="240" w:lineRule="auto"/>
      </w:pPr>
      <w:r>
        <w:continuationSeparator/>
      </w:r>
    </w:p>
  </w:footnote>
  <w:footnote w:type="continuationNotice" w:id="1">
    <w:p w14:paraId="0ABC39B9" w14:textId="77777777" w:rsidR="001D3F14" w:rsidRDefault="001D3F1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18811" w14:textId="70C40E80" w:rsidR="00A00CB9" w:rsidRDefault="00887BCD" w:rsidP="00887BCD">
    <w:pPr>
      <w:pStyle w:val="Koptekst"/>
      <w:jc w:val="right"/>
    </w:pPr>
    <w:r>
      <w:rPr>
        <w:noProof/>
        <w:lang w:eastAsia="nl-NL"/>
      </w:rPr>
      <w:drawing>
        <wp:inline distT="0" distB="0" distL="0" distR="0" wp14:anchorId="2C6D2E13" wp14:editId="738D6631">
          <wp:extent cx="2270084" cy="890466"/>
          <wp:effectExtent l="0" t="0" r="0" b="5080"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IOJZ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1117" cy="8987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Afbeelding 2066784707" o:spid="_x0000_i1120" type="#_x0000_t75" style="width:91.35pt;height:118.75pt;visibility:visible;mso-wrap-style:square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31C83696"/>
    <w:lvl w:ilvl="0">
      <w:start w:val="1"/>
      <w:numFmt w:val="decimal"/>
      <w:pStyle w:val="Lijstnummering5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1" w15:restartNumberingAfterBreak="0">
    <w:nsid w:val="FFFFFF7D"/>
    <w:multiLevelType w:val="singleLevel"/>
    <w:tmpl w:val="F2D44552"/>
    <w:lvl w:ilvl="0">
      <w:start w:val="1"/>
      <w:numFmt w:val="decimal"/>
      <w:pStyle w:val="Lijstnummering4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2" w15:restartNumberingAfterBreak="0">
    <w:nsid w:val="FFFFFF7E"/>
    <w:multiLevelType w:val="singleLevel"/>
    <w:tmpl w:val="3EB28A50"/>
    <w:lvl w:ilvl="0">
      <w:start w:val="1"/>
      <w:numFmt w:val="decimal"/>
      <w:pStyle w:val="Lijstnummering3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3" w15:restartNumberingAfterBreak="0">
    <w:nsid w:val="FFFFFF7F"/>
    <w:multiLevelType w:val="singleLevel"/>
    <w:tmpl w:val="2AAECE5E"/>
    <w:lvl w:ilvl="0">
      <w:start w:val="1"/>
      <w:numFmt w:val="decimal"/>
      <w:pStyle w:val="Lijstnummering2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D0CA7120"/>
    <w:lvl w:ilvl="0">
      <w:start w:val="1"/>
      <w:numFmt w:val="bullet"/>
      <w:pStyle w:val="Lijstopsomteken5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11819BA"/>
    <w:lvl w:ilvl="0">
      <w:start w:val="1"/>
      <w:numFmt w:val="bullet"/>
      <w:pStyle w:val="Lijstopsomteken4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AA04CFC"/>
    <w:lvl w:ilvl="0">
      <w:start w:val="1"/>
      <w:numFmt w:val="bullet"/>
      <w:pStyle w:val="Lijstopsomteken3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6EAE1E2"/>
    <w:lvl w:ilvl="0">
      <w:start w:val="1"/>
      <w:numFmt w:val="bullet"/>
      <w:pStyle w:val="Lijstopsomteken2"/>
      <w:lvlText w:val=""/>
      <w:lvlJc w:val="left"/>
      <w:pPr>
        <w:tabs>
          <w:tab w:val="num" w:pos="425"/>
        </w:tabs>
        <w:ind w:left="425" w:hanging="283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346479C"/>
    <w:lvl w:ilvl="0">
      <w:start w:val="1"/>
      <w:numFmt w:val="decimal"/>
      <w:pStyle w:val="Lijstnummering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C23A9BDA"/>
    <w:lvl w:ilvl="0">
      <w:start w:val="1"/>
      <w:numFmt w:val="bullet"/>
      <w:pStyle w:val="Lijstopsomteken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abstractNum w:abstractNumId="10" w15:restartNumberingAfterBreak="0">
    <w:nsid w:val="01D02E76"/>
    <w:multiLevelType w:val="hybridMultilevel"/>
    <w:tmpl w:val="37B45352"/>
    <w:lvl w:ilvl="0" w:tplc="0FC8B93E">
      <w:start w:val="1"/>
      <w:numFmt w:val="bullet"/>
      <w:pStyle w:val="OpsommingN2Streep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CE0954"/>
    <w:multiLevelType w:val="hybridMultilevel"/>
    <w:tmpl w:val="C9D81390"/>
    <w:lvl w:ilvl="0" w:tplc="C78E163E">
      <w:start w:val="1"/>
      <w:numFmt w:val="bullet"/>
      <w:pStyle w:val="OpsommingN1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044FE2"/>
    <w:multiLevelType w:val="hybridMultilevel"/>
    <w:tmpl w:val="9B48C50E"/>
    <w:lvl w:ilvl="0" w:tplc="7778BC8E">
      <w:start w:val="14"/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C286F18"/>
    <w:multiLevelType w:val="hybridMultilevel"/>
    <w:tmpl w:val="6C906250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9210A"/>
    <w:multiLevelType w:val="hybridMultilevel"/>
    <w:tmpl w:val="6E4611B2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FF6503"/>
    <w:multiLevelType w:val="multilevel"/>
    <w:tmpl w:val="30F22636"/>
    <w:lvl w:ilvl="0">
      <w:start w:val="1"/>
      <w:numFmt w:val="decimal"/>
      <w:pStyle w:val="Kop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3969"/>
        </w:tabs>
        <w:ind w:left="3969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BB92262"/>
    <w:multiLevelType w:val="hybridMultilevel"/>
    <w:tmpl w:val="A598582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39125E"/>
    <w:multiLevelType w:val="hybridMultilevel"/>
    <w:tmpl w:val="C898E990"/>
    <w:lvl w:ilvl="0" w:tplc="983CD980">
      <w:start w:val="1"/>
      <w:numFmt w:val="lowerLetter"/>
      <w:pStyle w:val="NummeringN2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BD2B26"/>
    <w:multiLevelType w:val="hybridMultilevel"/>
    <w:tmpl w:val="F650108E"/>
    <w:lvl w:ilvl="0" w:tplc="7778BC8E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EA5C8B"/>
    <w:multiLevelType w:val="hybridMultilevel"/>
    <w:tmpl w:val="E980565E"/>
    <w:lvl w:ilvl="0" w:tplc="32CABB2A">
      <w:start w:val="1"/>
      <w:numFmt w:val="decimal"/>
      <w:pStyle w:val="NummeringN1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520B4E"/>
    <w:multiLevelType w:val="hybridMultilevel"/>
    <w:tmpl w:val="C7C08986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541BB7"/>
    <w:multiLevelType w:val="hybridMultilevel"/>
    <w:tmpl w:val="E980663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5450015">
    <w:abstractNumId w:val="0"/>
  </w:num>
  <w:num w:numId="2" w16cid:durableId="281695681">
    <w:abstractNumId w:val="1"/>
  </w:num>
  <w:num w:numId="3" w16cid:durableId="361783492">
    <w:abstractNumId w:val="2"/>
  </w:num>
  <w:num w:numId="4" w16cid:durableId="1683243614">
    <w:abstractNumId w:val="3"/>
  </w:num>
  <w:num w:numId="5" w16cid:durableId="599293905">
    <w:abstractNumId w:val="8"/>
  </w:num>
  <w:num w:numId="6" w16cid:durableId="1094788637">
    <w:abstractNumId w:val="4"/>
  </w:num>
  <w:num w:numId="7" w16cid:durableId="282462613">
    <w:abstractNumId w:val="5"/>
  </w:num>
  <w:num w:numId="8" w16cid:durableId="774592218">
    <w:abstractNumId w:val="6"/>
  </w:num>
  <w:num w:numId="9" w16cid:durableId="310907560">
    <w:abstractNumId w:val="7"/>
  </w:num>
  <w:num w:numId="10" w16cid:durableId="382947100">
    <w:abstractNumId w:val="9"/>
  </w:num>
  <w:num w:numId="11" w16cid:durableId="362900066">
    <w:abstractNumId w:val="10"/>
  </w:num>
  <w:num w:numId="12" w16cid:durableId="212891483">
    <w:abstractNumId w:val="19"/>
  </w:num>
  <w:num w:numId="13" w16cid:durableId="192619252">
    <w:abstractNumId w:val="11"/>
  </w:num>
  <w:num w:numId="14" w16cid:durableId="1863781674">
    <w:abstractNumId w:val="17"/>
  </w:num>
  <w:num w:numId="15" w16cid:durableId="839929001">
    <w:abstractNumId w:val="15"/>
  </w:num>
  <w:num w:numId="16" w16cid:durableId="2022774131">
    <w:abstractNumId w:val="13"/>
  </w:num>
  <w:num w:numId="17" w16cid:durableId="1224482107">
    <w:abstractNumId w:val="14"/>
  </w:num>
  <w:num w:numId="18" w16cid:durableId="518467478">
    <w:abstractNumId w:val="20"/>
  </w:num>
  <w:num w:numId="19" w16cid:durableId="824399051">
    <w:abstractNumId w:val="16"/>
  </w:num>
  <w:num w:numId="20" w16cid:durableId="1362054613">
    <w:abstractNumId w:val="18"/>
  </w:num>
  <w:num w:numId="21" w16cid:durableId="923879935">
    <w:abstractNumId w:val="12"/>
  </w:num>
  <w:num w:numId="22" w16cid:durableId="1869902888">
    <w:abstractNumId w:val="2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5FC"/>
    <w:rsid w:val="00001BBF"/>
    <w:rsid w:val="0001020E"/>
    <w:rsid w:val="0001103A"/>
    <w:rsid w:val="00011446"/>
    <w:rsid w:val="00012B14"/>
    <w:rsid w:val="00013B57"/>
    <w:rsid w:val="00017B6E"/>
    <w:rsid w:val="00017CFC"/>
    <w:rsid w:val="00021D7D"/>
    <w:rsid w:val="0002584A"/>
    <w:rsid w:val="000267C3"/>
    <w:rsid w:val="00026BFC"/>
    <w:rsid w:val="00030119"/>
    <w:rsid w:val="00036D00"/>
    <w:rsid w:val="000417F8"/>
    <w:rsid w:val="000439A6"/>
    <w:rsid w:val="000526C0"/>
    <w:rsid w:val="0005391B"/>
    <w:rsid w:val="00056AAE"/>
    <w:rsid w:val="00062DF7"/>
    <w:rsid w:val="00063468"/>
    <w:rsid w:val="000661FA"/>
    <w:rsid w:val="0006634B"/>
    <w:rsid w:val="00067F3B"/>
    <w:rsid w:val="000708C7"/>
    <w:rsid w:val="0007148C"/>
    <w:rsid w:val="00084E42"/>
    <w:rsid w:val="00085E5A"/>
    <w:rsid w:val="000860CB"/>
    <w:rsid w:val="00091669"/>
    <w:rsid w:val="000922CC"/>
    <w:rsid w:val="00092402"/>
    <w:rsid w:val="00096EEF"/>
    <w:rsid w:val="000A1C72"/>
    <w:rsid w:val="000A49DC"/>
    <w:rsid w:val="000A6A6C"/>
    <w:rsid w:val="000A6F72"/>
    <w:rsid w:val="000A7C35"/>
    <w:rsid w:val="000B0833"/>
    <w:rsid w:val="000B33EC"/>
    <w:rsid w:val="000B4027"/>
    <w:rsid w:val="000B443E"/>
    <w:rsid w:val="000B5307"/>
    <w:rsid w:val="000B57F7"/>
    <w:rsid w:val="000B7B52"/>
    <w:rsid w:val="000C1DAD"/>
    <w:rsid w:val="000C6904"/>
    <w:rsid w:val="000D1064"/>
    <w:rsid w:val="000D2375"/>
    <w:rsid w:val="000D2C23"/>
    <w:rsid w:val="000D4551"/>
    <w:rsid w:val="000E3C9F"/>
    <w:rsid w:val="000E5514"/>
    <w:rsid w:val="000E575E"/>
    <w:rsid w:val="000F1C5A"/>
    <w:rsid w:val="000F2316"/>
    <w:rsid w:val="000F7F9B"/>
    <w:rsid w:val="001000F0"/>
    <w:rsid w:val="001003F2"/>
    <w:rsid w:val="001016FA"/>
    <w:rsid w:val="0010275C"/>
    <w:rsid w:val="00104082"/>
    <w:rsid w:val="0010600C"/>
    <w:rsid w:val="0011053F"/>
    <w:rsid w:val="001107E9"/>
    <w:rsid w:val="00113A0D"/>
    <w:rsid w:val="001171EA"/>
    <w:rsid w:val="00122E9A"/>
    <w:rsid w:val="00125C10"/>
    <w:rsid w:val="00126C19"/>
    <w:rsid w:val="0013089A"/>
    <w:rsid w:val="00132CA2"/>
    <w:rsid w:val="00133AAA"/>
    <w:rsid w:val="00133CB0"/>
    <w:rsid w:val="00133D13"/>
    <w:rsid w:val="00136B68"/>
    <w:rsid w:val="001407BE"/>
    <w:rsid w:val="00150B50"/>
    <w:rsid w:val="001512E4"/>
    <w:rsid w:val="001534CD"/>
    <w:rsid w:val="001536F3"/>
    <w:rsid w:val="00156853"/>
    <w:rsid w:val="00156E8D"/>
    <w:rsid w:val="00160FB0"/>
    <w:rsid w:val="001644D2"/>
    <w:rsid w:val="001656E6"/>
    <w:rsid w:val="001657A6"/>
    <w:rsid w:val="00165BEE"/>
    <w:rsid w:val="00165CB9"/>
    <w:rsid w:val="0016761F"/>
    <w:rsid w:val="00167CDE"/>
    <w:rsid w:val="001738FA"/>
    <w:rsid w:val="00173FF2"/>
    <w:rsid w:val="00176481"/>
    <w:rsid w:val="00177601"/>
    <w:rsid w:val="00180D16"/>
    <w:rsid w:val="00181DB1"/>
    <w:rsid w:val="00182697"/>
    <w:rsid w:val="00185DFA"/>
    <w:rsid w:val="001919F7"/>
    <w:rsid w:val="001921B7"/>
    <w:rsid w:val="00192E62"/>
    <w:rsid w:val="001933C1"/>
    <w:rsid w:val="00195021"/>
    <w:rsid w:val="00195BE9"/>
    <w:rsid w:val="001A0FB9"/>
    <w:rsid w:val="001A4683"/>
    <w:rsid w:val="001A5AAF"/>
    <w:rsid w:val="001A6853"/>
    <w:rsid w:val="001B2E14"/>
    <w:rsid w:val="001B3097"/>
    <w:rsid w:val="001B32AE"/>
    <w:rsid w:val="001B6E5C"/>
    <w:rsid w:val="001B6F0D"/>
    <w:rsid w:val="001B73E4"/>
    <w:rsid w:val="001C1A63"/>
    <w:rsid w:val="001C3862"/>
    <w:rsid w:val="001C7214"/>
    <w:rsid w:val="001D0B27"/>
    <w:rsid w:val="001D1016"/>
    <w:rsid w:val="001D1128"/>
    <w:rsid w:val="001D1DE9"/>
    <w:rsid w:val="001D3F14"/>
    <w:rsid w:val="001D4E25"/>
    <w:rsid w:val="001E14FE"/>
    <w:rsid w:val="001E229D"/>
    <w:rsid w:val="001E2C38"/>
    <w:rsid w:val="001E63B3"/>
    <w:rsid w:val="001F55CD"/>
    <w:rsid w:val="001F7423"/>
    <w:rsid w:val="00202602"/>
    <w:rsid w:val="002060DF"/>
    <w:rsid w:val="002072A0"/>
    <w:rsid w:val="002100E3"/>
    <w:rsid w:val="00211436"/>
    <w:rsid w:val="00211599"/>
    <w:rsid w:val="002139C3"/>
    <w:rsid w:val="00221FB1"/>
    <w:rsid w:val="002226B7"/>
    <w:rsid w:val="002237B2"/>
    <w:rsid w:val="00223943"/>
    <w:rsid w:val="00224B31"/>
    <w:rsid w:val="00224D56"/>
    <w:rsid w:val="002266AC"/>
    <w:rsid w:val="00227678"/>
    <w:rsid w:val="00227781"/>
    <w:rsid w:val="00227912"/>
    <w:rsid w:val="00234D7F"/>
    <w:rsid w:val="00235B2D"/>
    <w:rsid w:val="00236143"/>
    <w:rsid w:val="0023738F"/>
    <w:rsid w:val="00237E2F"/>
    <w:rsid w:val="00241576"/>
    <w:rsid w:val="00242CAD"/>
    <w:rsid w:val="00244BF6"/>
    <w:rsid w:val="00251DE2"/>
    <w:rsid w:val="00253215"/>
    <w:rsid w:val="0025373E"/>
    <w:rsid w:val="00253BA9"/>
    <w:rsid w:val="00253CF0"/>
    <w:rsid w:val="00254438"/>
    <w:rsid w:val="0025510F"/>
    <w:rsid w:val="00261AF9"/>
    <w:rsid w:val="00261DAF"/>
    <w:rsid w:val="00262233"/>
    <w:rsid w:val="00262D76"/>
    <w:rsid w:val="0026307B"/>
    <w:rsid w:val="00265437"/>
    <w:rsid w:val="00265E18"/>
    <w:rsid w:val="00266355"/>
    <w:rsid w:val="00266B48"/>
    <w:rsid w:val="002670D0"/>
    <w:rsid w:val="002670E1"/>
    <w:rsid w:val="002709FE"/>
    <w:rsid w:val="00271178"/>
    <w:rsid w:val="0027170E"/>
    <w:rsid w:val="002803B0"/>
    <w:rsid w:val="002817BE"/>
    <w:rsid w:val="00281E89"/>
    <w:rsid w:val="00282559"/>
    <w:rsid w:val="00284C07"/>
    <w:rsid w:val="00284FC7"/>
    <w:rsid w:val="00285FF3"/>
    <w:rsid w:val="0028681C"/>
    <w:rsid w:val="00290365"/>
    <w:rsid w:val="00290BAD"/>
    <w:rsid w:val="00292972"/>
    <w:rsid w:val="00293E7E"/>
    <w:rsid w:val="0029629F"/>
    <w:rsid w:val="0029673A"/>
    <w:rsid w:val="002A2306"/>
    <w:rsid w:val="002A347B"/>
    <w:rsid w:val="002A424D"/>
    <w:rsid w:val="002A6A04"/>
    <w:rsid w:val="002B5C1B"/>
    <w:rsid w:val="002B78FC"/>
    <w:rsid w:val="002C2B28"/>
    <w:rsid w:val="002C3B1E"/>
    <w:rsid w:val="002C6C27"/>
    <w:rsid w:val="002D10F9"/>
    <w:rsid w:val="002D3187"/>
    <w:rsid w:val="002D6480"/>
    <w:rsid w:val="002D6824"/>
    <w:rsid w:val="002D7637"/>
    <w:rsid w:val="002E1F9A"/>
    <w:rsid w:val="002E2AFF"/>
    <w:rsid w:val="002E57C7"/>
    <w:rsid w:val="002F0E6D"/>
    <w:rsid w:val="002F2632"/>
    <w:rsid w:val="002F54F9"/>
    <w:rsid w:val="002F5C2F"/>
    <w:rsid w:val="00302865"/>
    <w:rsid w:val="00307EF1"/>
    <w:rsid w:val="003100EB"/>
    <w:rsid w:val="0031058F"/>
    <w:rsid w:val="00313C5E"/>
    <w:rsid w:val="00313D3A"/>
    <w:rsid w:val="00317B28"/>
    <w:rsid w:val="003233E6"/>
    <w:rsid w:val="0032475F"/>
    <w:rsid w:val="00326F29"/>
    <w:rsid w:val="00330640"/>
    <w:rsid w:val="003307BC"/>
    <w:rsid w:val="0033565F"/>
    <w:rsid w:val="003373F9"/>
    <w:rsid w:val="00337C98"/>
    <w:rsid w:val="003405BE"/>
    <w:rsid w:val="003448AE"/>
    <w:rsid w:val="00344FAD"/>
    <w:rsid w:val="003456BA"/>
    <w:rsid w:val="0034696A"/>
    <w:rsid w:val="003514DE"/>
    <w:rsid w:val="00354D36"/>
    <w:rsid w:val="00357200"/>
    <w:rsid w:val="003573E3"/>
    <w:rsid w:val="00357C08"/>
    <w:rsid w:val="00357F39"/>
    <w:rsid w:val="003603E9"/>
    <w:rsid w:val="00364E35"/>
    <w:rsid w:val="003710AF"/>
    <w:rsid w:val="00374440"/>
    <w:rsid w:val="00375DB2"/>
    <w:rsid w:val="003763F0"/>
    <w:rsid w:val="00376E82"/>
    <w:rsid w:val="003775C5"/>
    <w:rsid w:val="00377826"/>
    <w:rsid w:val="00380726"/>
    <w:rsid w:val="00382207"/>
    <w:rsid w:val="00384315"/>
    <w:rsid w:val="00384581"/>
    <w:rsid w:val="00386AB6"/>
    <w:rsid w:val="00386C26"/>
    <w:rsid w:val="00390E19"/>
    <w:rsid w:val="00393170"/>
    <w:rsid w:val="00396FE9"/>
    <w:rsid w:val="003A4032"/>
    <w:rsid w:val="003A4810"/>
    <w:rsid w:val="003B16CE"/>
    <w:rsid w:val="003B19F8"/>
    <w:rsid w:val="003B2128"/>
    <w:rsid w:val="003B2326"/>
    <w:rsid w:val="003B3E2F"/>
    <w:rsid w:val="003B4F08"/>
    <w:rsid w:val="003B559A"/>
    <w:rsid w:val="003B7FF5"/>
    <w:rsid w:val="003C0AFB"/>
    <w:rsid w:val="003C1D84"/>
    <w:rsid w:val="003C334A"/>
    <w:rsid w:val="003C54DB"/>
    <w:rsid w:val="003C61F4"/>
    <w:rsid w:val="003C67A0"/>
    <w:rsid w:val="003D15B6"/>
    <w:rsid w:val="003D29F8"/>
    <w:rsid w:val="003D348D"/>
    <w:rsid w:val="003D728F"/>
    <w:rsid w:val="003E0CEF"/>
    <w:rsid w:val="003E11D2"/>
    <w:rsid w:val="003E1C71"/>
    <w:rsid w:val="003E232E"/>
    <w:rsid w:val="003E2ACC"/>
    <w:rsid w:val="003E2BAE"/>
    <w:rsid w:val="003E39CE"/>
    <w:rsid w:val="003E4E9D"/>
    <w:rsid w:val="003E4F33"/>
    <w:rsid w:val="003E5013"/>
    <w:rsid w:val="003E5D1D"/>
    <w:rsid w:val="003E6970"/>
    <w:rsid w:val="003E79D4"/>
    <w:rsid w:val="003F0270"/>
    <w:rsid w:val="003F1A66"/>
    <w:rsid w:val="003F2085"/>
    <w:rsid w:val="003F2E6D"/>
    <w:rsid w:val="003F6063"/>
    <w:rsid w:val="003F7653"/>
    <w:rsid w:val="003F79F4"/>
    <w:rsid w:val="003F7CDB"/>
    <w:rsid w:val="00401AB5"/>
    <w:rsid w:val="004060B8"/>
    <w:rsid w:val="004070F9"/>
    <w:rsid w:val="00414646"/>
    <w:rsid w:val="00415F75"/>
    <w:rsid w:val="004160C5"/>
    <w:rsid w:val="00417CD5"/>
    <w:rsid w:val="004221DF"/>
    <w:rsid w:val="00425CB3"/>
    <w:rsid w:val="004270A9"/>
    <w:rsid w:val="004304C4"/>
    <w:rsid w:val="00431238"/>
    <w:rsid w:val="00431F22"/>
    <w:rsid w:val="00431F23"/>
    <w:rsid w:val="0043475F"/>
    <w:rsid w:val="0043625A"/>
    <w:rsid w:val="00437504"/>
    <w:rsid w:val="0043767C"/>
    <w:rsid w:val="00440820"/>
    <w:rsid w:val="00441176"/>
    <w:rsid w:val="00441393"/>
    <w:rsid w:val="00441822"/>
    <w:rsid w:val="004435A0"/>
    <w:rsid w:val="0044733B"/>
    <w:rsid w:val="00452241"/>
    <w:rsid w:val="00456B54"/>
    <w:rsid w:val="004574B3"/>
    <w:rsid w:val="004611B8"/>
    <w:rsid w:val="00461CAD"/>
    <w:rsid w:val="00466895"/>
    <w:rsid w:val="00470A44"/>
    <w:rsid w:val="004742E4"/>
    <w:rsid w:val="00475C6A"/>
    <w:rsid w:val="00480557"/>
    <w:rsid w:val="004809B4"/>
    <w:rsid w:val="00483AD9"/>
    <w:rsid w:val="00484218"/>
    <w:rsid w:val="004874B1"/>
    <w:rsid w:val="00487AF1"/>
    <w:rsid w:val="00490B30"/>
    <w:rsid w:val="00490E95"/>
    <w:rsid w:val="00493F21"/>
    <w:rsid w:val="004942A0"/>
    <w:rsid w:val="0049480A"/>
    <w:rsid w:val="00496FDE"/>
    <w:rsid w:val="004A5D8C"/>
    <w:rsid w:val="004A7849"/>
    <w:rsid w:val="004B17EC"/>
    <w:rsid w:val="004B1E4C"/>
    <w:rsid w:val="004B78DB"/>
    <w:rsid w:val="004B7DB6"/>
    <w:rsid w:val="004C1299"/>
    <w:rsid w:val="004C1A61"/>
    <w:rsid w:val="004C220E"/>
    <w:rsid w:val="004C55D7"/>
    <w:rsid w:val="004C6B12"/>
    <w:rsid w:val="004D0D46"/>
    <w:rsid w:val="004D100F"/>
    <w:rsid w:val="004D3EE2"/>
    <w:rsid w:val="004D4B84"/>
    <w:rsid w:val="004D5840"/>
    <w:rsid w:val="004D6DC5"/>
    <w:rsid w:val="004D7027"/>
    <w:rsid w:val="004D7E67"/>
    <w:rsid w:val="004E0B21"/>
    <w:rsid w:val="004E42CA"/>
    <w:rsid w:val="004E5D6A"/>
    <w:rsid w:val="004F07C9"/>
    <w:rsid w:val="004F52FB"/>
    <w:rsid w:val="0050048F"/>
    <w:rsid w:val="00500F80"/>
    <w:rsid w:val="005033E2"/>
    <w:rsid w:val="005035BA"/>
    <w:rsid w:val="0050371C"/>
    <w:rsid w:val="00512580"/>
    <w:rsid w:val="005131AD"/>
    <w:rsid w:val="005131FB"/>
    <w:rsid w:val="00514B58"/>
    <w:rsid w:val="00516435"/>
    <w:rsid w:val="00520E88"/>
    <w:rsid w:val="00521255"/>
    <w:rsid w:val="00523321"/>
    <w:rsid w:val="005239D3"/>
    <w:rsid w:val="00523D42"/>
    <w:rsid w:val="00526BDA"/>
    <w:rsid w:val="005301D7"/>
    <w:rsid w:val="00533066"/>
    <w:rsid w:val="005330AA"/>
    <w:rsid w:val="00535124"/>
    <w:rsid w:val="00540EDE"/>
    <w:rsid w:val="00544A54"/>
    <w:rsid w:val="00545E39"/>
    <w:rsid w:val="00547169"/>
    <w:rsid w:val="00547E97"/>
    <w:rsid w:val="005504E3"/>
    <w:rsid w:val="0055131D"/>
    <w:rsid w:val="00553E56"/>
    <w:rsid w:val="005560C2"/>
    <w:rsid w:val="005600CA"/>
    <w:rsid w:val="00560B5A"/>
    <w:rsid w:val="0056112C"/>
    <w:rsid w:val="0056162E"/>
    <w:rsid w:val="005651A9"/>
    <w:rsid w:val="00566129"/>
    <w:rsid w:val="00567E33"/>
    <w:rsid w:val="00571D66"/>
    <w:rsid w:val="00573480"/>
    <w:rsid w:val="0057387D"/>
    <w:rsid w:val="00573C72"/>
    <w:rsid w:val="0057416D"/>
    <w:rsid w:val="005749B1"/>
    <w:rsid w:val="00580967"/>
    <w:rsid w:val="00581AF6"/>
    <w:rsid w:val="00582766"/>
    <w:rsid w:val="005844FE"/>
    <w:rsid w:val="00584C5E"/>
    <w:rsid w:val="005852EB"/>
    <w:rsid w:val="00587602"/>
    <w:rsid w:val="00587B78"/>
    <w:rsid w:val="005916A4"/>
    <w:rsid w:val="005923F3"/>
    <w:rsid w:val="00592F1E"/>
    <w:rsid w:val="005934D7"/>
    <w:rsid w:val="00595C4F"/>
    <w:rsid w:val="00597541"/>
    <w:rsid w:val="005A2057"/>
    <w:rsid w:val="005A212F"/>
    <w:rsid w:val="005A22AE"/>
    <w:rsid w:val="005A5DA8"/>
    <w:rsid w:val="005A7A38"/>
    <w:rsid w:val="005B105E"/>
    <w:rsid w:val="005B166A"/>
    <w:rsid w:val="005B210F"/>
    <w:rsid w:val="005B33F2"/>
    <w:rsid w:val="005B3E43"/>
    <w:rsid w:val="005B4341"/>
    <w:rsid w:val="005B4C1A"/>
    <w:rsid w:val="005B4E7D"/>
    <w:rsid w:val="005B5113"/>
    <w:rsid w:val="005C03FA"/>
    <w:rsid w:val="005C0E8C"/>
    <w:rsid w:val="005C3CE6"/>
    <w:rsid w:val="005C7977"/>
    <w:rsid w:val="005D20AF"/>
    <w:rsid w:val="005D2FEA"/>
    <w:rsid w:val="005D322E"/>
    <w:rsid w:val="005D3A64"/>
    <w:rsid w:val="005D4F95"/>
    <w:rsid w:val="005E01C9"/>
    <w:rsid w:val="005E0EB8"/>
    <w:rsid w:val="005E3183"/>
    <w:rsid w:val="005E7CE5"/>
    <w:rsid w:val="005F027E"/>
    <w:rsid w:val="005F6D21"/>
    <w:rsid w:val="00601ACC"/>
    <w:rsid w:val="00603493"/>
    <w:rsid w:val="00604891"/>
    <w:rsid w:val="00607C49"/>
    <w:rsid w:val="00613A41"/>
    <w:rsid w:val="00613A52"/>
    <w:rsid w:val="00614D64"/>
    <w:rsid w:val="00623640"/>
    <w:rsid w:val="00624C11"/>
    <w:rsid w:val="006342DE"/>
    <w:rsid w:val="00634515"/>
    <w:rsid w:val="00637ED3"/>
    <w:rsid w:val="00641131"/>
    <w:rsid w:val="00641F95"/>
    <w:rsid w:val="0064279B"/>
    <w:rsid w:val="00647074"/>
    <w:rsid w:val="00647A70"/>
    <w:rsid w:val="006548A4"/>
    <w:rsid w:val="00654A28"/>
    <w:rsid w:val="00656C3F"/>
    <w:rsid w:val="00657FEF"/>
    <w:rsid w:val="00660D14"/>
    <w:rsid w:val="00663383"/>
    <w:rsid w:val="00663994"/>
    <w:rsid w:val="00663BF4"/>
    <w:rsid w:val="00667661"/>
    <w:rsid w:val="006756F4"/>
    <w:rsid w:val="00675D7E"/>
    <w:rsid w:val="006761DA"/>
    <w:rsid w:val="00676783"/>
    <w:rsid w:val="0068137C"/>
    <w:rsid w:val="006857EA"/>
    <w:rsid w:val="00690F98"/>
    <w:rsid w:val="0069405F"/>
    <w:rsid w:val="006979F6"/>
    <w:rsid w:val="006A0A63"/>
    <w:rsid w:val="006A1686"/>
    <w:rsid w:val="006A2678"/>
    <w:rsid w:val="006A33FD"/>
    <w:rsid w:val="006A3B50"/>
    <w:rsid w:val="006A7452"/>
    <w:rsid w:val="006B15C1"/>
    <w:rsid w:val="006C01E3"/>
    <w:rsid w:val="006C61CD"/>
    <w:rsid w:val="006D0FE2"/>
    <w:rsid w:val="006D12C0"/>
    <w:rsid w:val="006D2346"/>
    <w:rsid w:val="006D2AD7"/>
    <w:rsid w:val="006D4930"/>
    <w:rsid w:val="006D5EF8"/>
    <w:rsid w:val="006D6D0B"/>
    <w:rsid w:val="006E06C6"/>
    <w:rsid w:val="006E090B"/>
    <w:rsid w:val="006E0BAF"/>
    <w:rsid w:val="006E1A40"/>
    <w:rsid w:val="006E2C9D"/>
    <w:rsid w:val="006E3474"/>
    <w:rsid w:val="006E5D77"/>
    <w:rsid w:val="006E5FAF"/>
    <w:rsid w:val="006E6D66"/>
    <w:rsid w:val="006F2568"/>
    <w:rsid w:val="006F4E5C"/>
    <w:rsid w:val="006F5D4F"/>
    <w:rsid w:val="006F6C4F"/>
    <w:rsid w:val="006F7336"/>
    <w:rsid w:val="006F7A9D"/>
    <w:rsid w:val="007004BD"/>
    <w:rsid w:val="00701154"/>
    <w:rsid w:val="00702A5A"/>
    <w:rsid w:val="00705B11"/>
    <w:rsid w:val="00705F1C"/>
    <w:rsid w:val="007175FA"/>
    <w:rsid w:val="007202D7"/>
    <w:rsid w:val="00721270"/>
    <w:rsid w:val="00730261"/>
    <w:rsid w:val="007313E7"/>
    <w:rsid w:val="0073150D"/>
    <w:rsid w:val="00733B26"/>
    <w:rsid w:val="00734676"/>
    <w:rsid w:val="007353FE"/>
    <w:rsid w:val="00735AF5"/>
    <w:rsid w:val="00737968"/>
    <w:rsid w:val="0074078E"/>
    <w:rsid w:val="007426FF"/>
    <w:rsid w:val="00744E9B"/>
    <w:rsid w:val="0074591B"/>
    <w:rsid w:val="00745989"/>
    <w:rsid w:val="00747A1C"/>
    <w:rsid w:val="0075435A"/>
    <w:rsid w:val="00754AC8"/>
    <w:rsid w:val="00755EBF"/>
    <w:rsid w:val="00757542"/>
    <w:rsid w:val="00762882"/>
    <w:rsid w:val="0076459B"/>
    <w:rsid w:val="00764C91"/>
    <w:rsid w:val="0076E64B"/>
    <w:rsid w:val="00770133"/>
    <w:rsid w:val="00773A16"/>
    <w:rsid w:val="00774D75"/>
    <w:rsid w:val="00775ECB"/>
    <w:rsid w:val="00776BDA"/>
    <w:rsid w:val="00777230"/>
    <w:rsid w:val="007816E9"/>
    <w:rsid w:val="007833C8"/>
    <w:rsid w:val="00784833"/>
    <w:rsid w:val="00787BB0"/>
    <w:rsid w:val="00790BAE"/>
    <w:rsid w:val="00791C54"/>
    <w:rsid w:val="00793019"/>
    <w:rsid w:val="00795634"/>
    <w:rsid w:val="0079598C"/>
    <w:rsid w:val="00795FF1"/>
    <w:rsid w:val="007A3AEA"/>
    <w:rsid w:val="007B1A94"/>
    <w:rsid w:val="007B1B1F"/>
    <w:rsid w:val="007B45FC"/>
    <w:rsid w:val="007B4E82"/>
    <w:rsid w:val="007C0244"/>
    <w:rsid w:val="007C1D2A"/>
    <w:rsid w:val="007C1F5F"/>
    <w:rsid w:val="007C5810"/>
    <w:rsid w:val="007C6BAB"/>
    <w:rsid w:val="007C7DD5"/>
    <w:rsid w:val="007D152E"/>
    <w:rsid w:val="007E0DE7"/>
    <w:rsid w:val="007E1E24"/>
    <w:rsid w:val="007E43E4"/>
    <w:rsid w:val="007E53EF"/>
    <w:rsid w:val="007E5ACC"/>
    <w:rsid w:val="007F0C45"/>
    <w:rsid w:val="007F0E81"/>
    <w:rsid w:val="007F2F74"/>
    <w:rsid w:val="007F7B3C"/>
    <w:rsid w:val="00801029"/>
    <w:rsid w:val="00801E28"/>
    <w:rsid w:val="0080497F"/>
    <w:rsid w:val="0080510D"/>
    <w:rsid w:val="00806233"/>
    <w:rsid w:val="008072FC"/>
    <w:rsid w:val="00810E14"/>
    <w:rsid w:val="00815E26"/>
    <w:rsid w:val="0082368E"/>
    <w:rsid w:val="0082381B"/>
    <w:rsid w:val="00832595"/>
    <w:rsid w:val="00833621"/>
    <w:rsid w:val="0083443F"/>
    <w:rsid w:val="0083642C"/>
    <w:rsid w:val="00842C2C"/>
    <w:rsid w:val="0084760D"/>
    <w:rsid w:val="00851452"/>
    <w:rsid w:val="00853ABB"/>
    <w:rsid w:val="00857CDE"/>
    <w:rsid w:val="00860F8B"/>
    <w:rsid w:val="00861BDE"/>
    <w:rsid w:val="00862417"/>
    <w:rsid w:val="0086249E"/>
    <w:rsid w:val="00863492"/>
    <w:rsid w:val="008648A1"/>
    <w:rsid w:val="008679E0"/>
    <w:rsid w:val="00871134"/>
    <w:rsid w:val="00871CB7"/>
    <w:rsid w:val="00873998"/>
    <w:rsid w:val="008743B4"/>
    <w:rsid w:val="00875116"/>
    <w:rsid w:val="0087519C"/>
    <w:rsid w:val="008757B0"/>
    <w:rsid w:val="008759A9"/>
    <w:rsid w:val="00875A48"/>
    <w:rsid w:val="00876EE0"/>
    <w:rsid w:val="008804CA"/>
    <w:rsid w:val="0088178C"/>
    <w:rsid w:val="00884013"/>
    <w:rsid w:val="00887BCD"/>
    <w:rsid w:val="00891685"/>
    <w:rsid w:val="008945EC"/>
    <w:rsid w:val="00894E97"/>
    <w:rsid w:val="00896713"/>
    <w:rsid w:val="00896B34"/>
    <w:rsid w:val="008A4FE8"/>
    <w:rsid w:val="008A56AF"/>
    <w:rsid w:val="008A573D"/>
    <w:rsid w:val="008A57C4"/>
    <w:rsid w:val="008A64CE"/>
    <w:rsid w:val="008A6CEE"/>
    <w:rsid w:val="008B02A5"/>
    <w:rsid w:val="008B0F4F"/>
    <w:rsid w:val="008B6291"/>
    <w:rsid w:val="008C0BEF"/>
    <w:rsid w:val="008C0D10"/>
    <w:rsid w:val="008C3B40"/>
    <w:rsid w:val="008C447E"/>
    <w:rsid w:val="008D070C"/>
    <w:rsid w:val="008D0B65"/>
    <w:rsid w:val="008D198E"/>
    <w:rsid w:val="008D29C4"/>
    <w:rsid w:val="008D4D01"/>
    <w:rsid w:val="008D67F7"/>
    <w:rsid w:val="008D7141"/>
    <w:rsid w:val="008E43FB"/>
    <w:rsid w:val="008E5349"/>
    <w:rsid w:val="008E5A03"/>
    <w:rsid w:val="008F0C2A"/>
    <w:rsid w:val="008F0D40"/>
    <w:rsid w:val="00900B9C"/>
    <w:rsid w:val="009055F9"/>
    <w:rsid w:val="00906D98"/>
    <w:rsid w:val="009071A3"/>
    <w:rsid w:val="00911B37"/>
    <w:rsid w:val="0091344F"/>
    <w:rsid w:val="009152E6"/>
    <w:rsid w:val="00916874"/>
    <w:rsid w:val="009211C5"/>
    <w:rsid w:val="009219DB"/>
    <w:rsid w:val="00922593"/>
    <w:rsid w:val="009326EA"/>
    <w:rsid w:val="00937894"/>
    <w:rsid w:val="00937CB9"/>
    <w:rsid w:val="00941D8A"/>
    <w:rsid w:val="00946F9D"/>
    <w:rsid w:val="0095393E"/>
    <w:rsid w:val="00955C92"/>
    <w:rsid w:val="00957EAF"/>
    <w:rsid w:val="0096006D"/>
    <w:rsid w:val="009601B0"/>
    <w:rsid w:val="009626C8"/>
    <w:rsid w:val="009634AD"/>
    <w:rsid w:val="00965AF6"/>
    <w:rsid w:val="00965ED4"/>
    <w:rsid w:val="009661D0"/>
    <w:rsid w:val="00966226"/>
    <w:rsid w:val="009703D3"/>
    <w:rsid w:val="00972754"/>
    <w:rsid w:val="009752C0"/>
    <w:rsid w:val="009757BB"/>
    <w:rsid w:val="00975838"/>
    <w:rsid w:val="00976548"/>
    <w:rsid w:val="00976B6F"/>
    <w:rsid w:val="00983ACC"/>
    <w:rsid w:val="00986DC8"/>
    <w:rsid w:val="00987679"/>
    <w:rsid w:val="00994C13"/>
    <w:rsid w:val="00996787"/>
    <w:rsid w:val="009A4C3E"/>
    <w:rsid w:val="009A7F3E"/>
    <w:rsid w:val="009B0294"/>
    <w:rsid w:val="009B4631"/>
    <w:rsid w:val="009B4681"/>
    <w:rsid w:val="009B50EA"/>
    <w:rsid w:val="009B6CDE"/>
    <w:rsid w:val="009C1F3D"/>
    <w:rsid w:val="009C4542"/>
    <w:rsid w:val="009C4E30"/>
    <w:rsid w:val="009C598C"/>
    <w:rsid w:val="009C5AC9"/>
    <w:rsid w:val="009D3828"/>
    <w:rsid w:val="009D6B1B"/>
    <w:rsid w:val="009E012B"/>
    <w:rsid w:val="009E1BB0"/>
    <w:rsid w:val="009E553D"/>
    <w:rsid w:val="009E66F1"/>
    <w:rsid w:val="009F0341"/>
    <w:rsid w:val="009F288A"/>
    <w:rsid w:val="009F5C72"/>
    <w:rsid w:val="009F664C"/>
    <w:rsid w:val="00A00CB9"/>
    <w:rsid w:val="00A01496"/>
    <w:rsid w:val="00A01648"/>
    <w:rsid w:val="00A02356"/>
    <w:rsid w:val="00A03101"/>
    <w:rsid w:val="00A03ADB"/>
    <w:rsid w:val="00A049C9"/>
    <w:rsid w:val="00A0689A"/>
    <w:rsid w:val="00A10751"/>
    <w:rsid w:val="00A1143B"/>
    <w:rsid w:val="00A12A8E"/>
    <w:rsid w:val="00A12CFB"/>
    <w:rsid w:val="00A1553B"/>
    <w:rsid w:val="00A16AD3"/>
    <w:rsid w:val="00A20C95"/>
    <w:rsid w:val="00A21049"/>
    <w:rsid w:val="00A22AF1"/>
    <w:rsid w:val="00A233AE"/>
    <w:rsid w:val="00A2543C"/>
    <w:rsid w:val="00A33DE9"/>
    <w:rsid w:val="00A34048"/>
    <w:rsid w:val="00A35911"/>
    <w:rsid w:val="00A367DA"/>
    <w:rsid w:val="00A36C5B"/>
    <w:rsid w:val="00A37B12"/>
    <w:rsid w:val="00A41D7A"/>
    <w:rsid w:val="00A4480B"/>
    <w:rsid w:val="00A46BBF"/>
    <w:rsid w:val="00A46F8D"/>
    <w:rsid w:val="00A502A0"/>
    <w:rsid w:val="00A51B4D"/>
    <w:rsid w:val="00A53B59"/>
    <w:rsid w:val="00A556D6"/>
    <w:rsid w:val="00A55A00"/>
    <w:rsid w:val="00A601EE"/>
    <w:rsid w:val="00A619FB"/>
    <w:rsid w:val="00A63992"/>
    <w:rsid w:val="00A6426C"/>
    <w:rsid w:val="00A64C3D"/>
    <w:rsid w:val="00A652E4"/>
    <w:rsid w:val="00A657A8"/>
    <w:rsid w:val="00A66547"/>
    <w:rsid w:val="00A66ADA"/>
    <w:rsid w:val="00A713FA"/>
    <w:rsid w:val="00A7369D"/>
    <w:rsid w:val="00A7655F"/>
    <w:rsid w:val="00A82E64"/>
    <w:rsid w:val="00A92B36"/>
    <w:rsid w:val="00A92CEA"/>
    <w:rsid w:val="00A93989"/>
    <w:rsid w:val="00A95DD6"/>
    <w:rsid w:val="00A96630"/>
    <w:rsid w:val="00AA03B1"/>
    <w:rsid w:val="00AA0E63"/>
    <w:rsid w:val="00AA1602"/>
    <w:rsid w:val="00AA2563"/>
    <w:rsid w:val="00AA502C"/>
    <w:rsid w:val="00AB1027"/>
    <w:rsid w:val="00AB1A9D"/>
    <w:rsid w:val="00AB231E"/>
    <w:rsid w:val="00AB5147"/>
    <w:rsid w:val="00AB56BA"/>
    <w:rsid w:val="00AB6426"/>
    <w:rsid w:val="00AC03DC"/>
    <w:rsid w:val="00AC1C9F"/>
    <w:rsid w:val="00AC2F68"/>
    <w:rsid w:val="00AC3CD7"/>
    <w:rsid w:val="00AC4573"/>
    <w:rsid w:val="00AC5E36"/>
    <w:rsid w:val="00AC7FEB"/>
    <w:rsid w:val="00AD36F5"/>
    <w:rsid w:val="00AD41C7"/>
    <w:rsid w:val="00AD4890"/>
    <w:rsid w:val="00AE025F"/>
    <w:rsid w:val="00AE0F98"/>
    <w:rsid w:val="00AE1AA1"/>
    <w:rsid w:val="00AE3F19"/>
    <w:rsid w:val="00AF0389"/>
    <w:rsid w:val="00AF0CD0"/>
    <w:rsid w:val="00AF1487"/>
    <w:rsid w:val="00AF26DE"/>
    <w:rsid w:val="00AF4A31"/>
    <w:rsid w:val="00AF5957"/>
    <w:rsid w:val="00B008AA"/>
    <w:rsid w:val="00B0104D"/>
    <w:rsid w:val="00B04E8B"/>
    <w:rsid w:val="00B06BB6"/>
    <w:rsid w:val="00B10BC0"/>
    <w:rsid w:val="00B117B1"/>
    <w:rsid w:val="00B12C71"/>
    <w:rsid w:val="00B14222"/>
    <w:rsid w:val="00B15243"/>
    <w:rsid w:val="00B161A7"/>
    <w:rsid w:val="00B21CD9"/>
    <w:rsid w:val="00B21DE3"/>
    <w:rsid w:val="00B23E7D"/>
    <w:rsid w:val="00B24CA6"/>
    <w:rsid w:val="00B262DA"/>
    <w:rsid w:val="00B26DF6"/>
    <w:rsid w:val="00B3047C"/>
    <w:rsid w:val="00B40655"/>
    <w:rsid w:val="00B4217C"/>
    <w:rsid w:val="00B461CA"/>
    <w:rsid w:val="00B46E5F"/>
    <w:rsid w:val="00B550AB"/>
    <w:rsid w:val="00B566C0"/>
    <w:rsid w:val="00B5752F"/>
    <w:rsid w:val="00B604F1"/>
    <w:rsid w:val="00B607F2"/>
    <w:rsid w:val="00B62DA8"/>
    <w:rsid w:val="00B63F3A"/>
    <w:rsid w:val="00B6406B"/>
    <w:rsid w:val="00B64606"/>
    <w:rsid w:val="00B666EC"/>
    <w:rsid w:val="00B723A0"/>
    <w:rsid w:val="00B737D2"/>
    <w:rsid w:val="00B776F0"/>
    <w:rsid w:val="00B849F3"/>
    <w:rsid w:val="00B873D4"/>
    <w:rsid w:val="00B94745"/>
    <w:rsid w:val="00B9474D"/>
    <w:rsid w:val="00B97241"/>
    <w:rsid w:val="00BA1ADE"/>
    <w:rsid w:val="00BA2D46"/>
    <w:rsid w:val="00BA52F2"/>
    <w:rsid w:val="00BA5A18"/>
    <w:rsid w:val="00BB1EE8"/>
    <w:rsid w:val="00BB2F78"/>
    <w:rsid w:val="00BB301D"/>
    <w:rsid w:val="00BB3B82"/>
    <w:rsid w:val="00BB5296"/>
    <w:rsid w:val="00BB6400"/>
    <w:rsid w:val="00BC0E3F"/>
    <w:rsid w:val="00BC3AEC"/>
    <w:rsid w:val="00BD02CE"/>
    <w:rsid w:val="00BD107B"/>
    <w:rsid w:val="00BD1D34"/>
    <w:rsid w:val="00BD2EC6"/>
    <w:rsid w:val="00BD3790"/>
    <w:rsid w:val="00BD3ACD"/>
    <w:rsid w:val="00BD446A"/>
    <w:rsid w:val="00BD5C56"/>
    <w:rsid w:val="00BD602F"/>
    <w:rsid w:val="00BD6FD8"/>
    <w:rsid w:val="00BD7C8C"/>
    <w:rsid w:val="00BD7C93"/>
    <w:rsid w:val="00BD7E67"/>
    <w:rsid w:val="00BE1135"/>
    <w:rsid w:val="00BE3D70"/>
    <w:rsid w:val="00BE4DD7"/>
    <w:rsid w:val="00BE57D0"/>
    <w:rsid w:val="00BF0FF7"/>
    <w:rsid w:val="00BF36AC"/>
    <w:rsid w:val="00BF43E1"/>
    <w:rsid w:val="00BF50BC"/>
    <w:rsid w:val="00C02477"/>
    <w:rsid w:val="00C0258F"/>
    <w:rsid w:val="00C13D32"/>
    <w:rsid w:val="00C15495"/>
    <w:rsid w:val="00C15A4C"/>
    <w:rsid w:val="00C15DC7"/>
    <w:rsid w:val="00C210C0"/>
    <w:rsid w:val="00C30976"/>
    <w:rsid w:val="00C30F01"/>
    <w:rsid w:val="00C3266B"/>
    <w:rsid w:val="00C33B1D"/>
    <w:rsid w:val="00C343C0"/>
    <w:rsid w:val="00C354F0"/>
    <w:rsid w:val="00C367E1"/>
    <w:rsid w:val="00C3765C"/>
    <w:rsid w:val="00C4153A"/>
    <w:rsid w:val="00C47522"/>
    <w:rsid w:val="00C53D7A"/>
    <w:rsid w:val="00C57C89"/>
    <w:rsid w:val="00C57F9E"/>
    <w:rsid w:val="00C6041F"/>
    <w:rsid w:val="00C60F1B"/>
    <w:rsid w:val="00C60FED"/>
    <w:rsid w:val="00C63011"/>
    <w:rsid w:val="00C6347C"/>
    <w:rsid w:val="00C63801"/>
    <w:rsid w:val="00C6579B"/>
    <w:rsid w:val="00C6617F"/>
    <w:rsid w:val="00C672F0"/>
    <w:rsid w:val="00C70D16"/>
    <w:rsid w:val="00C715E3"/>
    <w:rsid w:val="00C7196B"/>
    <w:rsid w:val="00C773DA"/>
    <w:rsid w:val="00C8018F"/>
    <w:rsid w:val="00C81874"/>
    <w:rsid w:val="00C81C23"/>
    <w:rsid w:val="00C836C9"/>
    <w:rsid w:val="00C85928"/>
    <w:rsid w:val="00C92F5E"/>
    <w:rsid w:val="00C9490D"/>
    <w:rsid w:val="00C95C20"/>
    <w:rsid w:val="00C96452"/>
    <w:rsid w:val="00C97A24"/>
    <w:rsid w:val="00CA1D3D"/>
    <w:rsid w:val="00CA204B"/>
    <w:rsid w:val="00CA2839"/>
    <w:rsid w:val="00CA37B0"/>
    <w:rsid w:val="00CA3941"/>
    <w:rsid w:val="00CA3DAB"/>
    <w:rsid w:val="00CA3F70"/>
    <w:rsid w:val="00CA5D32"/>
    <w:rsid w:val="00CB2660"/>
    <w:rsid w:val="00CC1D04"/>
    <w:rsid w:val="00CC1E51"/>
    <w:rsid w:val="00CC33A5"/>
    <w:rsid w:val="00CC354B"/>
    <w:rsid w:val="00CD0F1C"/>
    <w:rsid w:val="00CD172D"/>
    <w:rsid w:val="00CD4826"/>
    <w:rsid w:val="00CD7F4F"/>
    <w:rsid w:val="00CE37AA"/>
    <w:rsid w:val="00CE3A03"/>
    <w:rsid w:val="00CE3A73"/>
    <w:rsid w:val="00CE5550"/>
    <w:rsid w:val="00CE6CE1"/>
    <w:rsid w:val="00CE71AC"/>
    <w:rsid w:val="00CF0F06"/>
    <w:rsid w:val="00CF2CA5"/>
    <w:rsid w:val="00CF4A11"/>
    <w:rsid w:val="00CF603D"/>
    <w:rsid w:val="00CF7409"/>
    <w:rsid w:val="00D00F13"/>
    <w:rsid w:val="00D01FD9"/>
    <w:rsid w:val="00D06AF5"/>
    <w:rsid w:val="00D10929"/>
    <w:rsid w:val="00D15B64"/>
    <w:rsid w:val="00D16B4D"/>
    <w:rsid w:val="00D246DF"/>
    <w:rsid w:val="00D30F95"/>
    <w:rsid w:val="00D32BF2"/>
    <w:rsid w:val="00D32CB1"/>
    <w:rsid w:val="00D377C6"/>
    <w:rsid w:val="00D37B21"/>
    <w:rsid w:val="00D41ABE"/>
    <w:rsid w:val="00D421DF"/>
    <w:rsid w:val="00D45D2D"/>
    <w:rsid w:val="00D461C5"/>
    <w:rsid w:val="00D46534"/>
    <w:rsid w:val="00D4772A"/>
    <w:rsid w:val="00D47D0D"/>
    <w:rsid w:val="00D50852"/>
    <w:rsid w:val="00D50F9B"/>
    <w:rsid w:val="00D554FB"/>
    <w:rsid w:val="00D568E9"/>
    <w:rsid w:val="00D5690B"/>
    <w:rsid w:val="00D56CE2"/>
    <w:rsid w:val="00D56EB6"/>
    <w:rsid w:val="00D57DAA"/>
    <w:rsid w:val="00D6028A"/>
    <w:rsid w:val="00D60E93"/>
    <w:rsid w:val="00D60F60"/>
    <w:rsid w:val="00D61405"/>
    <w:rsid w:val="00D63332"/>
    <w:rsid w:val="00D63F19"/>
    <w:rsid w:val="00D64B20"/>
    <w:rsid w:val="00D66ABA"/>
    <w:rsid w:val="00D66BBC"/>
    <w:rsid w:val="00D70062"/>
    <w:rsid w:val="00D733EC"/>
    <w:rsid w:val="00D75A60"/>
    <w:rsid w:val="00D81EF8"/>
    <w:rsid w:val="00D81FE4"/>
    <w:rsid w:val="00D83634"/>
    <w:rsid w:val="00D83700"/>
    <w:rsid w:val="00D840B9"/>
    <w:rsid w:val="00D863DF"/>
    <w:rsid w:val="00D90416"/>
    <w:rsid w:val="00D90EBC"/>
    <w:rsid w:val="00D91761"/>
    <w:rsid w:val="00D92A45"/>
    <w:rsid w:val="00D93842"/>
    <w:rsid w:val="00D93E78"/>
    <w:rsid w:val="00D946E3"/>
    <w:rsid w:val="00D95737"/>
    <w:rsid w:val="00DA07FF"/>
    <w:rsid w:val="00DA511D"/>
    <w:rsid w:val="00DA7C24"/>
    <w:rsid w:val="00DB0AAC"/>
    <w:rsid w:val="00DB326C"/>
    <w:rsid w:val="00DB6018"/>
    <w:rsid w:val="00DB73C7"/>
    <w:rsid w:val="00DB7829"/>
    <w:rsid w:val="00DB7B45"/>
    <w:rsid w:val="00DC05C6"/>
    <w:rsid w:val="00DC1EC5"/>
    <w:rsid w:val="00DC1FB2"/>
    <w:rsid w:val="00DC6B6C"/>
    <w:rsid w:val="00DC7372"/>
    <w:rsid w:val="00DD069D"/>
    <w:rsid w:val="00DD0D59"/>
    <w:rsid w:val="00DD21D8"/>
    <w:rsid w:val="00DD33D8"/>
    <w:rsid w:val="00DD3491"/>
    <w:rsid w:val="00DE1FFF"/>
    <w:rsid w:val="00DE3930"/>
    <w:rsid w:val="00DE47D2"/>
    <w:rsid w:val="00DF299E"/>
    <w:rsid w:val="00DF376B"/>
    <w:rsid w:val="00DF38A1"/>
    <w:rsid w:val="00DF39BA"/>
    <w:rsid w:val="00DF7B67"/>
    <w:rsid w:val="00E04C61"/>
    <w:rsid w:val="00E07B5A"/>
    <w:rsid w:val="00E15893"/>
    <w:rsid w:val="00E2028A"/>
    <w:rsid w:val="00E2145F"/>
    <w:rsid w:val="00E23DD4"/>
    <w:rsid w:val="00E246EB"/>
    <w:rsid w:val="00E24933"/>
    <w:rsid w:val="00E2562A"/>
    <w:rsid w:val="00E27BEC"/>
    <w:rsid w:val="00E31A15"/>
    <w:rsid w:val="00E31CE7"/>
    <w:rsid w:val="00E33C3A"/>
    <w:rsid w:val="00E34AE2"/>
    <w:rsid w:val="00E4247F"/>
    <w:rsid w:val="00E441FE"/>
    <w:rsid w:val="00E45E13"/>
    <w:rsid w:val="00E47006"/>
    <w:rsid w:val="00E47AEB"/>
    <w:rsid w:val="00E511BA"/>
    <w:rsid w:val="00E53021"/>
    <w:rsid w:val="00E56845"/>
    <w:rsid w:val="00E56BAB"/>
    <w:rsid w:val="00E60C76"/>
    <w:rsid w:val="00E619C5"/>
    <w:rsid w:val="00E63B12"/>
    <w:rsid w:val="00E716C4"/>
    <w:rsid w:val="00E77EEE"/>
    <w:rsid w:val="00E80731"/>
    <w:rsid w:val="00E834CB"/>
    <w:rsid w:val="00E84D42"/>
    <w:rsid w:val="00E85747"/>
    <w:rsid w:val="00E86480"/>
    <w:rsid w:val="00E8653E"/>
    <w:rsid w:val="00E8692D"/>
    <w:rsid w:val="00E86CEE"/>
    <w:rsid w:val="00E90F5C"/>
    <w:rsid w:val="00E96E81"/>
    <w:rsid w:val="00E97BC4"/>
    <w:rsid w:val="00EA2A43"/>
    <w:rsid w:val="00EA571F"/>
    <w:rsid w:val="00EA671C"/>
    <w:rsid w:val="00EA7015"/>
    <w:rsid w:val="00EB03FA"/>
    <w:rsid w:val="00EB6E39"/>
    <w:rsid w:val="00EB74DE"/>
    <w:rsid w:val="00EB7CC4"/>
    <w:rsid w:val="00EC19C5"/>
    <w:rsid w:val="00EC3B7F"/>
    <w:rsid w:val="00EC7D60"/>
    <w:rsid w:val="00ED1345"/>
    <w:rsid w:val="00ED3396"/>
    <w:rsid w:val="00ED3CED"/>
    <w:rsid w:val="00ED60B7"/>
    <w:rsid w:val="00ED64A4"/>
    <w:rsid w:val="00ED73A7"/>
    <w:rsid w:val="00EE5940"/>
    <w:rsid w:val="00EE677B"/>
    <w:rsid w:val="00EE6A1A"/>
    <w:rsid w:val="00EE7118"/>
    <w:rsid w:val="00EE74C5"/>
    <w:rsid w:val="00EF0D0D"/>
    <w:rsid w:val="00EF0EDF"/>
    <w:rsid w:val="00EF38A6"/>
    <w:rsid w:val="00EF3BEA"/>
    <w:rsid w:val="00EF51D4"/>
    <w:rsid w:val="00EF6246"/>
    <w:rsid w:val="00F00FE1"/>
    <w:rsid w:val="00F02673"/>
    <w:rsid w:val="00F02D63"/>
    <w:rsid w:val="00F058F0"/>
    <w:rsid w:val="00F05F75"/>
    <w:rsid w:val="00F1187C"/>
    <w:rsid w:val="00F11C92"/>
    <w:rsid w:val="00F14D86"/>
    <w:rsid w:val="00F23997"/>
    <w:rsid w:val="00F25352"/>
    <w:rsid w:val="00F259A2"/>
    <w:rsid w:val="00F262CF"/>
    <w:rsid w:val="00F265BF"/>
    <w:rsid w:val="00F27048"/>
    <w:rsid w:val="00F30260"/>
    <w:rsid w:val="00F31C26"/>
    <w:rsid w:val="00F32AC3"/>
    <w:rsid w:val="00F359DD"/>
    <w:rsid w:val="00F35E8C"/>
    <w:rsid w:val="00F371D3"/>
    <w:rsid w:val="00F37731"/>
    <w:rsid w:val="00F37FE4"/>
    <w:rsid w:val="00F422D7"/>
    <w:rsid w:val="00F425AC"/>
    <w:rsid w:val="00F44C7E"/>
    <w:rsid w:val="00F512DB"/>
    <w:rsid w:val="00F521D3"/>
    <w:rsid w:val="00F56200"/>
    <w:rsid w:val="00F564FE"/>
    <w:rsid w:val="00F56663"/>
    <w:rsid w:val="00F62DD5"/>
    <w:rsid w:val="00F70155"/>
    <w:rsid w:val="00F72053"/>
    <w:rsid w:val="00F733D9"/>
    <w:rsid w:val="00F7372E"/>
    <w:rsid w:val="00F75E6F"/>
    <w:rsid w:val="00F760B0"/>
    <w:rsid w:val="00F813C6"/>
    <w:rsid w:val="00F81A4B"/>
    <w:rsid w:val="00F82922"/>
    <w:rsid w:val="00F82CAD"/>
    <w:rsid w:val="00F854E1"/>
    <w:rsid w:val="00F911BB"/>
    <w:rsid w:val="00F91CC3"/>
    <w:rsid w:val="00F922A5"/>
    <w:rsid w:val="00F942EF"/>
    <w:rsid w:val="00F95671"/>
    <w:rsid w:val="00FA032C"/>
    <w:rsid w:val="00FA0A89"/>
    <w:rsid w:val="00FA153B"/>
    <w:rsid w:val="00FA395B"/>
    <w:rsid w:val="00FA3AA4"/>
    <w:rsid w:val="00FA7184"/>
    <w:rsid w:val="00FB096E"/>
    <w:rsid w:val="00FB0DC4"/>
    <w:rsid w:val="00FB3629"/>
    <w:rsid w:val="00FB47FA"/>
    <w:rsid w:val="00FB62CD"/>
    <w:rsid w:val="00FC1733"/>
    <w:rsid w:val="00FC181F"/>
    <w:rsid w:val="00FC31CA"/>
    <w:rsid w:val="00FC4058"/>
    <w:rsid w:val="00FC41F2"/>
    <w:rsid w:val="00FC79B4"/>
    <w:rsid w:val="00FD32CF"/>
    <w:rsid w:val="00FD4665"/>
    <w:rsid w:val="00FE02CA"/>
    <w:rsid w:val="00FE2A23"/>
    <w:rsid w:val="00FE60EC"/>
    <w:rsid w:val="00FE7E70"/>
    <w:rsid w:val="00FE7F42"/>
    <w:rsid w:val="00FF339A"/>
    <w:rsid w:val="00FF478C"/>
    <w:rsid w:val="00FF4913"/>
    <w:rsid w:val="00FF4C86"/>
    <w:rsid w:val="00FF4E04"/>
    <w:rsid w:val="00FF5D5C"/>
    <w:rsid w:val="0274E660"/>
    <w:rsid w:val="02F55A02"/>
    <w:rsid w:val="03D4D5BB"/>
    <w:rsid w:val="04A5C9EE"/>
    <w:rsid w:val="054FE1FF"/>
    <w:rsid w:val="0AED6A74"/>
    <w:rsid w:val="0F48EC87"/>
    <w:rsid w:val="11D3AF08"/>
    <w:rsid w:val="12068EEF"/>
    <w:rsid w:val="13839B97"/>
    <w:rsid w:val="14342DED"/>
    <w:rsid w:val="187290E6"/>
    <w:rsid w:val="1BF22664"/>
    <w:rsid w:val="1C424055"/>
    <w:rsid w:val="1CE08F72"/>
    <w:rsid w:val="21B314CA"/>
    <w:rsid w:val="22FCC7F3"/>
    <w:rsid w:val="24431D0C"/>
    <w:rsid w:val="264695A2"/>
    <w:rsid w:val="2894ECF5"/>
    <w:rsid w:val="28E93F58"/>
    <w:rsid w:val="2ADE0170"/>
    <w:rsid w:val="2BCB29D0"/>
    <w:rsid w:val="2C4EDBF7"/>
    <w:rsid w:val="2C652DB7"/>
    <w:rsid w:val="2E749552"/>
    <w:rsid w:val="2EA04238"/>
    <w:rsid w:val="2F8D4212"/>
    <w:rsid w:val="310418ED"/>
    <w:rsid w:val="32E3F7D8"/>
    <w:rsid w:val="335F7787"/>
    <w:rsid w:val="345C9D4B"/>
    <w:rsid w:val="35166157"/>
    <w:rsid w:val="361F47AD"/>
    <w:rsid w:val="384B56AD"/>
    <w:rsid w:val="3A69BA5A"/>
    <w:rsid w:val="3B9A8D74"/>
    <w:rsid w:val="3CABC9E1"/>
    <w:rsid w:val="3CD899FE"/>
    <w:rsid w:val="3CE31DCD"/>
    <w:rsid w:val="3F1AB8C9"/>
    <w:rsid w:val="4719F7F9"/>
    <w:rsid w:val="48E3FBFA"/>
    <w:rsid w:val="49670761"/>
    <w:rsid w:val="49977352"/>
    <w:rsid w:val="4A280BB4"/>
    <w:rsid w:val="4C01EC75"/>
    <w:rsid w:val="4CC8DA82"/>
    <w:rsid w:val="4CCEBEB3"/>
    <w:rsid w:val="4D2C7FFE"/>
    <w:rsid w:val="51546A3F"/>
    <w:rsid w:val="531D8E75"/>
    <w:rsid w:val="5373C18F"/>
    <w:rsid w:val="5514A6BE"/>
    <w:rsid w:val="55EF1DD9"/>
    <w:rsid w:val="5994B87F"/>
    <w:rsid w:val="5A8C6338"/>
    <w:rsid w:val="5AAA9B2A"/>
    <w:rsid w:val="5DBB863C"/>
    <w:rsid w:val="5E18ECAC"/>
    <w:rsid w:val="5E8BD2D9"/>
    <w:rsid w:val="5ECC3652"/>
    <w:rsid w:val="5F99138A"/>
    <w:rsid w:val="61E9FB04"/>
    <w:rsid w:val="62A9B2BB"/>
    <w:rsid w:val="640DE5BB"/>
    <w:rsid w:val="668ECCD1"/>
    <w:rsid w:val="673D9BB0"/>
    <w:rsid w:val="68808760"/>
    <w:rsid w:val="692D3B34"/>
    <w:rsid w:val="6B4AF7F4"/>
    <w:rsid w:val="6E11302F"/>
    <w:rsid w:val="6E22B5FE"/>
    <w:rsid w:val="6F13B22F"/>
    <w:rsid w:val="707F436F"/>
    <w:rsid w:val="70B2AA39"/>
    <w:rsid w:val="738A3D4C"/>
    <w:rsid w:val="746BD062"/>
    <w:rsid w:val="74C7779B"/>
    <w:rsid w:val="7715112C"/>
    <w:rsid w:val="7797D898"/>
    <w:rsid w:val="7B18D1E6"/>
    <w:rsid w:val="7BDFCCDB"/>
    <w:rsid w:val="7DDA5615"/>
    <w:rsid w:val="7E8DF6AF"/>
    <w:rsid w:val="7F896B3C"/>
    <w:rsid w:val="7FDE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2432BD5B"/>
  <w14:defaultImageDpi w14:val="32767"/>
  <w15:chartTrackingRefBased/>
  <w15:docId w15:val="{A506EF73-AB2A-4634-8E0D-014036764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9" w:qFormat="1"/>
    <w:lsdException w:name="heading 5" w:semiHidden="1" w:uiPriority="19" w:qFormat="1"/>
    <w:lsdException w:name="heading 6" w:semiHidden="1" w:uiPriority="19" w:qFormat="1"/>
    <w:lsdException w:name="heading 7" w:semiHidden="1" w:uiPriority="19" w:qFormat="1"/>
    <w:lsdException w:name="heading 8" w:semiHidden="1" w:uiPriority="19" w:qFormat="1"/>
    <w:lsdException w:name="heading 9" w:semiHidden="1" w:uiPriority="1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6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uiPriority w:val="1"/>
    <w:qFormat/>
    <w:rsid w:val="00253BA9"/>
    <w:pPr>
      <w:spacing w:line="280" w:lineRule="atLeast"/>
    </w:pPr>
    <w:rPr>
      <w:sz w:val="21"/>
      <w:lang w:val="nl-NL"/>
    </w:rPr>
  </w:style>
  <w:style w:type="paragraph" w:styleId="Kop1">
    <w:name w:val="heading 1"/>
    <w:basedOn w:val="Standaard"/>
    <w:next w:val="ItemTitel"/>
    <w:link w:val="Kop1Char"/>
    <w:uiPriority w:val="2"/>
    <w:qFormat/>
    <w:rsid w:val="0034696A"/>
    <w:pPr>
      <w:keepNext/>
      <w:keepLines/>
      <w:pageBreakBefore/>
      <w:numPr>
        <w:numId w:val="15"/>
      </w:numPr>
      <w:spacing w:after="280" w:line="360" w:lineRule="exact"/>
      <w:outlineLvl w:val="0"/>
    </w:pPr>
    <w:rPr>
      <w:rFonts w:asciiTheme="majorHAnsi" w:eastAsiaTheme="majorEastAsia" w:hAnsiTheme="majorHAnsi" w:cstheme="majorBidi"/>
      <w:color w:val="783293" w:themeColor="text2"/>
      <w:sz w:val="32"/>
      <w:szCs w:val="32"/>
    </w:rPr>
  </w:style>
  <w:style w:type="paragraph" w:styleId="Kop2">
    <w:name w:val="heading 2"/>
    <w:basedOn w:val="Standaard"/>
    <w:next w:val="Plattetekst"/>
    <w:link w:val="Kop2Char"/>
    <w:uiPriority w:val="2"/>
    <w:unhideWhenUsed/>
    <w:qFormat/>
    <w:rsid w:val="0025373E"/>
    <w:pPr>
      <w:keepNext/>
      <w:keepLines/>
      <w:numPr>
        <w:ilvl w:val="1"/>
        <w:numId w:val="15"/>
      </w:numPr>
      <w:tabs>
        <w:tab w:val="left" w:pos="851"/>
      </w:tabs>
      <w:outlineLvl w:val="1"/>
    </w:pPr>
    <w:rPr>
      <w:rFonts w:asciiTheme="majorHAnsi" w:eastAsiaTheme="majorEastAsia" w:hAnsiTheme="majorHAnsi" w:cstheme="majorBidi"/>
      <w:b/>
      <w:color w:val="783293" w:themeColor="text2"/>
      <w:szCs w:val="26"/>
    </w:rPr>
  </w:style>
  <w:style w:type="paragraph" w:styleId="Kop3">
    <w:name w:val="heading 3"/>
    <w:basedOn w:val="Standaard"/>
    <w:next w:val="Plattetekst"/>
    <w:link w:val="Kop3Char"/>
    <w:uiPriority w:val="2"/>
    <w:unhideWhenUsed/>
    <w:qFormat/>
    <w:rsid w:val="0025373E"/>
    <w:pPr>
      <w:keepNext/>
      <w:keepLines/>
      <w:numPr>
        <w:ilvl w:val="2"/>
        <w:numId w:val="15"/>
      </w:numPr>
      <w:tabs>
        <w:tab w:val="num" w:pos="567"/>
        <w:tab w:val="left" w:pos="851"/>
      </w:tabs>
      <w:ind w:left="567"/>
      <w:outlineLvl w:val="2"/>
    </w:pPr>
    <w:rPr>
      <w:rFonts w:asciiTheme="majorHAnsi" w:eastAsiaTheme="majorEastAsia" w:hAnsiTheme="majorHAnsi" w:cstheme="majorBidi"/>
      <w:b/>
      <w:i/>
      <w:color w:val="783293" w:themeColor="text2"/>
    </w:rPr>
  </w:style>
  <w:style w:type="paragraph" w:styleId="Kop4">
    <w:name w:val="heading 4"/>
    <w:basedOn w:val="Standaard"/>
    <w:next w:val="Standaard"/>
    <w:link w:val="Kop4Char"/>
    <w:uiPriority w:val="19"/>
    <w:semiHidden/>
    <w:qFormat/>
    <w:rsid w:val="00ED60B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1245A" w:themeColor="accent1" w:themeShade="BF"/>
    </w:rPr>
  </w:style>
  <w:style w:type="paragraph" w:styleId="Kop5">
    <w:name w:val="heading 5"/>
    <w:basedOn w:val="Standaard"/>
    <w:next w:val="Standaard"/>
    <w:link w:val="Kop5Char"/>
    <w:uiPriority w:val="19"/>
    <w:semiHidden/>
    <w:qFormat/>
    <w:rsid w:val="00D7006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1245A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opsomteken">
    <w:name w:val="List Bullet"/>
    <w:basedOn w:val="Standaard"/>
    <w:uiPriority w:val="99"/>
    <w:semiHidden/>
    <w:unhideWhenUsed/>
    <w:rsid w:val="00647A70"/>
    <w:pPr>
      <w:numPr>
        <w:numId w:val="10"/>
      </w:numPr>
      <w:tabs>
        <w:tab w:val="left" w:pos="284"/>
      </w:tabs>
      <w:contextualSpacing/>
    </w:pPr>
  </w:style>
  <w:style w:type="paragraph" w:styleId="Lijstopsomteken2">
    <w:name w:val="List Bullet 2"/>
    <w:basedOn w:val="Standaard"/>
    <w:uiPriority w:val="99"/>
    <w:unhideWhenUsed/>
    <w:rsid w:val="00647A70"/>
    <w:pPr>
      <w:numPr>
        <w:numId w:val="9"/>
      </w:numPr>
      <w:tabs>
        <w:tab w:val="clear" w:pos="425"/>
        <w:tab w:val="num" w:pos="567"/>
      </w:tabs>
      <w:ind w:left="567"/>
      <w:contextualSpacing/>
    </w:pPr>
  </w:style>
  <w:style w:type="paragraph" w:styleId="Lijstopsomteken3">
    <w:name w:val="List Bullet 3"/>
    <w:basedOn w:val="Standaard"/>
    <w:uiPriority w:val="99"/>
    <w:semiHidden/>
    <w:unhideWhenUsed/>
    <w:rsid w:val="00647A70"/>
    <w:pPr>
      <w:numPr>
        <w:numId w:val="8"/>
      </w:numPr>
      <w:tabs>
        <w:tab w:val="left" w:pos="851"/>
      </w:tabs>
      <w:contextualSpacing/>
    </w:pPr>
  </w:style>
  <w:style w:type="paragraph" w:styleId="Lijstopsomteken4">
    <w:name w:val="List Bullet 4"/>
    <w:basedOn w:val="Standaard"/>
    <w:uiPriority w:val="99"/>
    <w:semiHidden/>
    <w:unhideWhenUsed/>
    <w:rsid w:val="00647A70"/>
    <w:pPr>
      <w:numPr>
        <w:numId w:val="7"/>
      </w:numPr>
      <w:tabs>
        <w:tab w:val="left" w:pos="1134"/>
      </w:tabs>
      <w:contextualSpacing/>
    </w:pPr>
  </w:style>
  <w:style w:type="paragraph" w:styleId="Lijstopsomteken5">
    <w:name w:val="List Bullet 5"/>
    <w:basedOn w:val="Standaard"/>
    <w:uiPriority w:val="99"/>
    <w:semiHidden/>
    <w:unhideWhenUsed/>
    <w:rsid w:val="00647A70"/>
    <w:pPr>
      <w:numPr>
        <w:numId w:val="6"/>
      </w:numPr>
      <w:tabs>
        <w:tab w:val="left" w:pos="1418"/>
      </w:tabs>
      <w:contextualSpacing/>
    </w:pPr>
  </w:style>
  <w:style w:type="paragraph" w:styleId="Lijst">
    <w:name w:val="List"/>
    <w:basedOn w:val="Standaard"/>
    <w:uiPriority w:val="99"/>
    <w:semiHidden/>
    <w:unhideWhenUsed/>
    <w:rsid w:val="00E441FE"/>
    <w:pPr>
      <w:tabs>
        <w:tab w:val="left" w:pos="284"/>
      </w:tabs>
      <w:ind w:left="284" w:hanging="284"/>
      <w:contextualSpacing/>
    </w:pPr>
  </w:style>
  <w:style w:type="paragraph" w:styleId="Lijst2">
    <w:name w:val="List 2"/>
    <w:basedOn w:val="Standaard"/>
    <w:uiPriority w:val="99"/>
    <w:semiHidden/>
    <w:unhideWhenUsed/>
    <w:rsid w:val="00E441FE"/>
    <w:pPr>
      <w:ind w:left="568" w:hanging="284"/>
      <w:contextualSpacing/>
    </w:pPr>
  </w:style>
  <w:style w:type="paragraph" w:styleId="Lijst3">
    <w:name w:val="List 3"/>
    <w:basedOn w:val="Standaard"/>
    <w:uiPriority w:val="99"/>
    <w:semiHidden/>
    <w:unhideWhenUsed/>
    <w:rsid w:val="00E441FE"/>
    <w:pPr>
      <w:ind w:left="849" w:hanging="283"/>
      <w:contextualSpacing/>
    </w:pPr>
  </w:style>
  <w:style w:type="paragraph" w:styleId="Lijst4">
    <w:name w:val="List 4"/>
    <w:basedOn w:val="Standaard"/>
    <w:uiPriority w:val="99"/>
    <w:semiHidden/>
    <w:unhideWhenUsed/>
    <w:rsid w:val="00E441FE"/>
    <w:pPr>
      <w:ind w:left="1132" w:hanging="283"/>
      <w:contextualSpacing/>
    </w:pPr>
  </w:style>
  <w:style w:type="paragraph" w:styleId="Lijst5">
    <w:name w:val="List 5"/>
    <w:basedOn w:val="Standaard"/>
    <w:uiPriority w:val="99"/>
    <w:semiHidden/>
    <w:unhideWhenUsed/>
    <w:rsid w:val="00E441FE"/>
    <w:pPr>
      <w:ind w:left="1415" w:hanging="283"/>
      <w:contextualSpacing/>
    </w:pPr>
  </w:style>
  <w:style w:type="paragraph" w:styleId="Index1">
    <w:name w:val="index 1"/>
    <w:basedOn w:val="Standaard"/>
    <w:next w:val="Standaard"/>
    <w:autoRedefine/>
    <w:uiPriority w:val="99"/>
    <w:semiHidden/>
    <w:unhideWhenUsed/>
    <w:rsid w:val="00E441FE"/>
    <w:pPr>
      <w:ind w:left="284" w:hanging="284"/>
    </w:pPr>
  </w:style>
  <w:style w:type="paragraph" w:styleId="Index2">
    <w:name w:val="index 2"/>
    <w:basedOn w:val="Standaard"/>
    <w:next w:val="Standaard"/>
    <w:autoRedefine/>
    <w:uiPriority w:val="99"/>
    <w:semiHidden/>
    <w:unhideWhenUsed/>
    <w:rsid w:val="00E441FE"/>
    <w:pPr>
      <w:ind w:left="568" w:hanging="284"/>
    </w:pPr>
  </w:style>
  <w:style w:type="paragraph" w:styleId="Index3">
    <w:name w:val="index 3"/>
    <w:basedOn w:val="Standaard"/>
    <w:next w:val="Standaard"/>
    <w:autoRedefine/>
    <w:uiPriority w:val="99"/>
    <w:semiHidden/>
    <w:unhideWhenUsed/>
    <w:rsid w:val="00E441FE"/>
    <w:pPr>
      <w:ind w:left="851" w:hanging="284"/>
    </w:pPr>
  </w:style>
  <w:style w:type="paragraph" w:styleId="Index4">
    <w:name w:val="index 4"/>
    <w:basedOn w:val="Standaard"/>
    <w:next w:val="Standaard"/>
    <w:autoRedefine/>
    <w:uiPriority w:val="99"/>
    <w:semiHidden/>
    <w:unhideWhenUsed/>
    <w:rsid w:val="00E441FE"/>
    <w:pPr>
      <w:ind w:left="1135" w:hanging="284"/>
    </w:pPr>
  </w:style>
  <w:style w:type="paragraph" w:styleId="Index5">
    <w:name w:val="index 5"/>
    <w:basedOn w:val="Standaard"/>
    <w:next w:val="Standaard"/>
    <w:autoRedefine/>
    <w:uiPriority w:val="99"/>
    <w:semiHidden/>
    <w:unhideWhenUsed/>
    <w:rsid w:val="00E441FE"/>
    <w:pPr>
      <w:ind w:left="1418" w:hanging="284"/>
    </w:pPr>
  </w:style>
  <w:style w:type="paragraph" w:styleId="Index6">
    <w:name w:val="index 6"/>
    <w:basedOn w:val="Standaard"/>
    <w:next w:val="Standaard"/>
    <w:autoRedefine/>
    <w:uiPriority w:val="99"/>
    <w:semiHidden/>
    <w:unhideWhenUsed/>
    <w:rsid w:val="00E441FE"/>
    <w:pPr>
      <w:ind w:left="1702" w:hanging="284"/>
    </w:pPr>
  </w:style>
  <w:style w:type="paragraph" w:styleId="Index7">
    <w:name w:val="index 7"/>
    <w:basedOn w:val="Standaard"/>
    <w:next w:val="Standaard"/>
    <w:autoRedefine/>
    <w:uiPriority w:val="99"/>
    <w:semiHidden/>
    <w:unhideWhenUsed/>
    <w:rsid w:val="00647A70"/>
    <w:pPr>
      <w:ind w:left="1985" w:hanging="284"/>
    </w:pPr>
  </w:style>
  <w:style w:type="paragraph" w:styleId="Index8">
    <w:name w:val="index 8"/>
    <w:basedOn w:val="Standaard"/>
    <w:next w:val="Standaard"/>
    <w:autoRedefine/>
    <w:uiPriority w:val="99"/>
    <w:semiHidden/>
    <w:unhideWhenUsed/>
    <w:rsid w:val="00647A70"/>
    <w:pPr>
      <w:ind w:left="2269" w:hanging="284"/>
    </w:pPr>
  </w:style>
  <w:style w:type="paragraph" w:styleId="Index9">
    <w:name w:val="index 9"/>
    <w:basedOn w:val="Standaard"/>
    <w:next w:val="Standaard"/>
    <w:autoRedefine/>
    <w:uiPriority w:val="99"/>
    <w:semiHidden/>
    <w:unhideWhenUsed/>
    <w:rsid w:val="00647A70"/>
    <w:pPr>
      <w:ind w:left="2552" w:hanging="284"/>
    </w:pPr>
  </w:style>
  <w:style w:type="paragraph" w:styleId="Plattetekst">
    <w:name w:val="Body Text"/>
    <w:basedOn w:val="Standaard"/>
    <w:link w:val="PlattetekstChar"/>
    <w:uiPriority w:val="1"/>
    <w:rsid w:val="00516435"/>
    <w:pPr>
      <w:ind w:left="567"/>
    </w:pPr>
  </w:style>
  <w:style w:type="character" w:customStyle="1" w:styleId="PlattetekstChar">
    <w:name w:val="Platte tekst Char"/>
    <w:basedOn w:val="Standaardalinea-lettertype"/>
    <w:link w:val="Plattetekst"/>
    <w:uiPriority w:val="1"/>
    <w:rsid w:val="00516435"/>
    <w:rPr>
      <w:sz w:val="21"/>
      <w:lang w:val="nl-NL"/>
    </w:rPr>
  </w:style>
  <w:style w:type="paragraph" w:styleId="Plattetekstinspringen">
    <w:name w:val="Body Text Indent"/>
    <w:basedOn w:val="Standaard"/>
    <w:link w:val="PlattetekstinspringenChar"/>
    <w:uiPriority w:val="99"/>
    <w:semiHidden/>
    <w:unhideWhenUsed/>
    <w:rsid w:val="004070F9"/>
    <w:pPr>
      <w:ind w:left="284"/>
    </w:pPr>
  </w:style>
  <w:style w:type="character" w:customStyle="1" w:styleId="PlattetekstinspringenChar">
    <w:name w:val="Platte tekst inspringen Char"/>
    <w:basedOn w:val="Standaardalinea-lettertype"/>
    <w:link w:val="Plattetekstinspringen"/>
    <w:uiPriority w:val="99"/>
    <w:semiHidden/>
    <w:rsid w:val="004070F9"/>
    <w:rPr>
      <w:lang w:val="nl-NL"/>
    </w:rPr>
  </w:style>
  <w:style w:type="paragraph" w:styleId="Platteteksteersteinspringing">
    <w:name w:val="Body Text First Indent"/>
    <w:basedOn w:val="Plattetekst"/>
    <w:link w:val="PlatteteksteersteinspringingChar"/>
    <w:uiPriority w:val="99"/>
    <w:semiHidden/>
    <w:unhideWhenUsed/>
    <w:rsid w:val="004070F9"/>
    <w:pPr>
      <w:ind w:firstLine="284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uiPriority w:val="99"/>
    <w:semiHidden/>
    <w:rsid w:val="004070F9"/>
    <w:rPr>
      <w:sz w:val="19"/>
      <w:lang w:val="nl-NL"/>
    </w:rPr>
  </w:style>
  <w:style w:type="paragraph" w:styleId="Platteteksteersteinspringing2">
    <w:name w:val="Body Text First Indent 2"/>
    <w:basedOn w:val="Plattetekstinspringen"/>
    <w:link w:val="Platteteksteersteinspringing2Char"/>
    <w:uiPriority w:val="99"/>
    <w:semiHidden/>
    <w:rsid w:val="00647A70"/>
    <w:pPr>
      <w:ind w:firstLine="567"/>
    </w:pPr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uiPriority w:val="99"/>
    <w:semiHidden/>
    <w:rsid w:val="00021D7D"/>
    <w:rPr>
      <w:sz w:val="20"/>
      <w:lang w:val="nl-NL"/>
    </w:rPr>
  </w:style>
  <w:style w:type="paragraph" w:styleId="Plattetekstinspringen2">
    <w:name w:val="Body Text Indent 2"/>
    <w:basedOn w:val="Standaard"/>
    <w:link w:val="Plattetekstinspringen2Char"/>
    <w:uiPriority w:val="99"/>
    <w:semiHidden/>
    <w:unhideWhenUsed/>
    <w:rsid w:val="004070F9"/>
    <w:pPr>
      <w:ind w:left="851" w:hanging="284"/>
    </w:p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semiHidden/>
    <w:rsid w:val="004070F9"/>
    <w:rPr>
      <w:lang w:val="nl-NL"/>
    </w:rPr>
  </w:style>
  <w:style w:type="paragraph" w:styleId="Plattetekst2">
    <w:name w:val="Body Text 2"/>
    <w:basedOn w:val="Standaard"/>
    <w:link w:val="Plattetekst2Char"/>
    <w:uiPriority w:val="99"/>
    <w:semiHidden/>
    <w:unhideWhenUsed/>
    <w:rsid w:val="00647A70"/>
  </w:style>
  <w:style w:type="character" w:customStyle="1" w:styleId="Plattetekst2Char">
    <w:name w:val="Platte tekst 2 Char"/>
    <w:basedOn w:val="Standaardalinea-lettertype"/>
    <w:link w:val="Plattetekst2"/>
    <w:uiPriority w:val="99"/>
    <w:semiHidden/>
    <w:rsid w:val="00647A70"/>
    <w:rPr>
      <w:lang w:val="nl-NL"/>
    </w:rPr>
  </w:style>
  <w:style w:type="paragraph" w:styleId="Standaardinspringing">
    <w:name w:val="Normal Indent"/>
    <w:basedOn w:val="Standaard"/>
    <w:uiPriority w:val="99"/>
    <w:semiHidden/>
    <w:unhideWhenUsed/>
    <w:rsid w:val="004070F9"/>
    <w:pPr>
      <w:ind w:left="284"/>
    </w:pPr>
  </w:style>
  <w:style w:type="paragraph" w:styleId="Lijstnummering">
    <w:name w:val="List Number"/>
    <w:basedOn w:val="Standaard"/>
    <w:uiPriority w:val="99"/>
    <w:semiHidden/>
    <w:unhideWhenUsed/>
    <w:rsid w:val="004070F9"/>
    <w:pPr>
      <w:numPr>
        <w:numId w:val="5"/>
      </w:numPr>
      <w:tabs>
        <w:tab w:val="left" w:pos="284"/>
      </w:tabs>
      <w:contextualSpacing/>
    </w:pPr>
  </w:style>
  <w:style w:type="paragraph" w:styleId="Lijstnummering2">
    <w:name w:val="List Number 2"/>
    <w:basedOn w:val="Standaard"/>
    <w:uiPriority w:val="99"/>
    <w:semiHidden/>
    <w:rsid w:val="004070F9"/>
    <w:pPr>
      <w:numPr>
        <w:numId w:val="4"/>
      </w:numPr>
      <w:tabs>
        <w:tab w:val="left" w:pos="567"/>
      </w:tabs>
      <w:contextualSpacing/>
    </w:pPr>
  </w:style>
  <w:style w:type="paragraph" w:styleId="Lijstnummering3">
    <w:name w:val="List Number 3"/>
    <w:basedOn w:val="Standaard"/>
    <w:uiPriority w:val="99"/>
    <w:semiHidden/>
    <w:unhideWhenUsed/>
    <w:rsid w:val="004070F9"/>
    <w:pPr>
      <w:numPr>
        <w:numId w:val="3"/>
      </w:numPr>
      <w:contextualSpacing/>
    </w:pPr>
  </w:style>
  <w:style w:type="paragraph" w:styleId="Lijstnummering4">
    <w:name w:val="List Number 4"/>
    <w:basedOn w:val="Standaard"/>
    <w:uiPriority w:val="99"/>
    <w:semiHidden/>
    <w:unhideWhenUsed/>
    <w:rsid w:val="004070F9"/>
    <w:pPr>
      <w:numPr>
        <w:numId w:val="2"/>
      </w:numPr>
      <w:tabs>
        <w:tab w:val="left" w:pos="1134"/>
      </w:tabs>
      <w:contextualSpacing/>
    </w:pPr>
  </w:style>
  <w:style w:type="paragraph" w:styleId="Lijstnummering5">
    <w:name w:val="List Number 5"/>
    <w:basedOn w:val="Standaard"/>
    <w:uiPriority w:val="99"/>
    <w:semiHidden/>
    <w:unhideWhenUsed/>
    <w:rsid w:val="004070F9"/>
    <w:pPr>
      <w:numPr>
        <w:numId w:val="1"/>
      </w:numPr>
      <w:tabs>
        <w:tab w:val="left" w:pos="1418"/>
      </w:tabs>
      <w:contextualSpacing/>
    </w:pPr>
  </w:style>
  <w:style w:type="paragraph" w:styleId="Lijstvoortzetting">
    <w:name w:val="List Continue"/>
    <w:basedOn w:val="Standaard"/>
    <w:uiPriority w:val="99"/>
    <w:semiHidden/>
    <w:unhideWhenUsed/>
    <w:rsid w:val="004070F9"/>
    <w:pPr>
      <w:ind w:left="284"/>
      <w:contextualSpacing/>
    </w:pPr>
  </w:style>
  <w:style w:type="paragraph" w:styleId="Lijstvoortzetting2">
    <w:name w:val="List Continue 2"/>
    <w:basedOn w:val="Standaard"/>
    <w:uiPriority w:val="99"/>
    <w:semiHidden/>
    <w:unhideWhenUsed/>
    <w:rsid w:val="004070F9"/>
    <w:pPr>
      <w:ind w:left="567"/>
      <w:contextualSpacing/>
    </w:pPr>
  </w:style>
  <w:style w:type="paragraph" w:styleId="Lijstvoortzetting3">
    <w:name w:val="List Continue 3"/>
    <w:basedOn w:val="Standaard"/>
    <w:uiPriority w:val="99"/>
    <w:semiHidden/>
    <w:unhideWhenUsed/>
    <w:rsid w:val="004070F9"/>
    <w:pPr>
      <w:ind w:left="851"/>
      <w:contextualSpacing/>
    </w:pPr>
  </w:style>
  <w:style w:type="paragraph" w:styleId="Lijstvoortzetting4">
    <w:name w:val="List Continue 4"/>
    <w:basedOn w:val="Standaard"/>
    <w:uiPriority w:val="99"/>
    <w:semiHidden/>
    <w:unhideWhenUsed/>
    <w:rsid w:val="004070F9"/>
    <w:pPr>
      <w:ind w:left="1134"/>
      <w:contextualSpacing/>
    </w:pPr>
  </w:style>
  <w:style w:type="paragraph" w:styleId="Lijstvoortzetting5">
    <w:name w:val="List Continue 5"/>
    <w:basedOn w:val="Standaard"/>
    <w:uiPriority w:val="99"/>
    <w:semiHidden/>
    <w:unhideWhenUsed/>
    <w:rsid w:val="004070F9"/>
    <w:pPr>
      <w:ind w:left="1418"/>
      <w:contextualSpacing/>
    </w:pPr>
  </w:style>
  <w:style w:type="paragraph" w:styleId="Inhopg1">
    <w:name w:val="toc 1"/>
    <w:basedOn w:val="Standaard"/>
    <w:next w:val="Standaard"/>
    <w:autoRedefine/>
    <w:uiPriority w:val="39"/>
    <w:unhideWhenUsed/>
    <w:rsid w:val="00B4217C"/>
    <w:pPr>
      <w:tabs>
        <w:tab w:val="left" w:pos="284"/>
        <w:tab w:val="left" w:pos="630"/>
        <w:tab w:val="right" w:pos="8488"/>
      </w:tabs>
      <w:spacing w:before="280"/>
      <w:ind w:left="284" w:hanging="284"/>
    </w:pPr>
    <w:rPr>
      <w:rFonts w:cstheme="minorHAnsi"/>
      <w:noProof/>
      <w:szCs w:val="20"/>
    </w:rPr>
  </w:style>
  <w:style w:type="paragraph" w:styleId="Inhopg2">
    <w:name w:val="toc 2"/>
    <w:basedOn w:val="Standaard"/>
    <w:next w:val="Standaard"/>
    <w:autoRedefine/>
    <w:uiPriority w:val="39"/>
    <w:unhideWhenUsed/>
    <w:rsid w:val="001B32AE"/>
    <w:pPr>
      <w:tabs>
        <w:tab w:val="left" w:pos="851"/>
        <w:tab w:val="right" w:pos="8488"/>
      </w:tabs>
      <w:ind w:left="851" w:hanging="567"/>
    </w:pPr>
    <w:rPr>
      <w:rFonts w:cs="Calibri (Hoofdtekst)"/>
      <w:iCs/>
      <w:szCs w:val="20"/>
    </w:rPr>
  </w:style>
  <w:style w:type="paragraph" w:styleId="Inhopg3">
    <w:name w:val="toc 3"/>
    <w:basedOn w:val="Standaard"/>
    <w:next w:val="Standaard"/>
    <w:autoRedefine/>
    <w:uiPriority w:val="39"/>
    <w:unhideWhenUsed/>
    <w:rsid w:val="001B32AE"/>
    <w:pPr>
      <w:tabs>
        <w:tab w:val="left" w:pos="851"/>
        <w:tab w:val="left" w:pos="1260"/>
        <w:tab w:val="right" w:pos="8488"/>
      </w:tabs>
      <w:ind w:left="851" w:hanging="567"/>
    </w:pPr>
    <w:rPr>
      <w:rFonts w:cstheme="minorHAnsi"/>
      <w:i/>
      <w:sz w:val="20"/>
      <w:szCs w:val="20"/>
    </w:r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4070F9"/>
    <w:pPr>
      <w:ind w:left="630"/>
    </w:pPr>
    <w:rPr>
      <w:rFonts w:cstheme="minorHAnsi"/>
      <w:sz w:val="20"/>
      <w:szCs w:val="20"/>
    </w:r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4070F9"/>
    <w:pPr>
      <w:ind w:left="840"/>
    </w:pPr>
    <w:rPr>
      <w:rFonts w:cstheme="minorHAnsi"/>
      <w:sz w:val="20"/>
      <w:szCs w:val="20"/>
    </w:r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4070F9"/>
    <w:pPr>
      <w:ind w:left="1050"/>
    </w:pPr>
    <w:rPr>
      <w:rFonts w:cstheme="minorHAnsi"/>
      <w:sz w:val="20"/>
      <w:szCs w:val="20"/>
    </w:r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4070F9"/>
    <w:pPr>
      <w:ind w:left="1260"/>
    </w:pPr>
    <w:rPr>
      <w:rFonts w:cstheme="minorHAnsi"/>
      <w:sz w:val="20"/>
      <w:szCs w:val="20"/>
    </w:r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4070F9"/>
    <w:pPr>
      <w:ind w:left="1470"/>
    </w:pPr>
    <w:rPr>
      <w:rFonts w:cstheme="minorHAnsi"/>
      <w:sz w:val="20"/>
      <w:szCs w:val="20"/>
    </w:r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4070F9"/>
    <w:pPr>
      <w:ind w:left="1680"/>
    </w:pPr>
    <w:rPr>
      <w:rFonts w:cstheme="minorHAnsi"/>
      <w:sz w:val="20"/>
      <w:szCs w:val="20"/>
    </w:rPr>
  </w:style>
  <w:style w:type="paragraph" w:styleId="Adresenvelop">
    <w:name w:val="envelope address"/>
    <w:basedOn w:val="Standaard"/>
    <w:uiPriority w:val="99"/>
    <w:semiHidden/>
    <w:unhideWhenUsed/>
    <w:rsid w:val="004070F9"/>
    <w:pPr>
      <w:framePr w:w="7920" w:h="1980" w:hRule="exact" w:hSpace="141" w:wrap="auto" w:hAnchor="page" w:xAlign="center" w:yAlign="bottom"/>
    </w:pPr>
    <w:rPr>
      <w:rFonts w:asciiTheme="majorHAnsi" w:eastAsiaTheme="majorEastAsia" w:hAnsiTheme="majorHAnsi" w:cstheme="majorBidi"/>
    </w:rPr>
  </w:style>
  <w:style w:type="paragraph" w:styleId="Afsluiting">
    <w:name w:val="Closing"/>
    <w:basedOn w:val="Standaard"/>
    <w:link w:val="AfsluitingChar"/>
    <w:uiPriority w:val="99"/>
    <w:semiHidden/>
    <w:unhideWhenUsed/>
    <w:rsid w:val="004070F9"/>
  </w:style>
  <w:style w:type="character" w:customStyle="1" w:styleId="AfsluitingChar">
    <w:name w:val="Afsluiting Char"/>
    <w:basedOn w:val="Standaardalinea-lettertype"/>
    <w:link w:val="Afsluiting"/>
    <w:uiPriority w:val="99"/>
    <w:semiHidden/>
    <w:rsid w:val="004070F9"/>
    <w:rPr>
      <w:lang w:val="nl-NL"/>
    </w:rPr>
  </w:style>
  <w:style w:type="paragraph" w:styleId="Lijstalinea">
    <w:name w:val="List Paragraph"/>
    <w:aliases w:val="-_BOMW,standaard,Bullet 1,Bullet Points,Dot pt,F5 List Paragraph,Indicator Text,List Paragraph Char Char Char,List Paragraph1,List Paragraph2,MAIN CONTENT,No Spacing1,Normal numbere,Numbered Para 1,Párrafo de lista,Recommendation"/>
    <w:basedOn w:val="Standaard"/>
    <w:link w:val="LijstalineaChar"/>
    <w:uiPriority w:val="34"/>
    <w:qFormat/>
    <w:rsid w:val="004070F9"/>
    <w:pPr>
      <w:contextualSpacing/>
    </w:pPr>
  </w:style>
  <w:style w:type="table" w:styleId="Tabelraster">
    <w:name w:val="Table Grid"/>
    <w:basedOn w:val="Standaardtabel"/>
    <w:uiPriority w:val="39"/>
    <w:rsid w:val="006676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xtrainfo">
    <w:name w:val="Extra info"/>
    <w:basedOn w:val="Standaard"/>
    <w:uiPriority w:val="11"/>
    <w:qFormat/>
    <w:rsid w:val="00941D8A"/>
    <w:pPr>
      <w:tabs>
        <w:tab w:val="left" w:pos="170"/>
      </w:tabs>
    </w:pPr>
    <w:rPr>
      <w:sz w:val="15"/>
    </w:rPr>
  </w:style>
  <w:style w:type="character" w:customStyle="1" w:styleId="zsysVeldMarkering">
    <w:name w:val="zsysVeldMarkering"/>
    <w:basedOn w:val="Standaardalinea-lettertype"/>
    <w:uiPriority w:val="40"/>
    <w:semiHidden/>
    <w:rsid w:val="00667661"/>
    <w:rPr>
      <w:bdr w:val="none" w:sz="0" w:space="0" w:color="auto"/>
      <w:shd w:val="clear" w:color="auto" w:fill="A0C4E8"/>
    </w:rPr>
  </w:style>
  <w:style w:type="paragraph" w:customStyle="1" w:styleId="OpsommingN1Bullet">
    <w:name w:val="Opsomming N1 Bullet"/>
    <w:basedOn w:val="Plattetekst"/>
    <w:uiPriority w:val="4"/>
    <w:qFormat/>
    <w:rsid w:val="00C02477"/>
    <w:pPr>
      <w:numPr>
        <w:numId w:val="13"/>
      </w:numPr>
      <w:tabs>
        <w:tab w:val="clear" w:pos="284"/>
      </w:tabs>
      <w:ind w:left="851"/>
    </w:pPr>
  </w:style>
  <w:style w:type="paragraph" w:customStyle="1" w:styleId="NummeringN1">
    <w:name w:val="Nummering N1"/>
    <w:basedOn w:val="Plattetekst"/>
    <w:uiPriority w:val="5"/>
    <w:qFormat/>
    <w:rsid w:val="00C02477"/>
    <w:pPr>
      <w:numPr>
        <w:numId w:val="12"/>
      </w:numPr>
      <w:tabs>
        <w:tab w:val="clear" w:pos="284"/>
      </w:tabs>
      <w:ind w:left="851"/>
    </w:pPr>
  </w:style>
  <w:style w:type="paragraph" w:customStyle="1" w:styleId="Tussenkop">
    <w:name w:val="Tussenkop"/>
    <w:basedOn w:val="Standaard"/>
    <w:next w:val="Plattetekst"/>
    <w:uiPriority w:val="3"/>
    <w:qFormat/>
    <w:rsid w:val="00762882"/>
    <w:pPr>
      <w:keepNext/>
      <w:tabs>
        <w:tab w:val="left" w:pos="284"/>
        <w:tab w:val="left" w:pos="567"/>
      </w:tabs>
      <w:ind w:left="567"/>
    </w:pPr>
    <w:rPr>
      <w:b/>
    </w:rPr>
  </w:style>
  <w:style w:type="paragraph" w:customStyle="1" w:styleId="NummeringN2">
    <w:name w:val="Nummering N2"/>
    <w:basedOn w:val="Plattetekst"/>
    <w:uiPriority w:val="5"/>
    <w:qFormat/>
    <w:rsid w:val="001003F2"/>
    <w:pPr>
      <w:numPr>
        <w:numId w:val="14"/>
      </w:numPr>
      <w:ind w:left="1135" w:hanging="284"/>
    </w:pPr>
  </w:style>
  <w:style w:type="paragraph" w:customStyle="1" w:styleId="OpsommingN2Streep">
    <w:name w:val="Opsomming N2 Streep"/>
    <w:basedOn w:val="Plattetekst"/>
    <w:uiPriority w:val="4"/>
    <w:qFormat/>
    <w:rsid w:val="001003F2"/>
    <w:pPr>
      <w:numPr>
        <w:numId w:val="11"/>
      </w:numPr>
      <w:tabs>
        <w:tab w:val="num" w:pos="284"/>
      </w:tabs>
      <w:ind w:left="1135" w:hanging="284"/>
    </w:pPr>
  </w:style>
  <w:style w:type="paragraph" w:styleId="Koptekst">
    <w:name w:val="header"/>
    <w:basedOn w:val="Standaard"/>
    <w:link w:val="KoptekstChar"/>
    <w:uiPriority w:val="99"/>
    <w:unhideWhenUsed/>
    <w:rsid w:val="00F82922"/>
    <w:pPr>
      <w:spacing w:line="200" w:lineRule="atLeast"/>
    </w:pPr>
    <w:rPr>
      <w:color w:val="783293" w:themeColor="text2"/>
      <w:sz w:val="16"/>
    </w:rPr>
  </w:style>
  <w:style w:type="character" w:customStyle="1" w:styleId="KoptekstChar">
    <w:name w:val="Koptekst Char"/>
    <w:basedOn w:val="Standaardalinea-lettertype"/>
    <w:link w:val="Koptekst"/>
    <w:uiPriority w:val="99"/>
    <w:rsid w:val="00F82922"/>
    <w:rPr>
      <w:color w:val="783293" w:themeColor="text2"/>
      <w:sz w:val="16"/>
      <w:lang w:val="nl-NL"/>
    </w:rPr>
  </w:style>
  <w:style w:type="paragraph" w:styleId="Voettekst">
    <w:name w:val="footer"/>
    <w:basedOn w:val="Standaard"/>
    <w:link w:val="VoettekstChar"/>
    <w:uiPriority w:val="99"/>
    <w:unhideWhenUsed/>
    <w:rsid w:val="00C02477"/>
    <w:pPr>
      <w:tabs>
        <w:tab w:val="left" w:pos="284"/>
      </w:tabs>
      <w:spacing w:line="240" w:lineRule="auto"/>
      <w:ind w:left="284" w:hanging="284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2477"/>
    <w:rPr>
      <w:sz w:val="21"/>
      <w:lang w:val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67661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67661"/>
    <w:rPr>
      <w:rFonts w:ascii="Times New Roman" w:hAnsi="Times New Roman" w:cs="Times New Roman"/>
      <w:sz w:val="18"/>
      <w:szCs w:val="18"/>
      <w:lang w:val="nl-NL"/>
    </w:rPr>
  </w:style>
  <w:style w:type="paragraph" w:styleId="Titel">
    <w:name w:val="Title"/>
    <w:basedOn w:val="Kop1"/>
    <w:next w:val="Standaard"/>
    <w:link w:val="TitelChar"/>
    <w:uiPriority w:val="6"/>
    <w:qFormat/>
    <w:rsid w:val="00BD3ACD"/>
    <w:pPr>
      <w:numPr>
        <w:numId w:val="0"/>
      </w:numPr>
      <w:spacing w:after="0" w:line="560" w:lineRule="exact"/>
      <w:contextualSpacing/>
    </w:pPr>
    <w:rPr>
      <w:rFonts w:cs="Times New Roman (Koppen CS)"/>
      <w:b/>
      <w:kern w:val="28"/>
      <w:sz w:val="40"/>
      <w:szCs w:val="56"/>
    </w:rPr>
  </w:style>
  <w:style w:type="character" w:customStyle="1" w:styleId="TitelChar">
    <w:name w:val="Titel Char"/>
    <w:basedOn w:val="Standaardalinea-lettertype"/>
    <w:link w:val="Titel"/>
    <w:uiPriority w:val="6"/>
    <w:rsid w:val="00BD3ACD"/>
    <w:rPr>
      <w:rFonts w:asciiTheme="majorHAnsi" w:eastAsiaTheme="majorEastAsia" w:hAnsiTheme="majorHAnsi" w:cs="Times New Roman (Koppen CS)"/>
      <w:b/>
      <w:color w:val="783293" w:themeColor="text2"/>
      <w:kern w:val="28"/>
      <w:sz w:val="40"/>
      <w:szCs w:val="56"/>
      <w:lang w:val="nl-NL"/>
    </w:rPr>
  </w:style>
  <w:style w:type="paragraph" w:styleId="Ondertitel">
    <w:name w:val="Subtitle"/>
    <w:basedOn w:val="Kop2"/>
    <w:next w:val="Standaard"/>
    <w:link w:val="OndertitelChar"/>
    <w:uiPriority w:val="7"/>
    <w:qFormat/>
    <w:rsid w:val="00BD3ACD"/>
    <w:pPr>
      <w:numPr>
        <w:ilvl w:val="0"/>
        <w:numId w:val="0"/>
      </w:numPr>
      <w:spacing w:after="280" w:line="560" w:lineRule="exact"/>
    </w:pPr>
    <w:rPr>
      <w:rFonts w:eastAsiaTheme="minorEastAsia" w:cs="Times New Roman (Hoofdtekst CS)"/>
      <w:b w:val="0"/>
      <w:sz w:val="40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7"/>
    <w:rsid w:val="00BD3ACD"/>
    <w:rPr>
      <w:rFonts w:asciiTheme="majorHAnsi" w:eastAsiaTheme="minorEastAsia" w:hAnsiTheme="majorHAnsi" w:cs="Times New Roman (Hoofdtekst CS)"/>
      <w:color w:val="783293" w:themeColor="text2"/>
      <w:sz w:val="40"/>
      <w:szCs w:val="22"/>
      <w:lang w:val="nl-NL"/>
    </w:rPr>
  </w:style>
  <w:style w:type="paragraph" w:customStyle="1" w:styleId="Inleiding">
    <w:name w:val="Inleiding"/>
    <w:basedOn w:val="Standaard"/>
    <w:next w:val="Plattetekst"/>
    <w:uiPriority w:val="1"/>
    <w:qFormat/>
    <w:rsid w:val="004160C5"/>
    <w:pPr>
      <w:tabs>
        <w:tab w:val="left" w:pos="284"/>
        <w:tab w:val="left" w:pos="567"/>
        <w:tab w:val="left" w:pos="4820"/>
      </w:tabs>
    </w:pPr>
    <w:rPr>
      <w:b/>
      <w:color w:val="783293" w:themeColor="text2"/>
    </w:rPr>
  </w:style>
  <w:style w:type="character" w:customStyle="1" w:styleId="Kop2Char">
    <w:name w:val="Kop 2 Char"/>
    <w:basedOn w:val="Standaardalinea-lettertype"/>
    <w:link w:val="Kop2"/>
    <w:uiPriority w:val="2"/>
    <w:rsid w:val="0025373E"/>
    <w:rPr>
      <w:rFonts w:asciiTheme="majorHAnsi" w:eastAsiaTheme="majorEastAsia" w:hAnsiTheme="majorHAnsi" w:cstheme="majorBidi"/>
      <w:b/>
      <w:color w:val="783293" w:themeColor="text2"/>
      <w:sz w:val="21"/>
      <w:szCs w:val="26"/>
      <w:lang w:val="nl-NL"/>
    </w:rPr>
  </w:style>
  <w:style w:type="character" w:customStyle="1" w:styleId="Kop1Char">
    <w:name w:val="Kop 1 Char"/>
    <w:basedOn w:val="Standaardalinea-lettertype"/>
    <w:link w:val="Kop1"/>
    <w:uiPriority w:val="2"/>
    <w:rsid w:val="00CB2660"/>
    <w:rPr>
      <w:rFonts w:asciiTheme="majorHAnsi" w:eastAsiaTheme="majorEastAsia" w:hAnsiTheme="majorHAnsi" w:cstheme="majorBidi"/>
      <w:color w:val="783293" w:themeColor="text2"/>
      <w:sz w:val="32"/>
      <w:szCs w:val="32"/>
      <w:lang w:val="nl-NL"/>
    </w:rPr>
  </w:style>
  <w:style w:type="character" w:customStyle="1" w:styleId="Kop3Char">
    <w:name w:val="Kop 3 Char"/>
    <w:basedOn w:val="Standaardalinea-lettertype"/>
    <w:link w:val="Kop3"/>
    <w:uiPriority w:val="2"/>
    <w:rsid w:val="0025373E"/>
    <w:rPr>
      <w:rFonts w:asciiTheme="majorHAnsi" w:eastAsiaTheme="majorEastAsia" w:hAnsiTheme="majorHAnsi" w:cstheme="majorBidi"/>
      <w:b/>
      <w:i/>
      <w:color w:val="783293" w:themeColor="text2"/>
      <w:sz w:val="21"/>
      <w:lang w:val="nl-NL"/>
    </w:rPr>
  </w:style>
  <w:style w:type="paragraph" w:styleId="Citaat">
    <w:name w:val="Quote"/>
    <w:basedOn w:val="Standaard"/>
    <w:next w:val="Standaard"/>
    <w:link w:val="CitaatChar"/>
    <w:uiPriority w:val="6"/>
    <w:qFormat/>
    <w:rsid w:val="00F82922"/>
    <w:pPr>
      <w:spacing w:before="280" w:after="560" w:line="560" w:lineRule="exact"/>
      <w:ind w:left="567" w:right="567"/>
    </w:pPr>
    <w:rPr>
      <w:i/>
      <w:iCs/>
      <w:color w:val="783293" w:themeColor="accent2"/>
      <w:sz w:val="48"/>
    </w:rPr>
  </w:style>
  <w:style w:type="character" w:customStyle="1" w:styleId="CitaatChar">
    <w:name w:val="Citaat Char"/>
    <w:basedOn w:val="Standaardalinea-lettertype"/>
    <w:link w:val="Citaat"/>
    <w:uiPriority w:val="6"/>
    <w:rsid w:val="00F82922"/>
    <w:rPr>
      <w:i/>
      <w:iCs/>
      <w:color w:val="783293" w:themeColor="accent2"/>
      <w:sz w:val="48"/>
      <w:lang w:val="nl-NL"/>
    </w:rPr>
  </w:style>
  <w:style w:type="paragraph" w:customStyle="1" w:styleId="Contactgegevens">
    <w:name w:val="Contactgegevens"/>
    <w:basedOn w:val="Voettekst"/>
    <w:uiPriority w:val="12"/>
    <w:qFormat/>
    <w:rsid w:val="007B4E82"/>
    <w:pPr>
      <w:spacing w:line="200" w:lineRule="exact"/>
      <w:jc w:val="center"/>
    </w:pPr>
    <w:rPr>
      <w:sz w:val="16"/>
    </w:rPr>
  </w:style>
  <w:style w:type="character" w:styleId="Paginanummer">
    <w:name w:val="page number"/>
    <w:basedOn w:val="Standaardalinea-lettertype"/>
    <w:uiPriority w:val="99"/>
    <w:unhideWhenUsed/>
    <w:rsid w:val="00284C07"/>
    <w:rPr>
      <w:sz w:val="20"/>
    </w:rPr>
  </w:style>
  <w:style w:type="paragraph" w:customStyle="1" w:styleId="ContactgegevensKop">
    <w:name w:val="Contactgegevens Kop"/>
    <w:basedOn w:val="Contactgegevens"/>
    <w:uiPriority w:val="12"/>
    <w:qFormat/>
    <w:rsid w:val="007B4E82"/>
    <w:rPr>
      <w:rFonts w:asciiTheme="majorHAnsi" w:hAnsiTheme="majorHAnsi"/>
      <w:b/>
      <w:color w:val="783293" w:themeColor="text2"/>
    </w:rPr>
  </w:style>
  <w:style w:type="paragraph" w:customStyle="1" w:styleId="Kenmerken">
    <w:name w:val="Kenmerken"/>
    <w:basedOn w:val="Standaard"/>
    <w:uiPriority w:val="11"/>
    <w:qFormat/>
    <w:rsid w:val="002D6480"/>
    <w:pPr>
      <w:spacing w:line="240" w:lineRule="exact"/>
    </w:pPr>
    <w:rPr>
      <w:sz w:val="18"/>
    </w:rPr>
  </w:style>
  <w:style w:type="paragraph" w:customStyle="1" w:styleId="KenmerkKop">
    <w:name w:val="Kenmerk Kop"/>
    <w:basedOn w:val="Kenmerken"/>
    <w:uiPriority w:val="11"/>
    <w:qFormat/>
    <w:rsid w:val="007B4E82"/>
    <w:rPr>
      <w:rFonts w:asciiTheme="majorHAnsi" w:hAnsiTheme="majorHAnsi"/>
      <w:b/>
    </w:rPr>
  </w:style>
  <w:style w:type="paragraph" w:customStyle="1" w:styleId="KenmerkenDatum">
    <w:name w:val="Kenmerken Datum"/>
    <w:basedOn w:val="Kenmerken"/>
    <w:uiPriority w:val="11"/>
    <w:qFormat/>
    <w:rsid w:val="007B4E82"/>
  </w:style>
  <w:style w:type="paragraph" w:customStyle="1" w:styleId="KenmerkenOnskenmerk">
    <w:name w:val="Kenmerken Ons kenmerk"/>
    <w:basedOn w:val="Kenmerken"/>
    <w:uiPriority w:val="11"/>
    <w:qFormat/>
    <w:rsid w:val="007B4E82"/>
  </w:style>
  <w:style w:type="paragraph" w:customStyle="1" w:styleId="KenmerkenUwkenmerk">
    <w:name w:val="Kenmerken Uw kenmerk"/>
    <w:basedOn w:val="Kenmerken"/>
    <w:uiPriority w:val="11"/>
    <w:qFormat/>
    <w:rsid w:val="007B4E82"/>
  </w:style>
  <w:style w:type="paragraph" w:customStyle="1" w:styleId="KenmerkenOnderwerp">
    <w:name w:val="Kenmerken Onderwerp"/>
    <w:basedOn w:val="Kenmerken"/>
    <w:uiPriority w:val="11"/>
    <w:qFormat/>
    <w:rsid w:val="004160C5"/>
    <w:rPr>
      <w:b/>
      <w:sz w:val="20"/>
    </w:rPr>
  </w:style>
  <w:style w:type="paragraph" w:customStyle="1" w:styleId="ItemTitel">
    <w:name w:val="Item Titel"/>
    <w:basedOn w:val="Standaard"/>
    <w:uiPriority w:val="19"/>
    <w:semiHidden/>
    <w:qFormat/>
    <w:rsid w:val="004160C5"/>
    <w:pPr>
      <w:spacing w:line="520" w:lineRule="exact"/>
    </w:pPr>
    <w:rPr>
      <w:rFonts w:cs="Times New Roman (Hoofdtekst CS)"/>
      <w:color w:val="783293" w:themeColor="text2"/>
      <w:spacing w:val="10"/>
      <w:sz w:val="48"/>
    </w:rPr>
  </w:style>
  <w:style w:type="table" w:customStyle="1" w:styleId="i-SDTabel1">
    <w:name w:val="i-SD_Tabel 1"/>
    <w:basedOn w:val="Standaardtabel"/>
    <w:uiPriority w:val="99"/>
    <w:rsid w:val="00A82E64"/>
    <w:pPr>
      <w:spacing w:line="240" w:lineRule="exact"/>
    </w:pPr>
    <w:rPr>
      <w:sz w:val="21"/>
    </w:rPr>
    <w:tblPr>
      <w:tblInd w:w="567" w:type="dxa"/>
      <w:tblBorders>
        <w:top w:val="single" w:sz="4" w:space="0" w:color="783293" w:themeColor="text2"/>
        <w:bottom w:val="single" w:sz="4" w:space="0" w:color="783293" w:themeColor="text2"/>
        <w:insideH w:val="single" w:sz="4" w:space="0" w:color="783293" w:themeColor="text2"/>
      </w:tblBorders>
      <w:tblCellMar>
        <w:top w:w="57" w:type="dxa"/>
        <w:left w:w="0" w:type="dxa"/>
        <w:bottom w:w="57" w:type="dxa"/>
        <w:right w:w="0" w:type="dxa"/>
      </w:tblCellMar>
    </w:tblPr>
    <w:tblStylePr w:type="firstRow">
      <w:rPr>
        <w:rFonts w:asciiTheme="majorHAnsi" w:hAnsiTheme="majorHAnsi"/>
        <w:b/>
        <w:color w:val="783293" w:themeColor="text2"/>
        <w:sz w:val="21"/>
      </w:rPr>
    </w:tblStylePr>
    <w:tblStylePr w:type="firstCol">
      <w:rPr>
        <w:color w:val="783293" w:themeColor="text2"/>
      </w:rPr>
    </w:tblStylePr>
  </w:style>
  <w:style w:type="paragraph" w:styleId="Kopvaninhoudsopgave">
    <w:name w:val="TOC Heading"/>
    <w:basedOn w:val="Kop1"/>
    <w:next w:val="Plattetekst"/>
    <w:uiPriority w:val="39"/>
    <w:unhideWhenUsed/>
    <w:qFormat/>
    <w:rsid w:val="00E834CB"/>
    <w:pPr>
      <w:numPr>
        <w:numId w:val="0"/>
      </w:numPr>
      <w:tabs>
        <w:tab w:val="left" w:pos="567"/>
      </w:tabs>
      <w:outlineLvl w:val="9"/>
    </w:pPr>
    <w:rPr>
      <w:bCs/>
      <w:szCs w:val="28"/>
      <w:lang w:eastAsia="nl-NL"/>
    </w:rPr>
  </w:style>
  <w:style w:type="character" w:styleId="Hyperlink">
    <w:name w:val="Hyperlink"/>
    <w:basedOn w:val="Standaardalinea-lettertype"/>
    <w:uiPriority w:val="99"/>
    <w:unhideWhenUsed/>
    <w:rsid w:val="00FC181F"/>
    <w:rPr>
      <w:color w:val="000000" w:themeColor="hyperlink"/>
      <w:u w:val="single"/>
    </w:rPr>
  </w:style>
  <w:style w:type="paragraph" w:customStyle="1" w:styleId="BijlageKop">
    <w:name w:val="Bijlage Kop"/>
    <w:basedOn w:val="Kop1"/>
    <w:next w:val="Plattetekst"/>
    <w:uiPriority w:val="8"/>
    <w:qFormat/>
    <w:rsid w:val="00A82E64"/>
    <w:pPr>
      <w:numPr>
        <w:numId w:val="0"/>
      </w:numPr>
      <w:ind w:left="567"/>
    </w:pPr>
    <w:rPr>
      <w:noProof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C02477"/>
    <w:pPr>
      <w:tabs>
        <w:tab w:val="left" w:pos="284"/>
      </w:tabs>
      <w:spacing w:line="180" w:lineRule="exact"/>
      <w:ind w:left="284" w:hanging="284"/>
    </w:pPr>
    <w:rPr>
      <w:sz w:val="14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C02477"/>
    <w:rPr>
      <w:sz w:val="14"/>
      <w:szCs w:val="20"/>
      <w:lang w:val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0D2375"/>
    <w:rPr>
      <w:vertAlign w:val="superscript"/>
    </w:rPr>
  </w:style>
  <w:style w:type="paragraph" w:customStyle="1" w:styleId="VoetnootScheidingslijn">
    <w:name w:val="Voetnoot Scheidingslijn"/>
    <w:basedOn w:val="Standaard"/>
    <w:uiPriority w:val="19"/>
    <w:semiHidden/>
    <w:qFormat/>
    <w:rsid w:val="00C02477"/>
    <w:pPr>
      <w:spacing w:before="200" w:after="80" w:line="180" w:lineRule="exact"/>
    </w:pPr>
    <w:rPr>
      <w:color w:val="783293" w:themeColor="text2"/>
      <w:sz w:val="14"/>
    </w:rPr>
  </w:style>
  <w:style w:type="paragraph" w:styleId="Datum">
    <w:name w:val="Date"/>
    <w:basedOn w:val="Standaard"/>
    <w:next w:val="Standaard"/>
    <w:link w:val="DatumChar"/>
    <w:uiPriority w:val="99"/>
    <w:unhideWhenUsed/>
    <w:rsid w:val="00221FB1"/>
    <w:pPr>
      <w:spacing w:line="360" w:lineRule="auto"/>
    </w:pPr>
    <w:rPr>
      <w:color w:val="783293" w:themeColor="text2"/>
      <w:sz w:val="24"/>
    </w:rPr>
  </w:style>
  <w:style w:type="character" w:customStyle="1" w:styleId="DatumChar">
    <w:name w:val="Datum Char"/>
    <w:basedOn w:val="Standaardalinea-lettertype"/>
    <w:link w:val="Datum"/>
    <w:uiPriority w:val="99"/>
    <w:rsid w:val="00221FB1"/>
    <w:rPr>
      <w:color w:val="783293" w:themeColor="text2"/>
      <w:lang w:val="nl-NL"/>
    </w:rPr>
  </w:style>
  <w:style w:type="paragraph" w:customStyle="1" w:styleId="Plattetekstinspring">
    <w:name w:val="Platte tekst inspring"/>
    <w:basedOn w:val="Plattetekst"/>
    <w:uiPriority w:val="1"/>
    <w:qFormat/>
    <w:rsid w:val="00C02477"/>
    <w:pPr>
      <w:ind w:left="851"/>
    </w:pPr>
  </w:style>
  <w:style w:type="paragraph" w:customStyle="1" w:styleId="Tabeltekst">
    <w:name w:val="Tabel tekst"/>
    <w:basedOn w:val="Plattetekst"/>
    <w:uiPriority w:val="9"/>
    <w:qFormat/>
    <w:rsid w:val="006D4930"/>
    <w:pPr>
      <w:spacing w:line="240" w:lineRule="exact"/>
      <w:ind w:left="0"/>
    </w:pPr>
  </w:style>
  <w:style w:type="paragraph" w:customStyle="1" w:styleId="Tabeltekstkleinkop">
    <w:name w:val="Tabel tekst klein kop"/>
    <w:basedOn w:val="Tabeltekstklein"/>
    <w:uiPriority w:val="9"/>
    <w:qFormat/>
    <w:rsid w:val="00A82E64"/>
    <w:rPr>
      <w:color w:val="783293" w:themeColor="text2"/>
    </w:rPr>
  </w:style>
  <w:style w:type="paragraph" w:customStyle="1" w:styleId="Tabeltekstklein">
    <w:name w:val="Tabel tekst klein"/>
    <w:basedOn w:val="Tabeltekst"/>
    <w:uiPriority w:val="9"/>
    <w:qFormat/>
    <w:rsid w:val="006D4930"/>
    <w:pPr>
      <w:spacing w:line="220" w:lineRule="exact"/>
    </w:pPr>
    <w:rPr>
      <w:rFonts w:asciiTheme="majorHAnsi" w:hAnsiTheme="majorHAnsi"/>
      <w:color w:val="000000" w:themeColor="text1"/>
      <w:sz w:val="18"/>
    </w:rPr>
  </w:style>
  <w:style w:type="paragraph" w:customStyle="1" w:styleId="Kadertekst">
    <w:name w:val="Kader tekst"/>
    <w:basedOn w:val="Plattetekst"/>
    <w:uiPriority w:val="9"/>
    <w:qFormat/>
    <w:rsid w:val="00E85747"/>
    <w:pPr>
      <w:ind w:left="0"/>
    </w:pPr>
  </w:style>
  <w:style w:type="table" w:customStyle="1" w:styleId="i-SDTabel3tekstklein">
    <w:name w:val="i-SD_Tabel 3 tekst klein"/>
    <w:basedOn w:val="Standaardtabel"/>
    <w:uiPriority w:val="99"/>
    <w:rsid w:val="0025373E"/>
    <w:rPr>
      <w:sz w:val="18"/>
    </w:rPr>
    <w:tblPr>
      <w:tblInd w:w="567" w:type="dxa"/>
      <w:tblBorders>
        <w:top w:val="single" w:sz="4" w:space="0" w:color="783293" w:themeColor="text2"/>
        <w:bottom w:val="single" w:sz="4" w:space="0" w:color="783293" w:themeColor="text2"/>
        <w:insideH w:val="single" w:sz="4" w:space="0" w:color="783293" w:themeColor="text2"/>
      </w:tblBorders>
      <w:tblCellMar>
        <w:top w:w="28" w:type="dxa"/>
        <w:left w:w="0" w:type="dxa"/>
        <w:bottom w:w="28" w:type="dxa"/>
        <w:right w:w="0" w:type="dxa"/>
      </w:tblCellMar>
    </w:tblPr>
    <w:tblStylePr w:type="firstRow">
      <w:rPr>
        <w:b/>
        <w:color w:val="783293" w:themeColor="text2"/>
        <w:sz w:val="18"/>
      </w:rPr>
    </w:tblStylePr>
    <w:tblStylePr w:type="firstCol">
      <w:rPr>
        <w:color w:val="783293" w:themeColor="text2"/>
        <w:sz w:val="18"/>
      </w:rPr>
    </w:tblStylePr>
  </w:style>
  <w:style w:type="table" w:customStyle="1" w:styleId="i-SDKader1lichtblauw">
    <w:name w:val="i-SD_Kader 1 lichtblauw"/>
    <w:basedOn w:val="Standaardtabel"/>
    <w:uiPriority w:val="99"/>
    <w:rsid w:val="00F30260"/>
    <w:rPr>
      <w:color w:val="000000" w:themeColor="text1"/>
      <w:sz w:val="21"/>
    </w:rPr>
    <w:tblPr>
      <w:tblInd w:w="567" w:type="dxa"/>
      <w:tblCellMar>
        <w:top w:w="113" w:type="dxa"/>
        <w:left w:w="170" w:type="dxa"/>
        <w:bottom w:w="198" w:type="dxa"/>
        <w:right w:w="142" w:type="dxa"/>
      </w:tblCellMar>
    </w:tblPr>
    <w:tcPr>
      <w:shd w:val="clear" w:color="auto" w:fill="96DDFD" w:themeFill="accent3" w:themeFillTint="66"/>
    </w:tcPr>
  </w:style>
  <w:style w:type="table" w:customStyle="1" w:styleId="i-SDKader2Lichtpaars">
    <w:name w:val="i-SD_Kader 2 Lichtpaars"/>
    <w:basedOn w:val="i-SDKader1lichtblauw"/>
    <w:uiPriority w:val="99"/>
    <w:rsid w:val="00E85747"/>
    <w:tblPr/>
    <w:tcPr>
      <w:shd w:val="clear" w:color="auto" w:fill="CEA1DF" w:themeFill="accent2" w:themeFillTint="66"/>
    </w:tcPr>
  </w:style>
  <w:style w:type="table" w:customStyle="1" w:styleId="i-SDTabel2Breed">
    <w:name w:val="i-SD_Tabel 2 Breed"/>
    <w:basedOn w:val="i-SDTabel1"/>
    <w:uiPriority w:val="99"/>
    <w:rsid w:val="00384581"/>
    <w:tblPr>
      <w:tblInd w:w="0" w:type="dxa"/>
    </w:tblPr>
    <w:tblStylePr w:type="firstRow">
      <w:rPr>
        <w:rFonts w:asciiTheme="majorHAnsi" w:hAnsiTheme="majorHAnsi"/>
        <w:b/>
        <w:color w:val="783293" w:themeColor="text2"/>
        <w:sz w:val="21"/>
      </w:rPr>
    </w:tblStylePr>
    <w:tblStylePr w:type="firstCol">
      <w:rPr>
        <w:color w:val="783293" w:themeColor="text2"/>
      </w:rPr>
    </w:tblStylePr>
  </w:style>
  <w:style w:type="table" w:customStyle="1" w:styleId="i-SDTabel4tekstkleinBreed">
    <w:name w:val="i-SD_Tabel 4 tekst klein Breed"/>
    <w:basedOn w:val="i-SDTabel3tekstklein"/>
    <w:uiPriority w:val="99"/>
    <w:rsid w:val="0025373E"/>
    <w:tblPr>
      <w:tblInd w:w="0" w:type="dxa"/>
    </w:tblPr>
    <w:tblStylePr w:type="firstRow">
      <w:rPr>
        <w:b/>
        <w:color w:val="783293" w:themeColor="text2"/>
        <w:sz w:val="18"/>
      </w:rPr>
    </w:tblStylePr>
    <w:tblStylePr w:type="firstCol">
      <w:rPr>
        <w:color w:val="783293" w:themeColor="text2"/>
        <w:sz w:val="18"/>
      </w:rPr>
    </w:tblStylePr>
  </w:style>
  <w:style w:type="character" w:customStyle="1" w:styleId="Kop4Char">
    <w:name w:val="Kop 4 Char"/>
    <w:basedOn w:val="Standaardalinea-lettertype"/>
    <w:link w:val="Kop4"/>
    <w:uiPriority w:val="19"/>
    <w:semiHidden/>
    <w:rsid w:val="00ED60B7"/>
    <w:rPr>
      <w:rFonts w:asciiTheme="majorHAnsi" w:eastAsiaTheme="majorEastAsia" w:hAnsiTheme="majorHAnsi" w:cstheme="majorBidi"/>
      <w:i/>
      <w:iCs/>
      <w:color w:val="21245A" w:themeColor="accent1" w:themeShade="BF"/>
      <w:sz w:val="21"/>
      <w:lang w:val="nl-NL"/>
    </w:rPr>
  </w:style>
  <w:style w:type="character" w:styleId="Zwaar">
    <w:name w:val="Strong"/>
    <w:basedOn w:val="Standaardalinea-lettertype"/>
    <w:uiPriority w:val="22"/>
    <w:qFormat/>
    <w:rsid w:val="00F70155"/>
    <w:rPr>
      <w:b/>
      <w:bCs/>
    </w:rPr>
  </w:style>
  <w:style w:type="paragraph" w:customStyle="1" w:styleId="KadertekstKop">
    <w:name w:val="Kadertekst Kop"/>
    <w:basedOn w:val="Kadertekst"/>
    <w:uiPriority w:val="7"/>
    <w:qFormat/>
    <w:rsid w:val="00B04E8B"/>
    <w:pPr>
      <w:keepNext/>
    </w:pPr>
    <w:rPr>
      <w:b/>
    </w:rPr>
  </w:style>
  <w:style w:type="paragraph" w:customStyle="1" w:styleId="Reserve2">
    <w:name w:val="Reserve 2"/>
    <w:basedOn w:val="Standaard"/>
    <w:uiPriority w:val="7"/>
    <w:qFormat/>
    <w:rsid w:val="0010275C"/>
    <w:pPr>
      <w:spacing w:line="240" w:lineRule="atLeast"/>
    </w:pPr>
    <w:rPr>
      <w:sz w:val="18"/>
    </w:rPr>
  </w:style>
  <w:style w:type="paragraph" w:customStyle="1" w:styleId="Reserve3">
    <w:name w:val="Reserve 3"/>
    <w:basedOn w:val="Standaard"/>
    <w:uiPriority w:val="7"/>
    <w:qFormat/>
    <w:rsid w:val="0010275C"/>
    <w:pPr>
      <w:spacing w:line="240" w:lineRule="atLeast"/>
    </w:pPr>
    <w:rPr>
      <w:sz w:val="18"/>
    </w:rPr>
  </w:style>
  <w:style w:type="table" w:customStyle="1" w:styleId="Tabelraster2">
    <w:name w:val="Tabelraster2"/>
    <w:basedOn w:val="Standaardtabel"/>
    <w:next w:val="Tabelraster"/>
    <w:uiPriority w:val="59"/>
    <w:rsid w:val="0011053F"/>
    <w:rPr>
      <w:rFonts w:eastAsia="Calibri"/>
      <w:sz w:val="22"/>
      <w:szCs w:val="22"/>
      <w:lang w:val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5Char">
    <w:name w:val="Kop 5 Char"/>
    <w:basedOn w:val="Standaardalinea-lettertype"/>
    <w:link w:val="Kop5"/>
    <w:uiPriority w:val="1"/>
    <w:rsid w:val="00D70062"/>
    <w:rPr>
      <w:rFonts w:asciiTheme="majorHAnsi" w:eastAsiaTheme="majorEastAsia" w:hAnsiTheme="majorHAnsi" w:cstheme="majorBidi"/>
      <w:color w:val="21245A" w:themeColor="accent1" w:themeShade="BF"/>
      <w:sz w:val="21"/>
      <w:lang w:val="nl-NL"/>
    </w:rPr>
  </w:style>
  <w:style w:type="character" w:styleId="Intensievebenadrukking">
    <w:name w:val="Intense Emphasis"/>
    <w:basedOn w:val="Standaardalinea-lettertype"/>
    <w:uiPriority w:val="21"/>
    <w:qFormat/>
    <w:rsid w:val="000F2316"/>
    <w:rPr>
      <w:i/>
      <w:iCs/>
      <w:color w:val="2D3079" w:themeColor="accent1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AC4573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AC4573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AC4573"/>
    <w:rPr>
      <w:sz w:val="20"/>
      <w:szCs w:val="20"/>
      <w:lang w:val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AC4573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AC4573"/>
    <w:rPr>
      <w:b/>
      <w:bCs/>
      <w:sz w:val="20"/>
      <w:szCs w:val="20"/>
      <w:lang w:val="nl-NL"/>
    </w:rPr>
  </w:style>
  <w:style w:type="paragraph" w:styleId="Revisie">
    <w:name w:val="Revision"/>
    <w:hidden/>
    <w:uiPriority w:val="99"/>
    <w:semiHidden/>
    <w:rsid w:val="00FB62CD"/>
    <w:rPr>
      <w:sz w:val="21"/>
      <w:lang w:val="nl-NL"/>
    </w:rPr>
  </w:style>
  <w:style w:type="table" w:styleId="Rastertabel4-Accent2">
    <w:name w:val="Grid Table 4 Accent 2"/>
    <w:basedOn w:val="Standaardtabel"/>
    <w:uiPriority w:val="49"/>
    <w:rsid w:val="00490E95"/>
    <w:rPr>
      <w:kern w:val="2"/>
      <w:sz w:val="22"/>
      <w:szCs w:val="22"/>
      <w:lang w:val="nl-NL"/>
      <w14:ligatures w14:val="standardContextual"/>
    </w:rPr>
    <w:tblPr>
      <w:tblStyleRowBandSize w:val="1"/>
      <w:tblStyleColBandSize w:val="1"/>
      <w:tblBorders>
        <w:top w:val="single" w:sz="4" w:space="0" w:color="B572CF" w:themeColor="accent2" w:themeTint="99"/>
        <w:left w:val="single" w:sz="4" w:space="0" w:color="B572CF" w:themeColor="accent2" w:themeTint="99"/>
        <w:bottom w:val="single" w:sz="4" w:space="0" w:color="B572CF" w:themeColor="accent2" w:themeTint="99"/>
        <w:right w:val="single" w:sz="4" w:space="0" w:color="B572CF" w:themeColor="accent2" w:themeTint="99"/>
        <w:insideH w:val="single" w:sz="4" w:space="0" w:color="B572CF" w:themeColor="accent2" w:themeTint="99"/>
        <w:insideV w:val="single" w:sz="4" w:space="0" w:color="B572C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83293" w:themeColor="accent2"/>
          <w:left w:val="single" w:sz="4" w:space="0" w:color="783293" w:themeColor="accent2"/>
          <w:bottom w:val="single" w:sz="4" w:space="0" w:color="783293" w:themeColor="accent2"/>
          <w:right w:val="single" w:sz="4" w:space="0" w:color="783293" w:themeColor="accent2"/>
          <w:insideH w:val="nil"/>
          <w:insideV w:val="nil"/>
        </w:tcBorders>
        <w:shd w:val="clear" w:color="auto" w:fill="783293" w:themeFill="accent2"/>
      </w:tcPr>
    </w:tblStylePr>
    <w:tblStylePr w:type="lastRow">
      <w:rPr>
        <w:b/>
        <w:bCs/>
      </w:rPr>
      <w:tblPr/>
      <w:tcPr>
        <w:tcBorders>
          <w:top w:val="double" w:sz="4" w:space="0" w:color="78329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0EF" w:themeFill="accent2" w:themeFillTint="33"/>
      </w:tcPr>
    </w:tblStylePr>
    <w:tblStylePr w:type="band1Horz">
      <w:tblPr/>
      <w:tcPr>
        <w:shd w:val="clear" w:color="auto" w:fill="E6D0EF" w:themeFill="accent2" w:themeFillTint="33"/>
      </w:tcPr>
    </w:tblStylePr>
  </w:style>
  <w:style w:type="paragraph" w:styleId="Normaalweb">
    <w:name w:val="Normal (Web)"/>
    <w:basedOn w:val="Standaard"/>
    <w:uiPriority w:val="99"/>
    <w:unhideWhenUsed/>
    <w:rsid w:val="0087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nl-NL"/>
    </w:rPr>
  </w:style>
  <w:style w:type="paragraph" w:customStyle="1" w:styleId="paragraph">
    <w:name w:val="paragraph"/>
    <w:basedOn w:val="Standaard"/>
    <w:rsid w:val="008E5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nl-NL"/>
    </w:rPr>
  </w:style>
  <w:style w:type="character" w:customStyle="1" w:styleId="normaltextrun">
    <w:name w:val="normaltextrun"/>
    <w:basedOn w:val="Standaardalinea-lettertype"/>
    <w:rsid w:val="008E5349"/>
  </w:style>
  <w:style w:type="character" w:customStyle="1" w:styleId="eop">
    <w:name w:val="eop"/>
    <w:basedOn w:val="Standaardalinea-lettertype"/>
    <w:rsid w:val="008E5349"/>
  </w:style>
  <w:style w:type="character" w:customStyle="1" w:styleId="wacimagecontainer">
    <w:name w:val="wacimagecontainer"/>
    <w:basedOn w:val="Standaardalinea-lettertype"/>
    <w:rsid w:val="008E5349"/>
  </w:style>
  <w:style w:type="character" w:styleId="Vermelding">
    <w:name w:val="Mention"/>
    <w:basedOn w:val="Standaardalinea-lettertype"/>
    <w:uiPriority w:val="99"/>
    <w:unhideWhenUsed/>
    <w:rsid w:val="005B4C1A"/>
    <w:rPr>
      <w:color w:val="2B579A"/>
      <w:shd w:val="clear" w:color="auto" w:fill="E1DFDD"/>
    </w:rPr>
  </w:style>
  <w:style w:type="paragraph" w:customStyle="1" w:styleId="Default">
    <w:name w:val="Default"/>
    <w:rsid w:val="0007148C"/>
    <w:pPr>
      <w:autoSpaceDE w:val="0"/>
      <w:autoSpaceDN w:val="0"/>
      <w:adjustRightInd w:val="0"/>
    </w:pPr>
    <w:rPr>
      <w:rFonts w:ascii="Calibri" w:hAnsi="Calibri" w:cs="Calibri"/>
      <w:color w:val="000000"/>
      <w:lang w:val="nl-NL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D63332"/>
    <w:rPr>
      <w:color w:val="605E5C"/>
      <w:shd w:val="clear" w:color="auto" w:fill="E1DFDD"/>
    </w:rPr>
  </w:style>
  <w:style w:type="character" w:customStyle="1" w:styleId="scxw22742899">
    <w:name w:val="scxw22742899"/>
    <w:basedOn w:val="Standaardalinea-lettertype"/>
    <w:rsid w:val="000B443E"/>
  </w:style>
  <w:style w:type="character" w:customStyle="1" w:styleId="LijstalineaChar">
    <w:name w:val="Lijstalinea Char"/>
    <w:aliases w:val="-_BOMW Char,standaard Char,Bullet 1 Char,Bullet Points Char,Dot pt Char,F5 List Paragraph Char,Indicator Text Char,List Paragraph Char Char Char Char,List Paragraph1 Char,List Paragraph2 Char,MAIN CONTENT Char,No Spacing1 Char"/>
    <w:basedOn w:val="Standaardalinea-lettertype"/>
    <w:link w:val="Lijstalinea"/>
    <w:uiPriority w:val="34"/>
    <w:rsid w:val="00281E89"/>
    <w:rPr>
      <w:sz w:val="21"/>
      <w:lang w:val="nl-NL"/>
    </w:rPr>
  </w:style>
  <w:style w:type="paragraph" w:customStyle="1" w:styleId="StandaardRegelafstand">
    <w:name w:val="Standaard + Regelafstand"/>
    <w:basedOn w:val="Standaard"/>
    <w:rsid w:val="00281E89"/>
    <w:pPr>
      <w:spacing w:line="280" w:lineRule="exact"/>
      <w:jc w:val="both"/>
    </w:pPr>
    <w:rPr>
      <w:rFonts w:ascii="Univers" w:eastAsia="Times New Roman" w:hAnsi="Univers" w:cs="Times New Roman"/>
      <w:sz w:val="20"/>
      <w:szCs w:val="20"/>
      <w:lang w:eastAsia="nl-NL"/>
    </w:rPr>
  </w:style>
  <w:style w:type="table" w:styleId="Tabelrasterlicht">
    <w:name w:val="Grid Table Light"/>
    <w:basedOn w:val="Standaardtabel"/>
    <w:uiPriority w:val="40"/>
    <w:rsid w:val="00A367DA"/>
    <w:rPr>
      <w:kern w:val="2"/>
      <w:sz w:val="22"/>
      <w:szCs w:val="22"/>
      <w:lang w:val="nl-N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Geenafstand">
    <w:name w:val="No Spacing"/>
    <w:uiPriority w:val="1"/>
    <w:qFormat/>
    <w:rsid w:val="004B1E4C"/>
    <w:rPr>
      <w:kern w:val="2"/>
      <w:sz w:val="22"/>
      <w:szCs w:val="22"/>
      <w:lang w:val="nl-NL"/>
      <w14:ligatures w14:val="standardContextual"/>
    </w:rPr>
  </w:style>
  <w:style w:type="character" w:styleId="GevolgdeHyperlink">
    <w:name w:val="FollowedHyperlink"/>
    <w:basedOn w:val="Standaardalinea-lettertype"/>
    <w:uiPriority w:val="99"/>
    <w:semiHidden/>
    <w:unhideWhenUsed/>
    <w:rsid w:val="004060B8"/>
    <w:rPr>
      <w:color w:val="000000" w:themeColor="followedHyperlink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FA0A89"/>
    <w:rPr>
      <w:b/>
      <w:bCs/>
      <w:smallCaps/>
      <w:color w:val="21245A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6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23276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34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8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53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34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93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39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94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2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89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7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9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63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02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7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9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7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50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97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65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18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7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02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76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5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84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440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8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7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2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84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4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8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73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24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07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67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58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0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89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26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53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3266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40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44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03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95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3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7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98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47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87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98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3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82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6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97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95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14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73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78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3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5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23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5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2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08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7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688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25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31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08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80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7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304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85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36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79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0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1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9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69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74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00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8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08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75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73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46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35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0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8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4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26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95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82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8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7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3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4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9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2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6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6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3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6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8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5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5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5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6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9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3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0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7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6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6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2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6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6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4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4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33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55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6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5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86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6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40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0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1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4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6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7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5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6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6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4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2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40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0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7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3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5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9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0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55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9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2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2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610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1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99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75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6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98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1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24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27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6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4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72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3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78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0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89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57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90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04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1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85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85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35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28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57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2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86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87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42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92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44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1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33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74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92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0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04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84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20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77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41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45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64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9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76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90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8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4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54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56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2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18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11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2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73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12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93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1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37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8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56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6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34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08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69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37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16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20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57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89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84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40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39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75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88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4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58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0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58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80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0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86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4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98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48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55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85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60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45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35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41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93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62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05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56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9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00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71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53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59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4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16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87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80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6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07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31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48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57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93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22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4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61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6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52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89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99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3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14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43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1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10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22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90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52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64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9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89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76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42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74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0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52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96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4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27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90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27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66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61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2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592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0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3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344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8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55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1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0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0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4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34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5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9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5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1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34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19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74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29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37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22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8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73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57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25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0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65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81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64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91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83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60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53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86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1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76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5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58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97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29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11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57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77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80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26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68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18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24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1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34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05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62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3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5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01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91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13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37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08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19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96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35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0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09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44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87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87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17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8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17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58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85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14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40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30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19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08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16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0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9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73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20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38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50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4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62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10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33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81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7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1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69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96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27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81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5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44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27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4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53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51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67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09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0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14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47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28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97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6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1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77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23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85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27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22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13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28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06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8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95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11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1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17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47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9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36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3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52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88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1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24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66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53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9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45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9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42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73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44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22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27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21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24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0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2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0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4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02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1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4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1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6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4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21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8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4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5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4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43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9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6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1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0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45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4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1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5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0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1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2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75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47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3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0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8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6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62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47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1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93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99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8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5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5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4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1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2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6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4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8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1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7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0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56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1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0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5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6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7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9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8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1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41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2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4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32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7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9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5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0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82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6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7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5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9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53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12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8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5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65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1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57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6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1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691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4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9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7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37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33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0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83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07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1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65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5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32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21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7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99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91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9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92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89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25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42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15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53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61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57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46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37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76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51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30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9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51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9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41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57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65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69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86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63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78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40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93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16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5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14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42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1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43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9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77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47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94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03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10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2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94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78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09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74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19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1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95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32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72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1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90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99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0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49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18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82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10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67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0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35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17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17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21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67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12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70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87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68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45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42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33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78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55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0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02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15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76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6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44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02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81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69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40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34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91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28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54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77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70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52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69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49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8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76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08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60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85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46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79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77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6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324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33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98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86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0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83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80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87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81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7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42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32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77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4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31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83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57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2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14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80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67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9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95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45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88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62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3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5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3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3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8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55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0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2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81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1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9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1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4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2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8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7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6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6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3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6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6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9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54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5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5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7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0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0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3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9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2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0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07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14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69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8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5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1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3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7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8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6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9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63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3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2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45791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87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9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82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7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3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98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6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71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8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7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65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6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54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55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63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01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12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70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95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99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8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77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68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94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00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1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61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60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2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47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9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35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8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94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2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86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4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20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43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95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58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47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98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6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89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6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44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0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0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3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3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3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9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1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2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8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8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6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3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79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8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7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5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8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0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71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66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26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4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9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8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7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5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23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7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09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4038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8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6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68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9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35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37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2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0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95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5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91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2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14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38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65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57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96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69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99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49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54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12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30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18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25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3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40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7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42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35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83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54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42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86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88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79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3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00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54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18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6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26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57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01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18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04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98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6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2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5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6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2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9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39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17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0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6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10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7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3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0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14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46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3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6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1468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5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33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94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60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75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62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63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46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7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71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3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0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66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65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90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27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55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101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8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1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2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7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0573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5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9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22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7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15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1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55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0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5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5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1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9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99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19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55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8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7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08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0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29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6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47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38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66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60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52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44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986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48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1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16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3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84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90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3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41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00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73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0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5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54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26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92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11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26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73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61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68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88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01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35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46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90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67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14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91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93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64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68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58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38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1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80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1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85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54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45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13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06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03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68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79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92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47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57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48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17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38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92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37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58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6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98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8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87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14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43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8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79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42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76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43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55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54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61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9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71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1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38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50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38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69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1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5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8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3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7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47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0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12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93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35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63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51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43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86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90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5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18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33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6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2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2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9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0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56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00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71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19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38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37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14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36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06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9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91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64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30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09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22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55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45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69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9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5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0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3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9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0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1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8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88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0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5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2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66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0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2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9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3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14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5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1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5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9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5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46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5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8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8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4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8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3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49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95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3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3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1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6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7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7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0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1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7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12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9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8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3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8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43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17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3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2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4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0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83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75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9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2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6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3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9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0734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41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39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51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10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41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72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69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26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1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78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17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54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85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83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46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01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34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72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39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92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30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80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68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99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4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65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7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40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53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20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0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48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7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44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1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4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3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69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1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19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90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01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6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90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39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2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4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0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61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0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1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3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90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27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44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8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96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3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5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76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8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45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7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22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72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80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78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94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71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13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6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38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64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94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3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45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8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65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50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6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9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22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8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26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62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46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8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92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6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93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51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60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13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1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05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49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63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83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41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97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95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83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02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76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12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47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0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8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34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44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63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04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8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8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98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44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51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13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89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70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5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44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9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27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43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47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34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48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67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78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8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55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27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39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93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54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06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05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08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24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88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70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2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14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06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06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47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29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02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11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81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65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17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35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75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16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58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3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7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99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04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82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79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54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4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1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66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67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76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30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31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9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91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48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15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7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53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15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33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5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7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43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31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83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65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1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83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32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75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29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94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48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49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9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41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07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69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62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16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22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60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5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59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18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22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67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19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81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19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77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3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92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61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47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67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75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43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69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77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73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68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0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26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0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4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8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12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05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22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53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58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62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67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53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07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61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2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33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24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91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4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39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9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1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89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33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3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82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77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9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7675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40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8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75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37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60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36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19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21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97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99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35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97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04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91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85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02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21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5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52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82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79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86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6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05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69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405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33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52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5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927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64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90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4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865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5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15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965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1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91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8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667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8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57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71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4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88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7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18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91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2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4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97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9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2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1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1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3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50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65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094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0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9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1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78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99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5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83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9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78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80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8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00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89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19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9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84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83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5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2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9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0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03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12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4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8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84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6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03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47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269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15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657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33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09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2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68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554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8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39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6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83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i-sociaal_domein_Kleuren">
      <a:dk1>
        <a:srgbClr val="000000"/>
      </a:dk1>
      <a:lt1>
        <a:srgbClr val="FFFFFF"/>
      </a:lt1>
      <a:dk2>
        <a:srgbClr val="783293"/>
      </a:dk2>
      <a:lt2>
        <a:srgbClr val="C9C9C9"/>
      </a:lt2>
      <a:accent1>
        <a:srgbClr val="2D3079"/>
      </a:accent1>
      <a:accent2>
        <a:srgbClr val="783293"/>
      </a:accent2>
      <a:accent3>
        <a:srgbClr val="03A9F4"/>
      </a:accent3>
      <a:accent4>
        <a:srgbClr val="EC008C"/>
      </a:accent4>
      <a:accent5>
        <a:srgbClr val="CDDC39"/>
      </a:accent5>
      <a:accent6>
        <a:srgbClr val="F9A825"/>
      </a:accent6>
      <a:hlink>
        <a:srgbClr val="000000"/>
      </a:hlink>
      <a:folHlink>
        <a:srgbClr val="000000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2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  <a:ln w="6350">
          <a:noFill/>
        </a:ln>
      </a:spPr>
      <a:bodyPr wrap="square" lIns="0" tIns="0" r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2758E5A3D67B48A0618680F49F6ACA" ma:contentTypeVersion="3" ma:contentTypeDescription="Een nieuw document maken." ma:contentTypeScope="" ma:versionID="ddbee08c4c6aeda3e7c6271dd0911401">
  <xsd:schema xmlns:xsd="http://www.w3.org/2001/XMLSchema" xmlns:xs="http://www.w3.org/2001/XMLSchema" xmlns:p="http://schemas.microsoft.com/office/2006/metadata/properties" xmlns:ns2="093f29f2-f45d-43ad-bcbd-b45e916d9044" targetNamespace="http://schemas.microsoft.com/office/2006/metadata/properties" ma:root="true" ma:fieldsID="f64bf5bc3d38ac7ad9d83c07d109e084" ns2:_="">
    <xsd:import namespace="093f29f2-f45d-43ad-bcbd-b45e916d90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3f29f2-f45d-43ad-bcbd-b45e916d90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B8DF3A-5465-4FF6-BF0C-CFDBBD6B5D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3f29f2-f45d-43ad-bcbd-b45e916d90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C8A206-16A5-4147-B561-65C53D625D1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379DB23-CA45-4E12-ACD7-5C91C4C40BE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66302B1-9D54-4884-A616-975E64AEA0A1}">
  <ds:schemaRefs>
    <ds:schemaRef ds:uri="http://schemas.microsoft.com/office/2006/metadata/properties"/>
    <ds:schemaRef ds:uri="http://schemas.microsoft.com/office/infopath/2007/PartnerControls"/>
    <ds:schemaRef ds:uri="a5dd2e94-812b-44d7-9c3e-6e05295fc14a"/>
    <ds:schemaRef ds:uri="dbbec1ee-b040-43c5-acf4-66cb4208f6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10</Pages>
  <Words>1691</Words>
  <Characters>9303</Characters>
  <Application>Microsoft Office Word</Application>
  <DocSecurity>0</DocSecurity>
  <Lines>77</Lines>
  <Paragraphs>21</Paragraphs>
  <ScaleCrop>false</ScaleCrop>
  <Manager/>
  <Company>Ketenbureau i-Sociaal Domein</Company>
  <LinksUpToDate>false</LinksUpToDate>
  <CharactersWithSpaces>10973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Inkoopdocument met EMVI</dc:title>
  <dc:subject/>
  <dc:creator>Microsoft Office User</dc:creator>
  <cp:keywords/>
  <dc:description>Ketenbureau i-Sociaal Domein - Inkoopdocument met EMVI - versie 1 - oktober 2022
Ontwerp: Humming
Template: Ton Persoon</dc:description>
  <cp:lastModifiedBy>Marjolein van Zonneveld</cp:lastModifiedBy>
  <cp:revision>3</cp:revision>
  <cp:lastPrinted>2025-03-06T11:19:00Z</cp:lastPrinted>
  <dcterms:created xsi:type="dcterms:W3CDTF">2025-06-27T09:42:00Z</dcterms:created>
  <dcterms:modified xsi:type="dcterms:W3CDTF">2025-06-27T09:43:00Z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0x010100562758E5A3D67B48A0618680F49F6ACA</vt:lpwstr>
  </property>
  <property fmtid="{D5CDD505-2E9C-101B-9397-08002B2CF9AE}" pid="3" name="MediaServiceImageTags">
    <vt:lpwstr/>
  </property>
  <property fmtid="{D5CDD505-2E9C-101B-9397-08002B2CF9AE}" pid="4" name="Order">
    <vt:r8>38086500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