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42BACC37" w:rsidR="007866F0" w:rsidRDefault="00B42CEF" w:rsidP="00225F54">
      <w:pPr>
        <w:pStyle w:val="Heading1titel"/>
        <w:pBdr>
          <w:bottom w:val="single" w:sz="6" w:space="1" w:color="auto"/>
        </w:pBdr>
        <w:spacing w:line="276" w:lineRule="auto"/>
      </w:pPr>
      <w:r>
        <w:t>Bijlage –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2FB82D73" w:rsidR="00B42CEF" w:rsidRDefault="00B42CEF" w:rsidP="00225F54">
      <w:pPr>
        <w:spacing w:line="276" w:lineRule="auto"/>
        <w:jc w:val="both"/>
        <w:rPr>
          <w:b/>
          <w:bCs/>
        </w:rPr>
      </w:pPr>
      <w:r>
        <w:rPr>
          <w:b/>
          <w:bCs/>
        </w:rPr>
        <w:t>Aanbesteding</w:t>
      </w:r>
      <w:r w:rsidR="00320FA6">
        <w:rPr>
          <w:b/>
          <w:bCs/>
        </w:rPr>
        <w:tab/>
      </w:r>
      <w:r w:rsidR="00320FA6">
        <w:rPr>
          <w:b/>
          <w:bCs/>
        </w:rPr>
        <w:tab/>
        <w:t>:</w:t>
      </w:r>
      <w:r w:rsidR="003058A4">
        <w:rPr>
          <w:b/>
          <w:bCs/>
        </w:rPr>
        <w:t xml:space="preserve"> </w:t>
      </w:r>
      <w:r w:rsidR="003058A4">
        <w:rPr>
          <w:b/>
          <w:bCs/>
        </w:rPr>
        <w:tab/>
      </w:r>
      <w:r w:rsidR="005332B7" w:rsidRPr="005332B7">
        <w:rPr>
          <w:b/>
          <w:bCs/>
        </w:rPr>
        <w:t xml:space="preserve">WKO-systemen Noorderkwartier en </w:t>
      </w:r>
      <w:proofErr w:type="spellStart"/>
      <w:r w:rsidR="005332B7" w:rsidRPr="005332B7">
        <w:rPr>
          <w:b/>
          <w:bCs/>
        </w:rPr>
        <w:t>Roelenkwartier</w:t>
      </w:r>
      <w:proofErr w:type="spellEnd"/>
      <w:r w:rsidR="005332B7" w:rsidRPr="005332B7">
        <w:rPr>
          <w:b/>
          <w:bCs/>
        </w:rPr>
        <w:t xml:space="preserve"> te Zwolle</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04F34A9A" w14:textId="77777777" w:rsidR="00110466" w:rsidRDefault="00110466" w:rsidP="00225F54">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14:paraId="66FF4612" w14:textId="77777777" w:rsidTr="00110466">
        <w:tc>
          <w:tcPr>
            <w:tcW w:w="2122" w:type="dxa"/>
          </w:tcPr>
          <w:p w14:paraId="7FB876B4" w14:textId="05552E85" w:rsidR="00110466" w:rsidRDefault="00110466" w:rsidP="00110466">
            <w:pPr>
              <w:spacing w:before="120" w:after="120" w:line="276" w:lineRule="auto"/>
              <w:jc w:val="both"/>
            </w:pPr>
            <w:r>
              <w:t>Plaats</w:t>
            </w:r>
          </w:p>
        </w:tc>
        <w:tc>
          <w:tcPr>
            <w:tcW w:w="7506" w:type="dxa"/>
          </w:tcPr>
          <w:p w14:paraId="62AECD1A" w14:textId="77777777" w:rsidR="00110466" w:rsidRDefault="00110466" w:rsidP="00110466">
            <w:pPr>
              <w:spacing w:before="120" w:after="120" w:line="276" w:lineRule="auto"/>
              <w:jc w:val="both"/>
            </w:pPr>
          </w:p>
        </w:tc>
      </w:tr>
      <w:tr w:rsidR="00110466" w14:paraId="6C270255" w14:textId="77777777" w:rsidTr="00110466">
        <w:tc>
          <w:tcPr>
            <w:tcW w:w="2122" w:type="dxa"/>
          </w:tcPr>
          <w:p w14:paraId="6A300265" w14:textId="15605678" w:rsidR="00110466" w:rsidRDefault="00110466" w:rsidP="00110466">
            <w:pPr>
              <w:spacing w:before="120" w:after="120" w:line="276" w:lineRule="auto"/>
              <w:jc w:val="both"/>
            </w:pPr>
            <w:r>
              <w:t>Datum</w:t>
            </w:r>
          </w:p>
        </w:tc>
        <w:tc>
          <w:tcPr>
            <w:tcW w:w="7506" w:type="dxa"/>
          </w:tcPr>
          <w:p w14:paraId="4ED8BF12" w14:textId="77777777" w:rsidR="00110466" w:rsidRDefault="00110466" w:rsidP="00110466">
            <w:pPr>
              <w:spacing w:before="120" w:after="120" w:line="276" w:lineRule="auto"/>
              <w:jc w:val="both"/>
            </w:pPr>
          </w:p>
        </w:tc>
      </w:tr>
      <w:tr w:rsidR="00110466" w14:paraId="7954D3A9" w14:textId="77777777" w:rsidTr="00110466">
        <w:tc>
          <w:tcPr>
            <w:tcW w:w="2122" w:type="dxa"/>
          </w:tcPr>
          <w:p w14:paraId="2F916D31" w14:textId="47A91445" w:rsidR="00110466" w:rsidRDefault="00110466" w:rsidP="00110466">
            <w:pPr>
              <w:spacing w:before="120" w:after="120" w:line="276" w:lineRule="auto"/>
              <w:jc w:val="both"/>
            </w:pPr>
            <w:r>
              <w:t>Naam</w:t>
            </w:r>
          </w:p>
        </w:tc>
        <w:tc>
          <w:tcPr>
            <w:tcW w:w="7506" w:type="dxa"/>
          </w:tcPr>
          <w:p w14:paraId="7916C372" w14:textId="77777777" w:rsidR="00110466" w:rsidRDefault="00110466" w:rsidP="00110466">
            <w:pPr>
              <w:spacing w:before="120" w:after="120" w:line="276" w:lineRule="auto"/>
              <w:jc w:val="both"/>
            </w:pPr>
          </w:p>
        </w:tc>
      </w:tr>
      <w:tr w:rsidR="00110466" w14:paraId="0E36AAD2" w14:textId="77777777" w:rsidTr="00110466">
        <w:tc>
          <w:tcPr>
            <w:tcW w:w="2122" w:type="dxa"/>
          </w:tcPr>
          <w:p w14:paraId="46490649" w14:textId="067E5562" w:rsidR="00110466" w:rsidRDefault="00110466" w:rsidP="00110466">
            <w:pPr>
              <w:spacing w:before="120" w:after="120" w:line="276" w:lineRule="auto"/>
              <w:jc w:val="both"/>
            </w:pPr>
            <w:r>
              <w:t>Functie</w:t>
            </w:r>
          </w:p>
        </w:tc>
        <w:tc>
          <w:tcPr>
            <w:tcW w:w="7506" w:type="dxa"/>
          </w:tcPr>
          <w:p w14:paraId="7A82FD27" w14:textId="77777777" w:rsidR="00110466" w:rsidRDefault="00110466" w:rsidP="00110466">
            <w:pPr>
              <w:spacing w:before="120" w:after="120" w:line="276" w:lineRule="auto"/>
              <w:jc w:val="both"/>
            </w:pPr>
          </w:p>
        </w:tc>
      </w:tr>
      <w:tr w:rsidR="00110466" w14:paraId="261D2B9B" w14:textId="77777777" w:rsidTr="00110466">
        <w:tc>
          <w:tcPr>
            <w:tcW w:w="2122" w:type="dxa"/>
          </w:tcPr>
          <w:p w14:paraId="61458139" w14:textId="77777777" w:rsidR="00110466" w:rsidRDefault="00110466" w:rsidP="00110466">
            <w:pPr>
              <w:spacing w:before="120" w:after="120" w:line="276" w:lineRule="auto"/>
              <w:jc w:val="both"/>
            </w:pPr>
            <w:r>
              <w:t>Handtekening</w:t>
            </w:r>
          </w:p>
          <w:p w14:paraId="03E70071" w14:textId="77777777" w:rsidR="00110466" w:rsidRDefault="00110466" w:rsidP="00110466">
            <w:pPr>
              <w:spacing w:before="120" w:after="120" w:line="276" w:lineRule="auto"/>
              <w:jc w:val="both"/>
            </w:pPr>
          </w:p>
          <w:p w14:paraId="76BD21CC" w14:textId="77777777" w:rsidR="00110466" w:rsidRPr="00320FA6" w:rsidRDefault="00110466" w:rsidP="00110466">
            <w:pPr>
              <w:spacing w:before="120" w:after="120" w:line="276" w:lineRule="auto"/>
              <w:jc w:val="both"/>
            </w:pPr>
          </w:p>
          <w:p w14:paraId="2DDF0F13" w14:textId="77777777" w:rsidR="00110466" w:rsidRDefault="00110466" w:rsidP="00110466">
            <w:pPr>
              <w:spacing w:before="120" w:after="120" w:line="276" w:lineRule="auto"/>
              <w:jc w:val="both"/>
            </w:pPr>
          </w:p>
        </w:tc>
        <w:tc>
          <w:tcPr>
            <w:tcW w:w="7506" w:type="dxa"/>
          </w:tcPr>
          <w:p w14:paraId="61521C86" w14:textId="77777777" w:rsidR="00110466" w:rsidRDefault="00110466" w:rsidP="00110466">
            <w:pPr>
              <w:spacing w:before="120" w:after="120" w:line="276" w:lineRule="auto"/>
              <w:jc w:val="both"/>
            </w:pPr>
          </w:p>
        </w:tc>
      </w:tr>
    </w:tbl>
    <w:p w14:paraId="4D5B60F2" w14:textId="77777777" w:rsidR="00225F54" w:rsidRDefault="00225F54" w:rsidP="00E61F97">
      <w:pPr>
        <w:spacing w:line="276" w:lineRule="auto"/>
        <w:jc w:val="both"/>
      </w:pPr>
    </w:p>
    <w:sectPr w:rsidR="00225F54" w:rsidSect="00816AF9">
      <w:headerReference w:type="even" r:id="rId11"/>
      <w:headerReference w:type="default" r:id="rId12"/>
      <w:footerReference w:type="even" r:id="rId13"/>
      <w:headerReference w:type="first" r:id="rId14"/>
      <w:footerReference w:type="first" r:id="rId15"/>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6640" w14:textId="77777777" w:rsidR="00CF7AF9" w:rsidRDefault="00CF7AF9">
      <w:r>
        <w:separator/>
      </w:r>
    </w:p>
  </w:endnote>
  <w:endnote w:type="continuationSeparator" w:id="0">
    <w:p w14:paraId="5B596D4A"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AAF2" w14:textId="77777777" w:rsidR="00CF7AF9" w:rsidRDefault="00CF7AF9">
      <w:r>
        <w:separator/>
      </w:r>
    </w:p>
  </w:footnote>
  <w:footnote w:type="continuationSeparator" w:id="0">
    <w:p w14:paraId="6F69DBDF" w14:textId="77777777" w:rsidR="00CF7AF9" w:rsidRDefault="00CF7AF9">
      <w:r>
        <w:continuationSeparator/>
      </w:r>
    </w:p>
  </w:footnote>
  <w:footnote w:id="1">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 xml:space="preserve">alle deelnemers in de combinatie (de </w:t>
      </w:r>
      <w:proofErr w:type="spellStart"/>
      <w:r w:rsidRPr="00A40D5F">
        <w:rPr>
          <w:sz w:val="16"/>
          <w:szCs w:val="16"/>
        </w:rPr>
        <w:t>combinanten</w:t>
      </w:r>
      <w:proofErr w:type="spellEnd"/>
      <w:r w:rsidRPr="00A40D5F">
        <w:rPr>
          <w:sz w:val="16"/>
          <w:szCs w:val="16"/>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06B84069"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V2.0</w:t>
    </w:r>
    <w:r w:rsidRPr="00023191">
      <w:rPr>
        <w:color w:val="BFBFBF" w:themeColor="background1" w:themeShade="BF"/>
        <w:sz w:val="16"/>
        <w:szCs w:val="16"/>
      </w:rPr>
      <w:t xml:space="preserve"> </w:t>
    </w:r>
    <w:r>
      <w:rPr>
        <w:color w:val="BFBFBF" w:themeColor="background1" w:themeShade="BF"/>
        <w:sz w:val="16"/>
        <w:szCs w:val="16"/>
      </w:rPr>
      <w:t>2210</w:t>
    </w:r>
    <w:r w:rsidRPr="00023191">
      <w:rPr>
        <w:color w:val="BFBFBF" w:themeColor="background1" w:themeShade="BF"/>
        <w:sz w:val="16"/>
        <w:szCs w:val="16"/>
      </w:rPr>
      <w:t>2024</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935D5"/>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058A4"/>
    <w:rsid w:val="00317079"/>
    <w:rsid w:val="00320FA6"/>
    <w:rsid w:val="00324DC8"/>
    <w:rsid w:val="003369A3"/>
    <w:rsid w:val="003518C1"/>
    <w:rsid w:val="00352E6E"/>
    <w:rsid w:val="00370A69"/>
    <w:rsid w:val="00373C81"/>
    <w:rsid w:val="0038157E"/>
    <w:rsid w:val="003A4A36"/>
    <w:rsid w:val="003E0A90"/>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332B7"/>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4815"/>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4812"/>
    <w:rsid w:val="00D76EFD"/>
    <w:rsid w:val="00D8453C"/>
    <w:rsid w:val="00DA7EF0"/>
    <w:rsid w:val="00DC210E"/>
    <w:rsid w:val="00DC3AD8"/>
    <w:rsid w:val="00DC7A91"/>
    <w:rsid w:val="00DD0305"/>
    <w:rsid w:val="00DD1C06"/>
    <w:rsid w:val="00E37248"/>
    <w:rsid w:val="00E61F97"/>
    <w:rsid w:val="00E70C32"/>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85b38a-f05d-4c18-add1-6660ada4afb6">
      <Terms xmlns="http://schemas.microsoft.com/office/infopath/2007/PartnerControls"/>
    </lcf76f155ced4ddcb4097134ff3c332f>
    <TaxCatchAll xmlns="74e82cae-fe9a-419e-b34b-b4b4cd57e206" xsi:nil="true"/>
    <_Version xmlns="http://schemas.microsoft.com/sharepoint/v3/fields" xsi:nil="true"/>
    <Thema xmlns="ec85b38a-f05d-4c18-add1-6660ada4af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6CF6B5F0580D40B554BFF19E96D08E" ma:contentTypeVersion="18" ma:contentTypeDescription="Een nieuw document maken." ma:contentTypeScope="" ma:versionID="f3faab5a72097cc2d7d3975353fe5269">
  <xsd:schema xmlns:xsd="http://www.w3.org/2001/XMLSchema" xmlns:xs="http://www.w3.org/2001/XMLSchema" xmlns:p="http://schemas.microsoft.com/office/2006/metadata/properties" xmlns:ns2="http://schemas.microsoft.com/sharepoint/v3/fields" xmlns:ns3="ec85b38a-f05d-4c18-add1-6660ada4afb6" xmlns:ns4="74e82cae-fe9a-419e-b34b-b4b4cd57e206" targetNamespace="http://schemas.microsoft.com/office/2006/metadata/properties" ma:root="true" ma:fieldsID="82e7dd9e9ed2b5b63cf2cc1182061a85" ns2:_="" ns3:_="" ns4:_="">
    <xsd:import namespace="http://schemas.microsoft.com/sharepoint/v3/fields"/>
    <xsd:import namespace="ec85b38a-f05d-4c18-add1-6660ada4afb6"/>
    <xsd:import namespace="74e82cae-fe9a-419e-b34b-b4b4cd57e206"/>
    <xsd:element name="properties">
      <xsd:complexType>
        <xsd:sequence>
          <xsd:element name="documentManagement">
            <xsd:complexType>
              <xsd:all>
                <xsd:element ref="ns2:_Version"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3:Thema" minOccurs="0"/>
                <xsd:element ref="ns3:MediaServiceSearchProperties"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e"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85b38a-f05d-4c18-add1-6660ada4afb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0f4746d-07f7-40d6-b570-c8674807691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Thema" ma:index="21" nillable="true" ma:displayName="Thema" ma:description="Vermeld naam + onderwerp" ma:format="Dropdown" ma:internalName="Thema">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e82cae-fe9a-419e-b34b-b4b4cd57e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2eac78-7949-4f3a-a50d-b23aeeb1290f}" ma:internalName="TaxCatchAll" ma:showField="CatchAllData" ma:web="74e82cae-fe9a-419e-b34b-b4b4cd57e20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www.w3.org/XML/1998/namespace"/>
    <ds:schemaRef ds:uri="http://schemas.microsoft.com/office/infopath/2007/PartnerControls"/>
    <ds:schemaRef ds:uri="http://purl.org/dc/dcmitype/"/>
    <ds:schemaRef ds:uri="74e82cae-fe9a-419e-b34b-b4b4cd57e206"/>
    <ds:schemaRef ds:uri="ec85b38a-f05d-4c18-add1-6660ada4afb6"/>
    <ds:schemaRef ds:uri="http://schemas.microsoft.com/sharepoint/v3/fields"/>
  </ds:schemaRefs>
</ds:datastoreItem>
</file>

<file path=customXml/itemProps2.xml><?xml version="1.0" encoding="utf-8"?>
<ds:datastoreItem xmlns:ds="http://schemas.openxmlformats.org/officeDocument/2006/customXml" ds:itemID="{7257F1B6-51E6-422F-ADC3-77531FD76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ec85b38a-f05d-4c18-add1-6660ada4afb6"/>
    <ds:schemaRef ds:uri="74e82cae-fe9a-419e-b34b-b4b4cd57e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254</Words>
  <Characters>1432</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Koen Rekers</cp:lastModifiedBy>
  <cp:revision>30</cp:revision>
  <cp:lastPrinted>2019-01-04T09:57:00Z</cp:lastPrinted>
  <dcterms:created xsi:type="dcterms:W3CDTF">2024-10-22T13:54:00Z</dcterms:created>
  <dcterms:modified xsi:type="dcterms:W3CDTF">2025-10-30T10:05:00Z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0x010100336CF6B5F0580D40B554BFF19E96D08E</vt:lpwstr>
  </property>
  <property fmtid="{D5CDD505-2E9C-101B-9397-08002B2CF9AE}" pid="3" name="_dlc_DocIdItemGuid">
    <vt:lpwstr>fd7d3136-d347-4473-86c4-374093177cb7</vt:lpwstr>
  </property>
  <property fmtid="{D5CDD505-2E9C-101B-9397-08002B2CF9AE}" pid="4" name="MediaServiceImageTags">
    <vt:lpwstr/>
  </property>
</Properties>
</file>