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6EE46B6A" w:rsidR="007866F0" w:rsidRDefault="00B032EA" w:rsidP="00B032EA">
      <w:pPr>
        <w:pStyle w:val="Heading1titel"/>
        <w:pBdr>
          <w:bottom w:val="single" w:sz="6" w:space="1" w:color="auto"/>
        </w:pBdr>
      </w:pPr>
      <w:r w:rsidRPr="000271DB">
        <w:t>Bijlage</w:t>
      </w:r>
      <w:r>
        <w:t xml:space="preserve"> 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7D4137">
      <w:pPr>
        <w:jc w:val="both"/>
      </w:pPr>
    </w:p>
    <w:p w14:paraId="6C293B80" w14:textId="5A83B196" w:rsidR="004E0145" w:rsidRPr="00B02404" w:rsidRDefault="004E0145" w:rsidP="004E0145">
      <w:pPr>
        <w:spacing w:line="240" w:lineRule="auto"/>
        <w:jc w:val="both"/>
        <w:rPr>
          <w:b/>
          <w:bCs/>
          <w:sz w:val="22"/>
          <w:szCs w:val="22"/>
        </w:rPr>
      </w:pPr>
      <w:r w:rsidRPr="00B02404">
        <w:rPr>
          <w:b/>
          <w:bCs/>
          <w:sz w:val="22"/>
          <w:szCs w:val="22"/>
        </w:rPr>
        <w:t xml:space="preserve">Betreft: Europese aanbestedingsprocedure </w:t>
      </w:r>
      <w:r w:rsidR="007E328B" w:rsidRPr="007E328B">
        <w:rPr>
          <w:b/>
          <w:bCs/>
          <w:sz w:val="22"/>
          <w:szCs w:val="22"/>
        </w:rPr>
        <w:t>WKO-systemen Noorderkwartier en Roelenkwartier te Zwolle</w:t>
      </w:r>
    </w:p>
    <w:p w14:paraId="5E62FE0C" w14:textId="77777777" w:rsidR="00EF4603" w:rsidRDefault="00EF4603" w:rsidP="007D4137">
      <w:pPr>
        <w:jc w:val="both"/>
      </w:pPr>
    </w:p>
    <w:p w14:paraId="25BD796D" w14:textId="59BDAA25" w:rsidR="007B6342" w:rsidRDefault="006B2097" w:rsidP="009E0CD1">
      <w:r>
        <w:t xml:space="preserve">Dit formulier </w:t>
      </w:r>
      <w:r w:rsidR="000E6986">
        <w:t xml:space="preserve">moet </w:t>
      </w:r>
      <w:r>
        <w:t xml:space="preserve">door </w:t>
      </w:r>
      <w:r w:rsidR="00A0120D">
        <w:t>Gegadigde</w:t>
      </w:r>
      <w:r>
        <w:t xml:space="preserve"> naar waarheid</w:t>
      </w:r>
      <w:r w:rsidR="000E6986">
        <w:t xml:space="preserve"> </w:t>
      </w:r>
      <w:r>
        <w:t>worden ingevuld</w:t>
      </w:r>
      <w:r w:rsidR="000C08EF">
        <w:t>.</w:t>
      </w:r>
      <w:r w:rsidR="009E0CD1">
        <w:t xml:space="preserve"> De rechtsgeldige ondertekening van het UEA wordt door de Aanbestedende dienst gezien als rechtsgeldige ondertekening van dit document.</w:t>
      </w:r>
    </w:p>
    <w:p w14:paraId="7DCC2B5A" w14:textId="77777777" w:rsidR="009E0CD1" w:rsidRDefault="009E0CD1" w:rsidP="009E0CD1"/>
    <w:p w14:paraId="12AB66CE" w14:textId="4BFE7324" w:rsidR="007B6342" w:rsidRDefault="007B6342" w:rsidP="007D4137">
      <w:pPr>
        <w:jc w:val="both"/>
        <w:rPr>
          <w:b/>
          <w:bCs/>
        </w:rPr>
      </w:pPr>
      <w:r>
        <w:rPr>
          <w:b/>
          <w:bCs/>
        </w:rPr>
        <w:t>Gevraagde kerncompetenties</w:t>
      </w:r>
    </w:p>
    <w:p w14:paraId="3E65B1B9" w14:textId="77777777" w:rsidR="00145F43" w:rsidRPr="00145BB5" w:rsidRDefault="00145F43" w:rsidP="00145BB5">
      <w:pPr>
        <w:pStyle w:val="Lijstalinea"/>
        <w:numPr>
          <w:ilvl w:val="0"/>
          <w:numId w:val="21"/>
        </w:numPr>
        <w:rPr>
          <w:rFonts w:eastAsia="MS Mincho"/>
        </w:rPr>
      </w:pPr>
      <w:r w:rsidRPr="00145BB5">
        <w:rPr>
          <w:rFonts w:eastAsia="MS Mincho"/>
        </w:rPr>
        <w:t>Kerncompetentie 1: ervaring met engineering, realisatie en inregelen van een WKO-systeem met open bronnen</w:t>
      </w:r>
    </w:p>
    <w:p w14:paraId="7AC2885D" w14:textId="77777777" w:rsidR="00321387" w:rsidRPr="00145BB5" w:rsidRDefault="00321387" w:rsidP="00145BB5">
      <w:pPr>
        <w:pStyle w:val="Lijstalinea"/>
        <w:numPr>
          <w:ilvl w:val="0"/>
          <w:numId w:val="21"/>
        </w:numPr>
        <w:rPr>
          <w:rFonts w:eastAsia="MS Mincho"/>
        </w:rPr>
      </w:pPr>
      <w:r w:rsidRPr="00145BB5">
        <w:rPr>
          <w:rFonts w:eastAsia="MS Mincho"/>
        </w:rPr>
        <w:t>Kerncompetentie 2: Ervaring met beheer en onderhoud van een WKO-systeem met open bronnen</w:t>
      </w:r>
    </w:p>
    <w:p w14:paraId="4E337D28" w14:textId="77777777" w:rsidR="00145BB5" w:rsidRPr="00145BB5" w:rsidRDefault="00145BB5" w:rsidP="00145BB5">
      <w:pPr>
        <w:pStyle w:val="Lijstalinea"/>
        <w:numPr>
          <w:ilvl w:val="0"/>
          <w:numId w:val="21"/>
        </w:numPr>
        <w:rPr>
          <w:rFonts w:eastAsia="MS Mincho"/>
        </w:rPr>
      </w:pPr>
      <w:r w:rsidRPr="00145BB5">
        <w:rPr>
          <w:rFonts w:eastAsia="MS Mincho"/>
        </w:rPr>
        <w:t>Kerncompetentie 3: Ervaring met werken in bouwteam</w:t>
      </w:r>
    </w:p>
    <w:p w14:paraId="11C23427" w14:textId="77777777" w:rsidR="007B6342" w:rsidRDefault="007B6342" w:rsidP="007B6342">
      <w:pPr>
        <w:jc w:val="both"/>
      </w:pPr>
    </w:p>
    <w:p w14:paraId="20E26F36" w14:textId="4E9E5B70" w:rsidR="007B6342" w:rsidRDefault="007B6342" w:rsidP="007B6342">
      <w:pPr>
        <w:jc w:val="both"/>
        <w:rPr>
          <w:b/>
          <w:bCs/>
        </w:rPr>
      </w:pPr>
      <w:r>
        <w:rPr>
          <w:b/>
          <w:bCs/>
        </w:rPr>
        <w:t>Aandachtspunten</w:t>
      </w:r>
    </w:p>
    <w:p w14:paraId="062AF233" w14:textId="12B659FA" w:rsidR="00AF50C3" w:rsidRPr="00AF50C3" w:rsidRDefault="00AF50C3" w:rsidP="00AF50C3">
      <w:pPr>
        <w:pStyle w:val="Lijstalinea"/>
        <w:numPr>
          <w:ilvl w:val="0"/>
          <w:numId w:val="21"/>
        </w:numPr>
        <w:rPr>
          <w:rFonts w:eastAsia="MS Mincho"/>
        </w:rPr>
      </w:pPr>
      <w:r w:rsidRPr="00AF50C3">
        <w:rPr>
          <w:rFonts w:eastAsia="MS Mincho"/>
        </w:rPr>
        <w:t>Voor elke referentieopdracht vult de Gegadigde de</w:t>
      </w:r>
      <w:r>
        <w:rPr>
          <w:rFonts w:eastAsia="MS Mincho"/>
        </w:rPr>
        <w:t>ze</w:t>
      </w:r>
      <w:r w:rsidRPr="00AF50C3">
        <w:rPr>
          <w:rFonts w:eastAsia="MS Mincho"/>
        </w:rPr>
        <w:t xml:space="preserve"> bijlage volledig in.</w:t>
      </w:r>
    </w:p>
    <w:p w14:paraId="389A5556" w14:textId="77777777" w:rsidR="00AF50C3" w:rsidRPr="00AF50C3" w:rsidRDefault="00AF50C3" w:rsidP="00AF50C3">
      <w:pPr>
        <w:pStyle w:val="Lijstalinea"/>
        <w:numPr>
          <w:ilvl w:val="0"/>
          <w:numId w:val="21"/>
        </w:numPr>
        <w:rPr>
          <w:rFonts w:eastAsia="MS Mincho"/>
        </w:rPr>
      </w:pPr>
      <w:r w:rsidRPr="00AF50C3">
        <w:rPr>
          <w:rFonts w:eastAsia="MS Mincho"/>
        </w:rPr>
        <w:t xml:space="preserve">Gegadigde dient maximaal één referentieopdracht in per kerncompetentie. Als de Gegadigde meer dan één referentieopdracht opgeeft per kerncompetentie, beoordeelt de Aanbestedende dienst alleen de eerste referentieopdracht. </w:t>
      </w:r>
    </w:p>
    <w:p w14:paraId="13C890AC" w14:textId="77777777" w:rsidR="00AF50C3" w:rsidRPr="00AF50C3" w:rsidRDefault="00AF50C3" w:rsidP="00AF50C3">
      <w:pPr>
        <w:pStyle w:val="Lijstalinea"/>
        <w:numPr>
          <w:ilvl w:val="0"/>
          <w:numId w:val="21"/>
        </w:numPr>
        <w:rPr>
          <w:rFonts w:eastAsia="MS Mincho"/>
        </w:rPr>
      </w:pPr>
      <w:r w:rsidRPr="00AF50C3">
        <w:rPr>
          <w:rFonts w:eastAsia="MS Mincho"/>
        </w:rPr>
        <w:t>Gegadigde mag één referentieopdracht gebruiken voor het aantonen van meerdere kerncompetenties.</w:t>
      </w:r>
    </w:p>
    <w:p w14:paraId="650BA16B" w14:textId="53029EE1" w:rsidR="00B956E4" w:rsidRPr="00B956E4" w:rsidRDefault="00B956E4" w:rsidP="00B956E4">
      <w:pPr>
        <w:pStyle w:val="Lijstalinea"/>
        <w:numPr>
          <w:ilvl w:val="0"/>
          <w:numId w:val="21"/>
        </w:numPr>
        <w:rPr>
          <w:rFonts w:eastAsia="MS Mincho"/>
        </w:rPr>
      </w:pPr>
      <w:r w:rsidRPr="00B956E4">
        <w:rPr>
          <w:rFonts w:eastAsia="MS Mincho"/>
        </w:rPr>
        <w:t>De referentieopdrachten moet naar tevredenheid van de opdrachtgever zijn uitgevoerd. Gegadigde dient een door opdrachtgever ondertekende tevredenheidsverklaring te overleggen</w:t>
      </w:r>
      <w:r w:rsidR="00AB6C50">
        <w:rPr>
          <w:rFonts w:eastAsia="MS Mincho"/>
        </w:rPr>
        <w:t xml:space="preserve"> bij Aanmelding</w:t>
      </w:r>
      <w:r w:rsidRPr="00B956E4">
        <w:rPr>
          <w:rFonts w:eastAsia="MS Mincho"/>
        </w:rPr>
        <w:t>.</w:t>
      </w:r>
    </w:p>
    <w:p w14:paraId="0A3C639C" w14:textId="77777777" w:rsidR="00B956E4" w:rsidRPr="00B956E4" w:rsidRDefault="00B956E4" w:rsidP="00B956E4">
      <w:pPr>
        <w:pStyle w:val="Lijstalinea"/>
        <w:numPr>
          <w:ilvl w:val="0"/>
          <w:numId w:val="21"/>
        </w:numPr>
        <w:rPr>
          <w:rFonts w:eastAsia="MS Mincho"/>
        </w:rPr>
      </w:pPr>
      <w:r w:rsidRPr="00B956E4">
        <w:rPr>
          <w:rFonts w:eastAsia="MS Mincho"/>
        </w:rPr>
        <w:t>De Aanbestedende dienst kan referentieopdrachten op juistheid controleren.</w:t>
      </w:r>
    </w:p>
    <w:p w14:paraId="1259676D" w14:textId="17FD8191" w:rsidR="00DB417F" w:rsidRPr="00B956E4" w:rsidRDefault="00DB417F" w:rsidP="00B956E4">
      <w:pPr>
        <w:pStyle w:val="Lijstalinea"/>
        <w:numPr>
          <w:ilvl w:val="0"/>
          <w:numId w:val="21"/>
        </w:numPr>
        <w:rPr>
          <w:rFonts w:eastAsia="MS Mincho"/>
        </w:rPr>
      </w:pPr>
      <w:r w:rsidRPr="00B956E4">
        <w:rPr>
          <w:rFonts w:eastAsia="MS Mincho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1276"/>
        <w:gridCol w:w="3112"/>
      </w:tblGrid>
      <w:tr w:rsidR="00C717CE" w14:paraId="363F6B00" w14:textId="77777777" w:rsidTr="00E62771">
        <w:tc>
          <w:tcPr>
            <w:tcW w:w="9628" w:type="dxa"/>
            <w:gridSpan w:val="3"/>
            <w:shd w:val="clear" w:color="auto" w:fill="0076A8"/>
          </w:tcPr>
          <w:p w14:paraId="53CE8E8C" w14:textId="36B44D7E" w:rsidR="00C717CE" w:rsidRPr="00C717CE" w:rsidRDefault="00AB5330" w:rsidP="00021730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AB5330">
              <w:rPr>
                <w:b/>
                <w:bCs/>
                <w:color w:val="FFFFFF" w:themeColor="background1"/>
              </w:rPr>
              <w:lastRenderedPageBreak/>
              <w:t>Kerncompetentie 1: ervaring met engineering, realisatie en inregelen van een WKO-systeem met open bronnen</w:t>
            </w:r>
          </w:p>
        </w:tc>
      </w:tr>
      <w:tr w:rsidR="00721E41" w14:paraId="538069E8" w14:textId="77777777" w:rsidTr="00B642A5">
        <w:tc>
          <w:tcPr>
            <w:tcW w:w="9628" w:type="dxa"/>
            <w:gridSpan w:val="3"/>
            <w:shd w:val="clear" w:color="auto" w:fill="0076A8"/>
          </w:tcPr>
          <w:p w14:paraId="130C21FC" w14:textId="68DC7716" w:rsidR="00721E41" w:rsidRPr="00B642A5" w:rsidRDefault="00721E41" w:rsidP="00021730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281332">
        <w:tc>
          <w:tcPr>
            <w:tcW w:w="5240" w:type="dxa"/>
            <w:shd w:val="clear" w:color="auto" w:fill="C9E8FB"/>
          </w:tcPr>
          <w:p w14:paraId="006BCD51" w14:textId="58748087" w:rsidR="0072264B" w:rsidRDefault="00721E41" w:rsidP="00021730">
            <w:r>
              <w:t>Naam organisatie (referent)</w:t>
            </w:r>
          </w:p>
        </w:tc>
        <w:tc>
          <w:tcPr>
            <w:tcW w:w="4388" w:type="dxa"/>
            <w:gridSpan w:val="2"/>
          </w:tcPr>
          <w:p w14:paraId="42B03C58" w14:textId="77777777" w:rsidR="0072264B" w:rsidRDefault="0072264B" w:rsidP="00021730"/>
        </w:tc>
      </w:tr>
      <w:tr w:rsidR="0072264B" w14:paraId="40E8111F" w14:textId="77777777" w:rsidTr="00281332">
        <w:tc>
          <w:tcPr>
            <w:tcW w:w="5240" w:type="dxa"/>
            <w:shd w:val="clear" w:color="auto" w:fill="C9E8FB"/>
          </w:tcPr>
          <w:p w14:paraId="0FCFEA40" w14:textId="265C6DCA" w:rsidR="0072264B" w:rsidRDefault="00721E41" w:rsidP="00021730">
            <w:r>
              <w:t>Vestigingsplaats</w:t>
            </w:r>
            <w:r w:rsidR="00D43226">
              <w:t xml:space="preserve"> referent</w:t>
            </w:r>
          </w:p>
        </w:tc>
        <w:tc>
          <w:tcPr>
            <w:tcW w:w="4388" w:type="dxa"/>
            <w:gridSpan w:val="2"/>
          </w:tcPr>
          <w:p w14:paraId="365A4A7B" w14:textId="77777777" w:rsidR="0072264B" w:rsidRDefault="0072264B" w:rsidP="00021730"/>
        </w:tc>
      </w:tr>
      <w:tr w:rsidR="0072264B" w14:paraId="72528B7A" w14:textId="77777777" w:rsidTr="00281332">
        <w:tc>
          <w:tcPr>
            <w:tcW w:w="5240" w:type="dxa"/>
            <w:shd w:val="clear" w:color="auto" w:fill="C9E8FB"/>
          </w:tcPr>
          <w:p w14:paraId="21E5B432" w14:textId="598AE011" w:rsidR="0072264B" w:rsidRDefault="00721E41" w:rsidP="00021730">
            <w:r>
              <w:t>Naam contactpersoon bij referent</w:t>
            </w:r>
          </w:p>
        </w:tc>
        <w:tc>
          <w:tcPr>
            <w:tcW w:w="4388" w:type="dxa"/>
            <w:gridSpan w:val="2"/>
          </w:tcPr>
          <w:p w14:paraId="043EA527" w14:textId="77777777" w:rsidR="0072264B" w:rsidRDefault="0072264B" w:rsidP="00021730"/>
        </w:tc>
      </w:tr>
      <w:tr w:rsidR="0072264B" w14:paraId="082F9AF9" w14:textId="77777777" w:rsidTr="00281332">
        <w:tc>
          <w:tcPr>
            <w:tcW w:w="5240" w:type="dxa"/>
            <w:shd w:val="clear" w:color="auto" w:fill="C9E8FB"/>
          </w:tcPr>
          <w:p w14:paraId="63BDBE01" w14:textId="6E576CDF" w:rsidR="0072264B" w:rsidRDefault="00021730" w:rsidP="00021730">
            <w:r>
              <w:t>Telefoonnummer contactpersoon</w:t>
            </w:r>
            <w:r w:rsidR="00D43226">
              <w:t xml:space="preserve"> referent</w:t>
            </w:r>
          </w:p>
        </w:tc>
        <w:tc>
          <w:tcPr>
            <w:tcW w:w="4388" w:type="dxa"/>
            <w:gridSpan w:val="2"/>
          </w:tcPr>
          <w:p w14:paraId="012F21C8" w14:textId="77777777" w:rsidR="0072264B" w:rsidRDefault="0072264B" w:rsidP="00021730"/>
        </w:tc>
      </w:tr>
      <w:tr w:rsidR="0072264B" w14:paraId="4CA61F17" w14:textId="77777777" w:rsidTr="00281332">
        <w:tc>
          <w:tcPr>
            <w:tcW w:w="5240" w:type="dxa"/>
            <w:shd w:val="clear" w:color="auto" w:fill="C9E8FB"/>
          </w:tcPr>
          <w:p w14:paraId="25590778" w14:textId="278EB8FA" w:rsidR="0072264B" w:rsidRDefault="00021730" w:rsidP="00D43226">
            <w:pPr>
              <w:tabs>
                <w:tab w:val="left" w:pos="3084"/>
              </w:tabs>
            </w:pPr>
            <w:r>
              <w:t>E-mailadres contactpersoon</w:t>
            </w:r>
            <w:r w:rsidR="00D43226">
              <w:t xml:space="preserve"> referent</w:t>
            </w:r>
            <w:r w:rsidR="00D43226">
              <w:tab/>
              <w:t xml:space="preserve"> </w:t>
            </w:r>
          </w:p>
        </w:tc>
        <w:tc>
          <w:tcPr>
            <w:tcW w:w="4388" w:type="dxa"/>
            <w:gridSpan w:val="2"/>
          </w:tcPr>
          <w:p w14:paraId="638050BC" w14:textId="77777777" w:rsidR="0072264B" w:rsidRDefault="0072264B" w:rsidP="00021730"/>
        </w:tc>
      </w:tr>
      <w:tr w:rsidR="00B642A5" w14:paraId="7AD2A775" w14:textId="77777777" w:rsidTr="00B642A5">
        <w:tc>
          <w:tcPr>
            <w:tcW w:w="9628" w:type="dxa"/>
            <w:gridSpan w:val="3"/>
            <w:shd w:val="clear" w:color="auto" w:fill="0076A8"/>
          </w:tcPr>
          <w:p w14:paraId="4F90A339" w14:textId="413F9BC3" w:rsidR="00B642A5" w:rsidRDefault="00B642A5" w:rsidP="00021730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3E5252" w14:paraId="1FD4E215" w14:textId="77777777" w:rsidTr="00281332">
        <w:tc>
          <w:tcPr>
            <w:tcW w:w="5240" w:type="dxa"/>
            <w:shd w:val="clear" w:color="auto" w:fill="C9E8FB"/>
          </w:tcPr>
          <w:p w14:paraId="6D97E058" w14:textId="1D3E7638" w:rsidR="003E5252" w:rsidRDefault="003E5252" w:rsidP="00021730">
            <w:r>
              <w:t>Projectnaam</w:t>
            </w:r>
          </w:p>
        </w:tc>
        <w:tc>
          <w:tcPr>
            <w:tcW w:w="4388" w:type="dxa"/>
            <w:gridSpan w:val="2"/>
          </w:tcPr>
          <w:p w14:paraId="768678CA" w14:textId="77777777" w:rsidR="003E5252" w:rsidRDefault="003E5252" w:rsidP="00021730"/>
        </w:tc>
      </w:tr>
      <w:tr w:rsidR="006417C2" w14:paraId="7A290B30" w14:textId="77777777" w:rsidTr="00281332">
        <w:tc>
          <w:tcPr>
            <w:tcW w:w="5240" w:type="dxa"/>
            <w:shd w:val="clear" w:color="auto" w:fill="C9E8FB"/>
          </w:tcPr>
          <w:p w14:paraId="29AB0A78" w14:textId="7BDEE3F6" w:rsidR="006417C2" w:rsidRDefault="00601FA3" w:rsidP="00021730">
            <w:r>
              <w:t>Startdatum werkzaamheden</w:t>
            </w:r>
          </w:p>
        </w:tc>
        <w:tc>
          <w:tcPr>
            <w:tcW w:w="4388" w:type="dxa"/>
            <w:gridSpan w:val="2"/>
          </w:tcPr>
          <w:p w14:paraId="21BD671A" w14:textId="77777777" w:rsidR="006417C2" w:rsidRDefault="006417C2" w:rsidP="00021730"/>
        </w:tc>
      </w:tr>
      <w:tr w:rsidR="006417C2" w14:paraId="1CA9909E" w14:textId="77777777" w:rsidTr="00281332">
        <w:tc>
          <w:tcPr>
            <w:tcW w:w="5240" w:type="dxa"/>
            <w:shd w:val="clear" w:color="auto" w:fill="C9E8FB"/>
          </w:tcPr>
          <w:p w14:paraId="4F7BF2BF" w14:textId="1F7ADB58" w:rsidR="006417C2" w:rsidRDefault="00601FA3" w:rsidP="00021730">
            <w:r>
              <w:t>Datum oplevering werkzaamheden</w:t>
            </w:r>
          </w:p>
        </w:tc>
        <w:tc>
          <w:tcPr>
            <w:tcW w:w="4388" w:type="dxa"/>
            <w:gridSpan w:val="2"/>
          </w:tcPr>
          <w:p w14:paraId="611C7B0D" w14:textId="77777777" w:rsidR="006417C2" w:rsidRDefault="006417C2" w:rsidP="00021730"/>
        </w:tc>
      </w:tr>
      <w:tr w:rsidR="00601FA3" w14:paraId="7759EC62" w14:textId="77777777" w:rsidTr="00281332">
        <w:tc>
          <w:tcPr>
            <w:tcW w:w="5240" w:type="dxa"/>
            <w:shd w:val="clear" w:color="auto" w:fill="C9E8FB"/>
          </w:tcPr>
          <w:p w14:paraId="481DD4D6" w14:textId="3AF1E98C" w:rsidR="00601FA3" w:rsidRDefault="00601FA3" w:rsidP="00601FA3">
            <w:r>
              <w:t>Omzet in euro’s van referentieopdracht</w:t>
            </w:r>
          </w:p>
        </w:tc>
        <w:tc>
          <w:tcPr>
            <w:tcW w:w="4388" w:type="dxa"/>
            <w:gridSpan w:val="2"/>
          </w:tcPr>
          <w:p w14:paraId="3B7AF6C6" w14:textId="77777777" w:rsidR="00601FA3" w:rsidRDefault="00601FA3" w:rsidP="00601FA3"/>
        </w:tc>
      </w:tr>
      <w:tr w:rsidR="00601FA3" w14:paraId="41253714" w14:textId="77777777" w:rsidTr="00281332">
        <w:tc>
          <w:tcPr>
            <w:tcW w:w="5240" w:type="dxa"/>
            <w:shd w:val="clear" w:color="auto" w:fill="C9E8FB"/>
          </w:tcPr>
          <w:p w14:paraId="19B44229" w14:textId="4F1F42F6" w:rsidR="00601FA3" w:rsidRDefault="00601FA3" w:rsidP="00601FA3">
            <w:r>
              <w:t>Omschrijving van de referentieopdracht (maximaal 1 A4)</w:t>
            </w:r>
          </w:p>
        </w:tc>
        <w:tc>
          <w:tcPr>
            <w:tcW w:w="4388" w:type="dxa"/>
            <w:gridSpan w:val="2"/>
          </w:tcPr>
          <w:p w14:paraId="335AE58E" w14:textId="77777777" w:rsidR="00601FA3" w:rsidRDefault="00601FA3" w:rsidP="00601FA3"/>
        </w:tc>
      </w:tr>
      <w:tr w:rsidR="00601FA3" w14:paraId="1A4A7470" w14:textId="2A49681B" w:rsidTr="007410BE">
        <w:tc>
          <w:tcPr>
            <w:tcW w:w="9628" w:type="dxa"/>
            <w:gridSpan w:val="3"/>
            <w:shd w:val="clear" w:color="auto" w:fill="0076A8"/>
          </w:tcPr>
          <w:p w14:paraId="5D2B9AFD" w14:textId="47D25C1C" w:rsidR="00601FA3" w:rsidRDefault="00601FA3" w:rsidP="00601FA3">
            <w:r>
              <w:rPr>
                <w:b/>
                <w:bCs/>
                <w:color w:val="FFFFFF" w:themeColor="background1"/>
              </w:rPr>
              <w:t>Eisen aan</w:t>
            </w:r>
            <w:r w:rsidRPr="00B642A5">
              <w:rPr>
                <w:b/>
                <w:bCs/>
                <w:color w:val="FFFFFF" w:themeColor="background1"/>
              </w:rPr>
              <w:t xml:space="preserve"> referentieopdracht</w:t>
            </w:r>
          </w:p>
        </w:tc>
      </w:tr>
      <w:tr w:rsidR="00601FA3" w14:paraId="0FFE9E62" w14:textId="2DFFE650" w:rsidTr="00F74D54">
        <w:tc>
          <w:tcPr>
            <w:tcW w:w="5240" w:type="dxa"/>
            <w:shd w:val="clear" w:color="auto" w:fill="C9E8FB"/>
          </w:tcPr>
          <w:p w14:paraId="7A0EABB0" w14:textId="2FF99C66" w:rsidR="00601FA3" w:rsidRPr="00AE4A67" w:rsidRDefault="00601FA3" w:rsidP="00601FA3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76" w:type="dxa"/>
            <w:shd w:val="clear" w:color="auto" w:fill="C9E8FB"/>
          </w:tcPr>
          <w:p w14:paraId="1FDD8330" w14:textId="57E14E27" w:rsidR="00601FA3" w:rsidRPr="00AE4A67" w:rsidRDefault="00601FA3" w:rsidP="00601FA3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2"/>
            </w:r>
          </w:p>
        </w:tc>
        <w:tc>
          <w:tcPr>
            <w:tcW w:w="3112" w:type="dxa"/>
            <w:shd w:val="clear" w:color="auto" w:fill="C9E8FB"/>
          </w:tcPr>
          <w:p w14:paraId="4D334EDF" w14:textId="13F059D2" w:rsidR="00601FA3" w:rsidRPr="00AE4A67" w:rsidRDefault="00601FA3" w:rsidP="00601FA3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3"/>
            </w:r>
          </w:p>
        </w:tc>
      </w:tr>
      <w:tr w:rsidR="00601FA3" w14:paraId="7DF29471" w14:textId="00BFCC3B" w:rsidTr="00893753">
        <w:tc>
          <w:tcPr>
            <w:tcW w:w="5240" w:type="dxa"/>
            <w:shd w:val="clear" w:color="auto" w:fill="C9E8FB"/>
          </w:tcPr>
          <w:p w14:paraId="360ED631" w14:textId="50C82CD8" w:rsidR="00601FA3" w:rsidRDefault="00601FA3" w:rsidP="00601FA3">
            <w:r w:rsidRPr="00151AC4">
              <w:rPr>
                <w:rFonts w:eastAsia="MS Mincho"/>
              </w:rPr>
              <w:t>Betreft een WKO-systeem met open bronnen met een capaciteit voor minimaal 100 woningen;</w:t>
            </w:r>
          </w:p>
        </w:tc>
        <w:tc>
          <w:tcPr>
            <w:tcW w:w="1276" w:type="dxa"/>
          </w:tcPr>
          <w:p w14:paraId="723BDF4D" w14:textId="63743459" w:rsidR="00601FA3" w:rsidRDefault="00601FA3" w:rsidP="00601FA3"/>
        </w:tc>
        <w:tc>
          <w:tcPr>
            <w:tcW w:w="3112" w:type="dxa"/>
          </w:tcPr>
          <w:p w14:paraId="590AA988" w14:textId="77777777" w:rsidR="00601FA3" w:rsidRDefault="00601FA3" w:rsidP="00601FA3"/>
        </w:tc>
      </w:tr>
      <w:tr w:rsidR="00601FA3" w14:paraId="02396906" w14:textId="0CAD9785" w:rsidTr="00893753">
        <w:tc>
          <w:tcPr>
            <w:tcW w:w="5240" w:type="dxa"/>
            <w:shd w:val="clear" w:color="auto" w:fill="C9E8FB"/>
          </w:tcPr>
          <w:p w14:paraId="5E359C79" w14:textId="38C1E04A" w:rsidR="00601FA3" w:rsidRDefault="00601FA3" w:rsidP="00601FA3">
            <w:r w:rsidRPr="00151AC4">
              <w:rPr>
                <w:rFonts w:eastAsia="MS Mincho"/>
              </w:rPr>
              <w:t>Gegadigde was verantwoordelijk voor de engineering, ten minste vanaf Definitief Ontwerp (DO) tot en met Uitvoeringsgereed Ontwerp (UO), conform DNR-fasen of gelijkwaardig;</w:t>
            </w:r>
          </w:p>
        </w:tc>
        <w:tc>
          <w:tcPr>
            <w:tcW w:w="1276" w:type="dxa"/>
          </w:tcPr>
          <w:p w14:paraId="49C0BDAD" w14:textId="77777777" w:rsidR="00601FA3" w:rsidRDefault="00601FA3" w:rsidP="00601FA3"/>
        </w:tc>
        <w:tc>
          <w:tcPr>
            <w:tcW w:w="3112" w:type="dxa"/>
          </w:tcPr>
          <w:p w14:paraId="7A9A7A51" w14:textId="77777777" w:rsidR="00601FA3" w:rsidRDefault="00601FA3" w:rsidP="00601FA3"/>
        </w:tc>
      </w:tr>
      <w:tr w:rsidR="00601FA3" w14:paraId="3557BE98" w14:textId="13F74110" w:rsidTr="00893753">
        <w:tc>
          <w:tcPr>
            <w:tcW w:w="5240" w:type="dxa"/>
            <w:shd w:val="clear" w:color="auto" w:fill="C9E8FB"/>
          </w:tcPr>
          <w:p w14:paraId="69161F11" w14:textId="5061B9EB" w:rsidR="00601FA3" w:rsidRDefault="00601FA3" w:rsidP="00601FA3">
            <w:r w:rsidRPr="00151AC4">
              <w:rPr>
                <w:rFonts w:eastAsia="MS Mincho"/>
              </w:rPr>
              <w:t>Gegadigde was verantwoordelijk voor de realisatie van het systeem;</w:t>
            </w:r>
          </w:p>
        </w:tc>
        <w:tc>
          <w:tcPr>
            <w:tcW w:w="1276" w:type="dxa"/>
          </w:tcPr>
          <w:p w14:paraId="10B2C5B7" w14:textId="77777777" w:rsidR="00601FA3" w:rsidRDefault="00601FA3" w:rsidP="00601FA3"/>
        </w:tc>
        <w:tc>
          <w:tcPr>
            <w:tcW w:w="3112" w:type="dxa"/>
          </w:tcPr>
          <w:p w14:paraId="0F87B385" w14:textId="77777777" w:rsidR="00601FA3" w:rsidRDefault="00601FA3" w:rsidP="00601FA3"/>
        </w:tc>
      </w:tr>
      <w:tr w:rsidR="00601FA3" w14:paraId="11531D4B" w14:textId="047FA273" w:rsidTr="00893753">
        <w:tc>
          <w:tcPr>
            <w:tcW w:w="5240" w:type="dxa"/>
            <w:shd w:val="clear" w:color="auto" w:fill="C9E8FB"/>
          </w:tcPr>
          <w:p w14:paraId="0237A124" w14:textId="660D3203" w:rsidR="00601FA3" w:rsidRDefault="00601FA3" w:rsidP="00601FA3">
            <w:r w:rsidRPr="00151AC4">
              <w:rPr>
                <w:rFonts w:eastAsia="MS Mincho"/>
              </w:rPr>
              <w:t>Gegadigde was verantwoordelijk voor het inregelen en optimaliseren van de installatie gedurende het eerste jaar na oplevering;</w:t>
            </w:r>
          </w:p>
        </w:tc>
        <w:tc>
          <w:tcPr>
            <w:tcW w:w="1276" w:type="dxa"/>
          </w:tcPr>
          <w:p w14:paraId="2B2DA657" w14:textId="77777777" w:rsidR="00601FA3" w:rsidRDefault="00601FA3" w:rsidP="00601FA3"/>
        </w:tc>
        <w:tc>
          <w:tcPr>
            <w:tcW w:w="3112" w:type="dxa"/>
          </w:tcPr>
          <w:p w14:paraId="2F87B938" w14:textId="77777777" w:rsidR="00601FA3" w:rsidRDefault="00601FA3" w:rsidP="00601FA3"/>
        </w:tc>
      </w:tr>
      <w:tr w:rsidR="00601FA3" w14:paraId="0BA4F8B8" w14:textId="5D301591" w:rsidTr="00893753">
        <w:tc>
          <w:tcPr>
            <w:tcW w:w="5240" w:type="dxa"/>
            <w:shd w:val="clear" w:color="auto" w:fill="C9E8FB"/>
          </w:tcPr>
          <w:p w14:paraId="3C978DE1" w14:textId="17311C01" w:rsidR="00601FA3" w:rsidRDefault="00601FA3" w:rsidP="00601FA3">
            <w:r w:rsidRPr="00151AC4">
              <w:rPr>
                <w:rFonts w:eastAsia="MS Mincho"/>
              </w:rPr>
              <w:t xml:space="preserve">Gegadigde was als hoofdaannemer verantwoordelijk voor uitvoering van de werkzaamheden, of gegadigde </w:t>
            </w:r>
            <w:r w:rsidRPr="00151AC4">
              <w:rPr>
                <w:rFonts w:eastAsia="MS Mincho"/>
              </w:rPr>
              <w:lastRenderedPageBreak/>
              <w:t>heeft de werkzaamheden feitelijk uitgevoerd, ongeacht of dit in de rol van hoofdaannemer of onderaannemer was.</w:t>
            </w:r>
          </w:p>
        </w:tc>
        <w:tc>
          <w:tcPr>
            <w:tcW w:w="1276" w:type="dxa"/>
          </w:tcPr>
          <w:p w14:paraId="1D2ABD18" w14:textId="77777777" w:rsidR="00601FA3" w:rsidRDefault="00601FA3" w:rsidP="00601FA3"/>
        </w:tc>
        <w:tc>
          <w:tcPr>
            <w:tcW w:w="3112" w:type="dxa"/>
          </w:tcPr>
          <w:p w14:paraId="18B843C1" w14:textId="77777777" w:rsidR="00601FA3" w:rsidRDefault="00601FA3" w:rsidP="00601FA3"/>
        </w:tc>
      </w:tr>
      <w:tr w:rsidR="00601FA3" w14:paraId="4C24B817" w14:textId="61E13D56" w:rsidTr="00893753">
        <w:tc>
          <w:tcPr>
            <w:tcW w:w="5240" w:type="dxa"/>
            <w:shd w:val="clear" w:color="auto" w:fill="C9E8FB"/>
          </w:tcPr>
          <w:p w14:paraId="4F424DC1" w14:textId="320C7D7F" w:rsidR="00601FA3" w:rsidRDefault="00601FA3" w:rsidP="00601FA3">
            <w:r w:rsidRPr="00151AC4">
              <w:rPr>
                <w:rFonts w:eastAsia="MS Mincho"/>
              </w:rPr>
              <w:t>De referentieopdracht is afgerond binnen vijf jaar voorafgaand aan de sluitingsdatum van het verzoek tot deelneming.</w:t>
            </w:r>
          </w:p>
        </w:tc>
        <w:tc>
          <w:tcPr>
            <w:tcW w:w="1276" w:type="dxa"/>
          </w:tcPr>
          <w:p w14:paraId="3DADB5D0" w14:textId="77777777" w:rsidR="00601FA3" w:rsidRDefault="00601FA3" w:rsidP="00601FA3"/>
        </w:tc>
        <w:tc>
          <w:tcPr>
            <w:tcW w:w="3112" w:type="dxa"/>
          </w:tcPr>
          <w:p w14:paraId="18FB075A" w14:textId="77777777" w:rsidR="00601FA3" w:rsidRDefault="00601FA3" w:rsidP="00601FA3"/>
        </w:tc>
      </w:tr>
    </w:tbl>
    <w:p w14:paraId="1F0AF241" w14:textId="1F1DCDBF" w:rsidR="00461A86" w:rsidRDefault="00461A86" w:rsidP="0072264B">
      <w:pPr>
        <w:jc w:val="both"/>
      </w:pPr>
    </w:p>
    <w:p w14:paraId="38A14D43" w14:textId="733558E1" w:rsidR="00461A86" w:rsidRDefault="00461A86" w:rsidP="00CA7774">
      <w:pPr>
        <w:spacing w:line="240" w:lineRule="auto"/>
      </w:pPr>
    </w:p>
    <w:p w14:paraId="0F2ED9DA" w14:textId="007B0520" w:rsidR="00D738D8" w:rsidRDefault="00461A86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1276"/>
        <w:gridCol w:w="3112"/>
      </w:tblGrid>
      <w:tr w:rsidR="00D738D8" w14:paraId="4D83462A" w14:textId="77777777" w:rsidTr="00354EA2">
        <w:tc>
          <w:tcPr>
            <w:tcW w:w="9628" w:type="dxa"/>
            <w:gridSpan w:val="3"/>
            <w:shd w:val="clear" w:color="auto" w:fill="0076A8"/>
          </w:tcPr>
          <w:p w14:paraId="69C534B0" w14:textId="72AA636D" w:rsidR="00D738D8" w:rsidRPr="00C717CE" w:rsidRDefault="00AE08E4" w:rsidP="00354EA2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AE08E4">
              <w:rPr>
                <w:b/>
                <w:bCs/>
                <w:color w:val="FFFFFF" w:themeColor="background1"/>
              </w:rPr>
              <w:lastRenderedPageBreak/>
              <w:t>Kerncompetentie 2: Ervaring met beheer en onderhoud van een WKO-systeem met open bronnen</w:t>
            </w:r>
          </w:p>
        </w:tc>
      </w:tr>
      <w:tr w:rsidR="00D738D8" w14:paraId="477CCC30" w14:textId="77777777" w:rsidTr="00354EA2">
        <w:tc>
          <w:tcPr>
            <w:tcW w:w="9628" w:type="dxa"/>
            <w:gridSpan w:val="3"/>
            <w:shd w:val="clear" w:color="auto" w:fill="0076A8"/>
          </w:tcPr>
          <w:p w14:paraId="40278742" w14:textId="77777777" w:rsidR="00D738D8" w:rsidRPr="00B642A5" w:rsidRDefault="00D738D8" w:rsidP="00354EA2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D738D8" w14:paraId="1D2D88CF" w14:textId="77777777" w:rsidTr="00354EA2">
        <w:tc>
          <w:tcPr>
            <w:tcW w:w="5240" w:type="dxa"/>
            <w:shd w:val="clear" w:color="auto" w:fill="C9E8FB"/>
          </w:tcPr>
          <w:p w14:paraId="19B225C8" w14:textId="77777777" w:rsidR="00D738D8" w:rsidRDefault="00D738D8" w:rsidP="00354EA2">
            <w:r>
              <w:t>Naam organisatie (referent)</w:t>
            </w:r>
          </w:p>
        </w:tc>
        <w:tc>
          <w:tcPr>
            <w:tcW w:w="4388" w:type="dxa"/>
            <w:gridSpan w:val="2"/>
          </w:tcPr>
          <w:p w14:paraId="6260230D" w14:textId="77777777" w:rsidR="00D738D8" w:rsidRDefault="00D738D8" w:rsidP="00354EA2"/>
        </w:tc>
      </w:tr>
      <w:tr w:rsidR="00D738D8" w14:paraId="0D673BAF" w14:textId="77777777" w:rsidTr="00354EA2">
        <w:tc>
          <w:tcPr>
            <w:tcW w:w="5240" w:type="dxa"/>
            <w:shd w:val="clear" w:color="auto" w:fill="C9E8FB"/>
          </w:tcPr>
          <w:p w14:paraId="76E633EE" w14:textId="77777777" w:rsidR="00D738D8" w:rsidRDefault="00D738D8" w:rsidP="00354EA2">
            <w:r>
              <w:t>Vestigingsplaats referent</w:t>
            </w:r>
          </w:p>
        </w:tc>
        <w:tc>
          <w:tcPr>
            <w:tcW w:w="4388" w:type="dxa"/>
            <w:gridSpan w:val="2"/>
          </w:tcPr>
          <w:p w14:paraId="78631D48" w14:textId="77777777" w:rsidR="00D738D8" w:rsidRDefault="00D738D8" w:rsidP="00354EA2"/>
        </w:tc>
      </w:tr>
      <w:tr w:rsidR="00D738D8" w14:paraId="33392637" w14:textId="77777777" w:rsidTr="00354EA2">
        <w:tc>
          <w:tcPr>
            <w:tcW w:w="5240" w:type="dxa"/>
            <w:shd w:val="clear" w:color="auto" w:fill="C9E8FB"/>
          </w:tcPr>
          <w:p w14:paraId="4C696B09" w14:textId="77777777" w:rsidR="00D738D8" w:rsidRDefault="00D738D8" w:rsidP="00354EA2">
            <w:r>
              <w:t>Naam contactpersoon bij referent</w:t>
            </w:r>
          </w:p>
        </w:tc>
        <w:tc>
          <w:tcPr>
            <w:tcW w:w="4388" w:type="dxa"/>
            <w:gridSpan w:val="2"/>
          </w:tcPr>
          <w:p w14:paraId="033C1689" w14:textId="77777777" w:rsidR="00D738D8" w:rsidRDefault="00D738D8" w:rsidP="00354EA2"/>
        </w:tc>
      </w:tr>
      <w:tr w:rsidR="00D738D8" w14:paraId="6BAC769F" w14:textId="77777777" w:rsidTr="00354EA2">
        <w:tc>
          <w:tcPr>
            <w:tcW w:w="5240" w:type="dxa"/>
            <w:shd w:val="clear" w:color="auto" w:fill="C9E8FB"/>
          </w:tcPr>
          <w:p w14:paraId="327BD869" w14:textId="77777777" w:rsidR="00D738D8" w:rsidRDefault="00D738D8" w:rsidP="00354EA2">
            <w:r>
              <w:t>Telefoonnummer contactpersoon referent</w:t>
            </w:r>
          </w:p>
        </w:tc>
        <w:tc>
          <w:tcPr>
            <w:tcW w:w="4388" w:type="dxa"/>
            <w:gridSpan w:val="2"/>
          </w:tcPr>
          <w:p w14:paraId="542A091D" w14:textId="77777777" w:rsidR="00D738D8" w:rsidRDefault="00D738D8" w:rsidP="00354EA2"/>
        </w:tc>
      </w:tr>
      <w:tr w:rsidR="00D738D8" w14:paraId="70F36E72" w14:textId="77777777" w:rsidTr="00354EA2">
        <w:tc>
          <w:tcPr>
            <w:tcW w:w="5240" w:type="dxa"/>
            <w:shd w:val="clear" w:color="auto" w:fill="C9E8FB"/>
          </w:tcPr>
          <w:p w14:paraId="524FB0D7" w14:textId="77777777" w:rsidR="00D738D8" w:rsidRDefault="00D738D8" w:rsidP="00354EA2">
            <w:pPr>
              <w:tabs>
                <w:tab w:val="left" w:pos="3084"/>
              </w:tabs>
            </w:pPr>
            <w:r>
              <w:t>E-mailadres contactpersoon referent</w:t>
            </w:r>
            <w:r>
              <w:tab/>
              <w:t xml:space="preserve"> </w:t>
            </w:r>
          </w:p>
        </w:tc>
        <w:tc>
          <w:tcPr>
            <w:tcW w:w="4388" w:type="dxa"/>
            <w:gridSpan w:val="2"/>
          </w:tcPr>
          <w:p w14:paraId="56400457" w14:textId="77777777" w:rsidR="00D738D8" w:rsidRDefault="00D738D8" w:rsidP="00354EA2"/>
        </w:tc>
      </w:tr>
      <w:tr w:rsidR="00D738D8" w14:paraId="62F25BE3" w14:textId="77777777" w:rsidTr="00354EA2">
        <w:tc>
          <w:tcPr>
            <w:tcW w:w="9628" w:type="dxa"/>
            <w:gridSpan w:val="3"/>
            <w:shd w:val="clear" w:color="auto" w:fill="0076A8"/>
          </w:tcPr>
          <w:p w14:paraId="45E0FA62" w14:textId="77777777" w:rsidR="00D738D8" w:rsidRDefault="00D738D8" w:rsidP="00354EA2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3E5252" w14:paraId="044CD36D" w14:textId="77777777" w:rsidTr="00354EA2">
        <w:tc>
          <w:tcPr>
            <w:tcW w:w="5240" w:type="dxa"/>
            <w:shd w:val="clear" w:color="auto" w:fill="C9E8FB"/>
          </w:tcPr>
          <w:p w14:paraId="75627822" w14:textId="5FAF3B49" w:rsidR="003E5252" w:rsidRDefault="003E5252" w:rsidP="00354EA2">
            <w:r>
              <w:t>Projectnaam</w:t>
            </w:r>
          </w:p>
        </w:tc>
        <w:tc>
          <w:tcPr>
            <w:tcW w:w="4388" w:type="dxa"/>
            <w:gridSpan w:val="2"/>
          </w:tcPr>
          <w:p w14:paraId="5DA7AAB5" w14:textId="77777777" w:rsidR="003E5252" w:rsidRDefault="003E5252" w:rsidP="00354EA2"/>
        </w:tc>
      </w:tr>
      <w:tr w:rsidR="00D738D8" w14:paraId="5A462E06" w14:textId="77777777" w:rsidTr="00354EA2">
        <w:tc>
          <w:tcPr>
            <w:tcW w:w="5240" w:type="dxa"/>
            <w:shd w:val="clear" w:color="auto" w:fill="C9E8FB"/>
          </w:tcPr>
          <w:p w14:paraId="06BC0EF3" w14:textId="77777777" w:rsidR="00D738D8" w:rsidRDefault="00D738D8" w:rsidP="00354EA2">
            <w:r>
              <w:t>Startdatum werkzaamheden</w:t>
            </w:r>
          </w:p>
        </w:tc>
        <w:tc>
          <w:tcPr>
            <w:tcW w:w="4388" w:type="dxa"/>
            <w:gridSpan w:val="2"/>
          </w:tcPr>
          <w:p w14:paraId="779640F0" w14:textId="77777777" w:rsidR="00D738D8" w:rsidRDefault="00D738D8" w:rsidP="00354EA2"/>
        </w:tc>
      </w:tr>
      <w:tr w:rsidR="00D738D8" w14:paraId="0C881AFE" w14:textId="77777777" w:rsidTr="00354EA2">
        <w:tc>
          <w:tcPr>
            <w:tcW w:w="5240" w:type="dxa"/>
            <w:shd w:val="clear" w:color="auto" w:fill="C9E8FB"/>
          </w:tcPr>
          <w:p w14:paraId="51607951" w14:textId="77777777" w:rsidR="00D738D8" w:rsidRDefault="00D738D8" w:rsidP="00354EA2">
            <w:r>
              <w:t>Datum oplevering werkzaamheden</w:t>
            </w:r>
          </w:p>
        </w:tc>
        <w:tc>
          <w:tcPr>
            <w:tcW w:w="4388" w:type="dxa"/>
            <w:gridSpan w:val="2"/>
          </w:tcPr>
          <w:p w14:paraId="7D1AE9CB" w14:textId="77777777" w:rsidR="00D738D8" w:rsidRDefault="00D738D8" w:rsidP="00354EA2"/>
        </w:tc>
      </w:tr>
      <w:tr w:rsidR="00D738D8" w14:paraId="6694CD68" w14:textId="77777777" w:rsidTr="00354EA2">
        <w:tc>
          <w:tcPr>
            <w:tcW w:w="5240" w:type="dxa"/>
            <w:shd w:val="clear" w:color="auto" w:fill="C9E8FB"/>
          </w:tcPr>
          <w:p w14:paraId="5C803AB1" w14:textId="77777777" w:rsidR="00D738D8" w:rsidRDefault="00D738D8" w:rsidP="00354EA2">
            <w:r>
              <w:t>Omzet in euro’s van referentieopdracht</w:t>
            </w:r>
          </w:p>
        </w:tc>
        <w:tc>
          <w:tcPr>
            <w:tcW w:w="4388" w:type="dxa"/>
            <w:gridSpan w:val="2"/>
          </w:tcPr>
          <w:p w14:paraId="3E588FE3" w14:textId="77777777" w:rsidR="00D738D8" w:rsidRDefault="00D738D8" w:rsidP="00354EA2"/>
        </w:tc>
      </w:tr>
      <w:tr w:rsidR="00D738D8" w14:paraId="1A63F7A8" w14:textId="77777777" w:rsidTr="00354EA2">
        <w:tc>
          <w:tcPr>
            <w:tcW w:w="5240" w:type="dxa"/>
            <w:shd w:val="clear" w:color="auto" w:fill="C9E8FB"/>
          </w:tcPr>
          <w:p w14:paraId="7598F5BB" w14:textId="77777777" w:rsidR="00D738D8" w:rsidRDefault="00D738D8" w:rsidP="00354EA2">
            <w:r>
              <w:t>Omschrijving van de referentieopdracht (maximaal 1 A4)</w:t>
            </w:r>
          </w:p>
        </w:tc>
        <w:tc>
          <w:tcPr>
            <w:tcW w:w="4388" w:type="dxa"/>
            <w:gridSpan w:val="2"/>
          </w:tcPr>
          <w:p w14:paraId="0817F6CE" w14:textId="77777777" w:rsidR="00D738D8" w:rsidRDefault="00D738D8" w:rsidP="00354EA2"/>
        </w:tc>
      </w:tr>
      <w:tr w:rsidR="00D738D8" w14:paraId="0DE1CBE7" w14:textId="77777777" w:rsidTr="00354EA2">
        <w:tc>
          <w:tcPr>
            <w:tcW w:w="9628" w:type="dxa"/>
            <w:gridSpan w:val="3"/>
            <w:shd w:val="clear" w:color="auto" w:fill="0076A8"/>
          </w:tcPr>
          <w:p w14:paraId="1D2E222D" w14:textId="77777777" w:rsidR="00D738D8" w:rsidRDefault="00D738D8" w:rsidP="00354EA2">
            <w:r>
              <w:rPr>
                <w:b/>
                <w:bCs/>
                <w:color w:val="FFFFFF" w:themeColor="background1"/>
              </w:rPr>
              <w:t>Eisen aan</w:t>
            </w:r>
            <w:r w:rsidRPr="00B642A5">
              <w:rPr>
                <w:b/>
                <w:bCs/>
                <w:color w:val="FFFFFF" w:themeColor="background1"/>
              </w:rPr>
              <w:t xml:space="preserve"> referentieopdracht</w:t>
            </w:r>
          </w:p>
        </w:tc>
      </w:tr>
      <w:tr w:rsidR="00D738D8" w14:paraId="75B2A093" w14:textId="77777777" w:rsidTr="00354EA2">
        <w:tc>
          <w:tcPr>
            <w:tcW w:w="5240" w:type="dxa"/>
            <w:shd w:val="clear" w:color="auto" w:fill="C9E8FB"/>
          </w:tcPr>
          <w:p w14:paraId="2A582633" w14:textId="77777777" w:rsidR="00D738D8" w:rsidRPr="00AE4A67" w:rsidRDefault="00D738D8" w:rsidP="00354EA2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76" w:type="dxa"/>
            <w:shd w:val="clear" w:color="auto" w:fill="C9E8FB"/>
          </w:tcPr>
          <w:p w14:paraId="12BE3EBC" w14:textId="77777777" w:rsidR="00D738D8" w:rsidRPr="00AE4A67" w:rsidRDefault="00D738D8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4"/>
            </w:r>
          </w:p>
        </w:tc>
        <w:tc>
          <w:tcPr>
            <w:tcW w:w="3112" w:type="dxa"/>
            <w:shd w:val="clear" w:color="auto" w:fill="C9E8FB"/>
          </w:tcPr>
          <w:p w14:paraId="27795B5C" w14:textId="77777777" w:rsidR="00D738D8" w:rsidRPr="00AE4A67" w:rsidRDefault="00D738D8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5"/>
            </w:r>
          </w:p>
        </w:tc>
      </w:tr>
      <w:tr w:rsidR="00804E1C" w14:paraId="0F171519" w14:textId="77777777" w:rsidTr="00354EA2">
        <w:tc>
          <w:tcPr>
            <w:tcW w:w="5240" w:type="dxa"/>
            <w:shd w:val="clear" w:color="auto" w:fill="C9E8FB"/>
          </w:tcPr>
          <w:p w14:paraId="60C72488" w14:textId="777FB0C4" w:rsidR="00804E1C" w:rsidRDefault="00804E1C" w:rsidP="00804E1C">
            <w:r w:rsidRPr="00FC1A82">
              <w:rPr>
                <w:rFonts w:eastAsia="MS Mincho"/>
              </w:rPr>
              <w:t>Betreft een WKO-systeem met open bronnen met een capaciteit voor minimaal 100 woningen;</w:t>
            </w:r>
          </w:p>
        </w:tc>
        <w:tc>
          <w:tcPr>
            <w:tcW w:w="1276" w:type="dxa"/>
          </w:tcPr>
          <w:p w14:paraId="52D15C6F" w14:textId="77777777" w:rsidR="00804E1C" w:rsidRDefault="00804E1C" w:rsidP="00804E1C"/>
        </w:tc>
        <w:tc>
          <w:tcPr>
            <w:tcW w:w="3112" w:type="dxa"/>
          </w:tcPr>
          <w:p w14:paraId="44D3DECC" w14:textId="77777777" w:rsidR="00804E1C" w:rsidRDefault="00804E1C" w:rsidP="00804E1C"/>
        </w:tc>
      </w:tr>
      <w:tr w:rsidR="00804E1C" w14:paraId="50A610BB" w14:textId="77777777" w:rsidTr="00354EA2">
        <w:tc>
          <w:tcPr>
            <w:tcW w:w="5240" w:type="dxa"/>
            <w:shd w:val="clear" w:color="auto" w:fill="C9E8FB"/>
          </w:tcPr>
          <w:p w14:paraId="03912386" w14:textId="2B677EFB" w:rsidR="00804E1C" w:rsidRDefault="00804E1C" w:rsidP="00804E1C">
            <w:r w:rsidRPr="00FC1A82">
              <w:rPr>
                <w:rFonts w:eastAsia="MS Mincho"/>
              </w:rPr>
              <w:t>Gegadigde was verantwoordelijk voor beheer en onderhoud gedurende een periode van minimaal drie jaar, inclusief zowel bronnen als bovengrondse installaties;</w:t>
            </w:r>
          </w:p>
        </w:tc>
        <w:tc>
          <w:tcPr>
            <w:tcW w:w="1276" w:type="dxa"/>
          </w:tcPr>
          <w:p w14:paraId="720C6B12" w14:textId="77777777" w:rsidR="00804E1C" w:rsidRDefault="00804E1C" w:rsidP="00804E1C"/>
        </w:tc>
        <w:tc>
          <w:tcPr>
            <w:tcW w:w="3112" w:type="dxa"/>
          </w:tcPr>
          <w:p w14:paraId="617495DC" w14:textId="77777777" w:rsidR="00804E1C" w:rsidRDefault="00804E1C" w:rsidP="00804E1C"/>
        </w:tc>
      </w:tr>
      <w:tr w:rsidR="00804E1C" w14:paraId="19AC787F" w14:textId="77777777" w:rsidTr="00354EA2">
        <w:tc>
          <w:tcPr>
            <w:tcW w:w="5240" w:type="dxa"/>
            <w:shd w:val="clear" w:color="auto" w:fill="C9E8FB"/>
          </w:tcPr>
          <w:p w14:paraId="0DDCC0C9" w14:textId="76E4F167" w:rsidR="00804E1C" w:rsidRDefault="00804E1C" w:rsidP="00804E1C">
            <w:r w:rsidRPr="00FC1A82">
              <w:rPr>
                <w:rFonts w:eastAsia="MS Mincho"/>
              </w:rPr>
              <w:t>Gegadigde was als hoofdaannemer verantwoordelijk voor uitvoering van de werkzaamheden, of gegadigde heeft de werkzaamheden feitelijk uitgevoerd, ongeacht of dit in de rol van hoofdaannemer of onderaannemer was.</w:t>
            </w:r>
          </w:p>
        </w:tc>
        <w:tc>
          <w:tcPr>
            <w:tcW w:w="1276" w:type="dxa"/>
          </w:tcPr>
          <w:p w14:paraId="68DC933E" w14:textId="77777777" w:rsidR="00804E1C" w:rsidRDefault="00804E1C" w:rsidP="00804E1C"/>
        </w:tc>
        <w:tc>
          <w:tcPr>
            <w:tcW w:w="3112" w:type="dxa"/>
          </w:tcPr>
          <w:p w14:paraId="7109A283" w14:textId="77777777" w:rsidR="00804E1C" w:rsidRDefault="00804E1C" w:rsidP="00804E1C"/>
        </w:tc>
      </w:tr>
      <w:tr w:rsidR="00804E1C" w14:paraId="427B5865" w14:textId="77777777" w:rsidTr="00354EA2">
        <w:tc>
          <w:tcPr>
            <w:tcW w:w="5240" w:type="dxa"/>
            <w:shd w:val="clear" w:color="auto" w:fill="C9E8FB"/>
          </w:tcPr>
          <w:p w14:paraId="08977230" w14:textId="5A2002D6" w:rsidR="00804E1C" w:rsidRDefault="00804E1C" w:rsidP="00804E1C">
            <w:r w:rsidRPr="00FC1A82">
              <w:rPr>
                <w:rFonts w:eastAsia="MS Mincho"/>
              </w:rPr>
              <w:t>Indien de opdracht nog loopt: gegadigde heeft minimaal één jaar aantoonbare ervaring opgedaan voorafgaand aan de sluitingsdatum;</w:t>
            </w:r>
          </w:p>
        </w:tc>
        <w:tc>
          <w:tcPr>
            <w:tcW w:w="1276" w:type="dxa"/>
          </w:tcPr>
          <w:p w14:paraId="35044AF1" w14:textId="77777777" w:rsidR="00804E1C" w:rsidRDefault="00804E1C" w:rsidP="00804E1C"/>
        </w:tc>
        <w:tc>
          <w:tcPr>
            <w:tcW w:w="3112" w:type="dxa"/>
          </w:tcPr>
          <w:p w14:paraId="00BBDF8A" w14:textId="77777777" w:rsidR="00804E1C" w:rsidRDefault="00804E1C" w:rsidP="00804E1C"/>
        </w:tc>
      </w:tr>
      <w:tr w:rsidR="00804E1C" w14:paraId="3DB85E2F" w14:textId="77777777" w:rsidTr="00354EA2">
        <w:tc>
          <w:tcPr>
            <w:tcW w:w="5240" w:type="dxa"/>
            <w:shd w:val="clear" w:color="auto" w:fill="C9E8FB"/>
          </w:tcPr>
          <w:p w14:paraId="10FAFB6E" w14:textId="0B30D16E" w:rsidR="00804E1C" w:rsidRDefault="00804E1C" w:rsidP="00804E1C">
            <w:r w:rsidRPr="00FC1A82">
              <w:rPr>
                <w:rFonts w:eastAsia="MS Mincho"/>
              </w:rPr>
              <w:lastRenderedPageBreak/>
              <w:t>Indien de opdracht is afgerond: de referentieopdracht is afgerond binnen vijf jaar voorafgaand aan de sluitingsdatum van het verzoek tot deelneming.</w:t>
            </w:r>
          </w:p>
        </w:tc>
        <w:tc>
          <w:tcPr>
            <w:tcW w:w="1276" w:type="dxa"/>
          </w:tcPr>
          <w:p w14:paraId="078C56A6" w14:textId="77777777" w:rsidR="00804E1C" w:rsidRDefault="00804E1C" w:rsidP="00804E1C"/>
        </w:tc>
        <w:tc>
          <w:tcPr>
            <w:tcW w:w="3112" w:type="dxa"/>
          </w:tcPr>
          <w:p w14:paraId="2DE4CDD0" w14:textId="77777777" w:rsidR="00804E1C" w:rsidRDefault="00804E1C" w:rsidP="00804E1C"/>
        </w:tc>
      </w:tr>
    </w:tbl>
    <w:p w14:paraId="32BF2397" w14:textId="77777777" w:rsidR="00461A86" w:rsidRDefault="00461A86">
      <w:pPr>
        <w:spacing w:line="240" w:lineRule="auto"/>
      </w:pPr>
    </w:p>
    <w:p w14:paraId="4D18A3C3" w14:textId="0D70AC8C" w:rsidR="00461A86" w:rsidRDefault="00461A86" w:rsidP="0072264B">
      <w:pPr>
        <w:jc w:val="both"/>
      </w:pPr>
    </w:p>
    <w:p w14:paraId="05BF5A1C" w14:textId="3BE4DC99" w:rsidR="00775C62" w:rsidRDefault="0087382A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1276"/>
        <w:gridCol w:w="3112"/>
      </w:tblGrid>
      <w:tr w:rsidR="00775C62" w14:paraId="5E952864" w14:textId="77777777" w:rsidTr="00354EA2">
        <w:tc>
          <w:tcPr>
            <w:tcW w:w="9628" w:type="dxa"/>
            <w:gridSpan w:val="3"/>
            <w:shd w:val="clear" w:color="auto" w:fill="0076A8"/>
          </w:tcPr>
          <w:p w14:paraId="18F087C4" w14:textId="67ABB5FA" w:rsidR="00775C62" w:rsidRPr="00C717CE" w:rsidRDefault="003D7C92" w:rsidP="00354EA2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3D7C92">
              <w:rPr>
                <w:b/>
                <w:bCs/>
                <w:color w:val="FFFFFF" w:themeColor="background1"/>
              </w:rPr>
              <w:lastRenderedPageBreak/>
              <w:t>Kerncompetentie 3: Ervaring met werken in bouwteam</w:t>
            </w:r>
          </w:p>
        </w:tc>
      </w:tr>
      <w:tr w:rsidR="00775C62" w14:paraId="53F976DB" w14:textId="77777777" w:rsidTr="00354EA2">
        <w:tc>
          <w:tcPr>
            <w:tcW w:w="9628" w:type="dxa"/>
            <w:gridSpan w:val="3"/>
            <w:shd w:val="clear" w:color="auto" w:fill="0076A8"/>
          </w:tcPr>
          <w:p w14:paraId="1B3B7B64" w14:textId="77777777" w:rsidR="00775C62" w:rsidRPr="00B642A5" w:rsidRDefault="00775C62" w:rsidP="00354EA2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75C62" w14:paraId="3A9796B6" w14:textId="77777777" w:rsidTr="00354EA2">
        <w:tc>
          <w:tcPr>
            <w:tcW w:w="5240" w:type="dxa"/>
            <w:shd w:val="clear" w:color="auto" w:fill="C9E8FB"/>
          </w:tcPr>
          <w:p w14:paraId="24518CFF" w14:textId="77777777" w:rsidR="00775C62" w:rsidRDefault="00775C62" w:rsidP="00354EA2">
            <w:r>
              <w:t>Naam organisatie (referent)</w:t>
            </w:r>
          </w:p>
        </w:tc>
        <w:tc>
          <w:tcPr>
            <w:tcW w:w="4388" w:type="dxa"/>
            <w:gridSpan w:val="2"/>
          </w:tcPr>
          <w:p w14:paraId="679AD984" w14:textId="77777777" w:rsidR="00775C62" w:rsidRDefault="00775C62" w:rsidP="00354EA2"/>
        </w:tc>
      </w:tr>
      <w:tr w:rsidR="00775C62" w14:paraId="3A3F9BF2" w14:textId="77777777" w:rsidTr="00354EA2">
        <w:tc>
          <w:tcPr>
            <w:tcW w:w="5240" w:type="dxa"/>
            <w:shd w:val="clear" w:color="auto" w:fill="C9E8FB"/>
          </w:tcPr>
          <w:p w14:paraId="647DA453" w14:textId="77777777" w:rsidR="00775C62" w:rsidRDefault="00775C62" w:rsidP="00354EA2">
            <w:r>
              <w:t>Vestigingsplaats referent</w:t>
            </w:r>
          </w:p>
        </w:tc>
        <w:tc>
          <w:tcPr>
            <w:tcW w:w="4388" w:type="dxa"/>
            <w:gridSpan w:val="2"/>
          </w:tcPr>
          <w:p w14:paraId="4315E6AF" w14:textId="77777777" w:rsidR="00775C62" w:rsidRDefault="00775C62" w:rsidP="00354EA2"/>
        </w:tc>
      </w:tr>
      <w:tr w:rsidR="00775C62" w14:paraId="412153DE" w14:textId="77777777" w:rsidTr="00354EA2">
        <w:tc>
          <w:tcPr>
            <w:tcW w:w="5240" w:type="dxa"/>
            <w:shd w:val="clear" w:color="auto" w:fill="C9E8FB"/>
          </w:tcPr>
          <w:p w14:paraId="354E5A9F" w14:textId="77777777" w:rsidR="00775C62" w:rsidRDefault="00775C62" w:rsidP="00354EA2">
            <w:r>
              <w:t>Naam contactpersoon bij referent</w:t>
            </w:r>
          </w:p>
        </w:tc>
        <w:tc>
          <w:tcPr>
            <w:tcW w:w="4388" w:type="dxa"/>
            <w:gridSpan w:val="2"/>
          </w:tcPr>
          <w:p w14:paraId="19F75916" w14:textId="77777777" w:rsidR="00775C62" w:rsidRDefault="00775C62" w:rsidP="00354EA2"/>
        </w:tc>
      </w:tr>
      <w:tr w:rsidR="00775C62" w14:paraId="4A572052" w14:textId="77777777" w:rsidTr="00354EA2">
        <w:tc>
          <w:tcPr>
            <w:tcW w:w="5240" w:type="dxa"/>
            <w:shd w:val="clear" w:color="auto" w:fill="C9E8FB"/>
          </w:tcPr>
          <w:p w14:paraId="369B524D" w14:textId="77777777" w:rsidR="00775C62" w:rsidRDefault="00775C62" w:rsidP="00354EA2">
            <w:r>
              <w:t>Telefoonnummer contactpersoon referent</w:t>
            </w:r>
          </w:p>
        </w:tc>
        <w:tc>
          <w:tcPr>
            <w:tcW w:w="4388" w:type="dxa"/>
            <w:gridSpan w:val="2"/>
          </w:tcPr>
          <w:p w14:paraId="7FB127F7" w14:textId="77777777" w:rsidR="00775C62" w:rsidRDefault="00775C62" w:rsidP="00354EA2"/>
        </w:tc>
      </w:tr>
      <w:tr w:rsidR="00775C62" w14:paraId="4667C6BB" w14:textId="77777777" w:rsidTr="00354EA2">
        <w:tc>
          <w:tcPr>
            <w:tcW w:w="5240" w:type="dxa"/>
            <w:shd w:val="clear" w:color="auto" w:fill="C9E8FB"/>
          </w:tcPr>
          <w:p w14:paraId="0B7FD1B8" w14:textId="77777777" w:rsidR="00775C62" w:rsidRDefault="00775C62" w:rsidP="00354EA2">
            <w:pPr>
              <w:tabs>
                <w:tab w:val="left" w:pos="3084"/>
              </w:tabs>
            </w:pPr>
            <w:r>
              <w:t>E-mailadres contactpersoon referent</w:t>
            </w:r>
            <w:r>
              <w:tab/>
              <w:t xml:space="preserve"> </w:t>
            </w:r>
          </w:p>
        </w:tc>
        <w:tc>
          <w:tcPr>
            <w:tcW w:w="4388" w:type="dxa"/>
            <w:gridSpan w:val="2"/>
          </w:tcPr>
          <w:p w14:paraId="419D30D9" w14:textId="77777777" w:rsidR="00775C62" w:rsidRDefault="00775C62" w:rsidP="00354EA2"/>
        </w:tc>
      </w:tr>
      <w:tr w:rsidR="00775C62" w14:paraId="2616F583" w14:textId="77777777" w:rsidTr="00354EA2">
        <w:tc>
          <w:tcPr>
            <w:tcW w:w="9628" w:type="dxa"/>
            <w:gridSpan w:val="3"/>
            <w:shd w:val="clear" w:color="auto" w:fill="0076A8"/>
          </w:tcPr>
          <w:p w14:paraId="163FBBDE" w14:textId="77777777" w:rsidR="00775C62" w:rsidRDefault="00775C62" w:rsidP="00354EA2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3E5252" w14:paraId="164CAFDE" w14:textId="77777777" w:rsidTr="00354EA2">
        <w:tc>
          <w:tcPr>
            <w:tcW w:w="5240" w:type="dxa"/>
            <w:shd w:val="clear" w:color="auto" w:fill="C9E8FB"/>
          </w:tcPr>
          <w:p w14:paraId="5648DC03" w14:textId="77157EFC" w:rsidR="003E5252" w:rsidRDefault="003E5252" w:rsidP="00354EA2">
            <w:r>
              <w:t>Projectnaam</w:t>
            </w:r>
          </w:p>
        </w:tc>
        <w:tc>
          <w:tcPr>
            <w:tcW w:w="4388" w:type="dxa"/>
            <w:gridSpan w:val="2"/>
          </w:tcPr>
          <w:p w14:paraId="442D3B67" w14:textId="77777777" w:rsidR="003E5252" w:rsidRDefault="003E5252" w:rsidP="00354EA2"/>
        </w:tc>
      </w:tr>
      <w:tr w:rsidR="00775C62" w14:paraId="71CCE627" w14:textId="77777777" w:rsidTr="00354EA2">
        <w:tc>
          <w:tcPr>
            <w:tcW w:w="5240" w:type="dxa"/>
            <w:shd w:val="clear" w:color="auto" w:fill="C9E8FB"/>
          </w:tcPr>
          <w:p w14:paraId="59D56F77" w14:textId="77777777" w:rsidR="00775C62" w:rsidRDefault="00775C62" w:rsidP="00354EA2">
            <w:r>
              <w:t>Startdatum werkzaamheden</w:t>
            </w:r>
          </w:p>
        </w:tc>
        <w:tc>
          <w:tcPr>
            <w:tcW w:w="4388" w:type="dxa"/>
            <w:gridSpan w:val="2"/>
          </w:tcPr>
          <w:p w14:paraId="6C221001" w14:textId="77777777" w:rsidR="00775C62" w:rsidRDefault="00775C62" w:rsidP="00354EA2"/>
        </w:tc>
      </w:tr>
      <w:tr w:rsidR="00775C62" w14:paraId="630C97E5" w14:textId="77777777" w:rsidTr="00354EA2">
        <w:tc>
          <w:tcPr>
            <w:tcW w:w="5240" w:type="dxa"/>
            <w:shd w:val="clear" w:color="auto" w:fill="C9E8FB"/>
          </w:tcPr>
          <w:p w14:paraId="5CA666AB" w14:textId="77777777" w:rsidR="00775C62" w:rsidRDefault="00775C62" w:rsidP="00354EA2">
            <w:r>
              <w:t>Datum oplevering werkzaamheden</w:t>
            </w:r>
          </w:p>
        </w:tc>
        <w:tc>
          <w:tcPr>
            <w:tcW w:w="4388" w:type="dxa"/>
            <w:gridSpan w:val="2"/>
          </w:tcPr>
          <w:p w14:paraId="76BD9BBD" w14:textId="77777777" w:rsidR="00775C62" w:rsidRDefault="00775C62" w:rsidP="00354EA2"/>
        </w:tc>
      </w:tr>
      <w:tr w:rsidR="00775C62" w14:paraId="0EEF35E2" w14:textId="77777777" w:rsidTr="00354EA2">
        <w:tc>
          <w:tcPr>
            <w:tcW w:w="5240" w:type="dxa"/>
            <w:shd w:val="clear" w:color="auto" w:fill="C9E8FB"/>
          </w:tcPr>
          <w:p w14:paraId="752C1E4E" w14:textId="77777777" w:rsidR="00775C62" w:rsidRDefault="00775C62" w:rsidP="00354EA2">
            <w:r>
              <w:t>Omzet in euro’s van referentieopdracht</w:t>
            </w:r>
          </w:p>
        </w:tc>
        <w:tc>
          <w:tcPr>
            <w:tcW w:w="4388" w:type="dxa"/>
            <w:gridSpan w:val="2"/>
          </w:tcPr>
          <w:p w14:paraId="389388AD" w14:textId="77777777" w:rsidR="00775C62" w:rsidRDefault="00775C62" w:rsidP="00354EA2"/>
        </w:tc>
      </w:tr>
      <w:tr w:rsidR="00775C62" w14:paraId="7500B880" w14:textId="77777777" w:rsidTr="00354EA2">
        <w:tc>
          <w:tcPr>
            <w:tcW w:w="5240" w:type="dxa"/>
            <w:shd w:val="clear" w:color="auto" w:fill="C9E8FB"/>
          </w:tcPr>
          <w:p w14:paraId="09F2DB33" w14:textId="77777777" w:rsidR="00775C62" w:rsidRDefault="00775C62" w:rsidP="00354EA2">
            <w:r>
              <w:t>Omschrijving van de referentieopdracht (maximaal 1 A4)</w:t>
            </w:r>
          </w:p>
        </w:tc>
        <w:tc>
          <w:tcPr>
            <w:tcW w:w="4388" w:type="dxa"/>
            <w:gridSpan w:val="2"/>
          </w:tcPr>
          <w:p w14:paraId="44CFDA91" w14:textId="77777777" w:rsidR="00775C62" w:rsidRDefault="00775C62" w:rsidP="00354EA2"/>
        </w:tc>
      </w:tr>
      <w:tr w:rsidR="00775C62" w14:paraId="532E1DE8" w14:textId="77777777" w:rsidTr="00354EA2">
        <w:tc>
          <w:tcPr>
            <w:tcW w:w="9628" w:type="dxa"/>
            <w:gridSpan w:val="3"/>
            <w:shd w:val="clear" w:color="auto" w:fill="0076A8"/>
          </w:tcPr>
          <w:p w14:paraId="7F1E9459" w14:textId="77777777" w:rsidR="00775C62" w:rsidRDefault="00775C62" w:rsidP="00354EA2">
            <w:r>
              <w:rPr>
                <w:b/>
                <w:bCs/>
                <w:color w:val="FFFFFF" w:themeColor="background1"/>
              </w:rPr>
              <w:t>Eisen aan</w:t>
            </w:r>
            <w:r w:rsidRPr="00B642A5">
              <w:rPr>
                <w:b/>
                <w:bCs/>
                <w:color w:val="FFFFFF" w:themeColor="background1"/>
              </w:rPr>
              <w:t xml:space="preserve"> referentieopdracht</w:t>
            </w:r>
          </w:p>
        </w:tc>
      </w:tr>
      <w:tr w:rsidR="00775C62" w14:paraId="2D8AF327" w14:textId="77777777" w:rsidTr="00354EA2">
        <w:tc>
          <w:tcPr>
            <w:tcW w:w="5240" w:type="dxa"/>
            <w:shd w:val="clear" w:color="auto" w:fill="C9E8FB"/>
          </w:tcPr>
          <w:p w14:paraId="2B3E25A0" w14:textId="77777777" w:rsidR="00775C62" w:rsidRPr="00AE4A67" w:rsidRDefault="00775C62" w:rsidP="00354EA2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76" w:type="dxa"/>
            <w:shd w:val="clear" w:color="auto" w:fill="C9E8FB"/>
          </w:tcPr>
          <w:p w14:paraId="0A362486" w14:textId="77777777" w:rsidR="00775C62" w:rsidRPr="00AE4A67" w:rsidRDefault="00775C62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6"/>
            </w:r>
          </w:p>
        </w:tc>
        <w:tc>
          <w:tcPr>
            <w:tcW w:w="3112" w:type="dxa"/>
            <w:shd w:val="clear" w:color="auto" w:fill="C9E8FB"/>
          </w:tcPr>
          <w:p w14:paraId="5A23E166" w14:textId="77777777" w:rsidR="00775C62" w:rsidRPr="00AE4A67" w:rsidRDefault="00775C62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7"/>
            </w:r>
          </w:p>
        </w:tc>
      </w:tr>
      <w:tr w:rsidR="00B14C17" w14:paraId="3D62717D" w14:textId="77777777" w:rsidTr="00354EA2">
        <w:tc>
          <w:tcPr>
            <w:tcW w:w="5240" w:type="dxa"/>
            <w:shd w:val="clear" w:color="auto" w:fill="C9E8FB"/>
          </w:tcPr>
          <w:p w14:paraId="469EE4A0" w14:textId="0ED69705" w:rsidR="00B14C17" w:rsidRDefault="00B14C17" w:rsidP="00B14C17">
            <w:r w:rsidRPr="00DF40BD">
              <w:rPr>
                <w:rFonts w:eastAsia="MS Mincho"/>
              </w:rPr>
              <w:t>De opdracht kende een bouwteamfase;</w:t>
            </w:r>
          </w:p>
        </w:tc>
        <w:tc>
          <w:tcPr>
            <w:tcW w:w="1276" w:type="dxa"/>
          </w:tcPr>
          <w:p w14:paraId="58B5B693" w14:textId="77777777" w:rsidR="00B14C17" w:rsidRDefault="00B14C17" w:rsidP="00B14C17"/>
        </w:tc>
        <w:tc>
          <w:tcPr>
            <w:tcW w:w="3112" w:type="dxa"/>
          </w:tcPr>
          <w:p w14:paraId="4E2A072F" w14:textId="77777777" w:rsidR="00B14C17" w:rsidRDefault="00B14C17" w:rsidP="00B14C17"/>
        </w:tc>
      </w:tr>
      <w:tr w:rsidR="00B14C17" w14:paraId="462A7D7C" w14:textId="77777777" w:rsidTr="00354EA2">
        <w:tc>
          <w:tcPr>
            <w:tcW w:w="5240" w:type="dxa"/>
            <w:shd w:val="clear" w:color="auto" w:fill="C9E8FB"/>
          </w:tcPr>
          <w:p w14:paraId="04A892F8" w14:textId="2901DC12" w:rsidR="00B14C17" w:rsidRDefault="00B14C17" w:rsidP="00B14C17">
            <w:r w:rsidRPr="00DF40BD">
              <w:rPr>
                <w:rFonts w:eastAsia="MS Mincho"/>
              </w:rPr>
              <w:t>Gegadigde was aantoonbaar deelnemer aan het bouwteam;</w:t>
            </w:r>
          </w:p>
        </w:tc>
        <w:tc>
          <w:tcPr>
            <w:tcW w:w="1276" w:type="dxa"/>
          </w:tcPr>
          <w:p w14:paraId="521ADD4E" w14:textId="77777777" w:rsidR="00B14C17" w:rsidRDefault="00B14C17" w:rsidP="00B14C17"/>
        </w:tc>
        <w:tc>
          <w:tcPr>
            <w:tcW w:w="3112" w:type="dxa"/>
          </w:tcPr>
          <w:p w14:paraId="6BA8CF6D" w14:textId="77777777" w:rsidR="00B14C17" w:rsidRDefault="00B14C17" w:rsidP="00B14C17"/>
        </w:tc>
      </w:tr>
      <w:tr w:rsidR="00B14C17" w14:paraId="55597057" w14:textId="77777777" w:rsidTr="00354EA2">
        <w:tc>
          <w:tcPr>
            <w:tcW w:w="5240" w:type="dxa"/>
            <w:shd w:val="clear" w:color="auto" w:fill="C9E8FB"/>
          </w:tcPr>
          <w:p w14:paraId="671CE5AC" w14:textId="6FEA46C4" w:rsidR="00B14C17" w:rsidRDefault="00B14C17" w:rsidP="00B14C17">
            <w:r w:rsidRPr="00DF40BD">
              <w:rPr>
                <w:rFonts w:eastAsia="MS Mincho"/>
              </w:rPr>
              <w:t>Gegadigde was verantwoordelijk voor het uitwerken van het ontwerp, ten minste vanaf Voorlopig Ontwerp (VO) tot en met Definitief Ontwerp (DO), conform DNR-fasen of gelijkwaardig;</w:t>
            </w:r>
          </w:p>
        </w:tc>
        <w:tc>
          <w:tcPr>
            <w:tcW w:w="1276" w:type="dxa"/>
          </w:tcPr>
          <w:p w14:paraId="5AA3D957" w14:textId="77777777" w:rsidR="00B14C17" w:rsidRDefault="00B14C17" w:rsidP="00B14C17"/>
        </w:tc>
        <w:tc>
          <w:tcPr>
            <w:tcW w:w="3112" w:type="dxa"/>
          </w:tcPr>
          <w:p w14:paraId="5AD5C0FC" w14:textId="77777777" w:rsidR="00B14C17" w:rsidRDefault="00B14C17" w:rsidP="00B14C17"/>
        </w:tc>
      </w:tr>
      <w:tr w:rsidR="00B14C17" w14:paraId="75B139E0" w14:textId="77777777" w:rsidTr="00354EA2">
        <w:tc>
          <w:tcPr>
            <w:tcW w:w="5240" w:type="dxa"/>
            <w:shd w:val="clear" w:color="auto" w:fill="C9E8FB"/>
          </w:tcPr>
          <w:p w14:paraId="6337AFEA" w14:textId="5298BC2F" w:rsidR="00B14C17" w:rsidRDefault="00B14C17" w:rsidP="00B14C17">
            <w:r w:rsidRPr="00DF40BD">
              <w:rPr>
                <w:rFonts w:eastAsia="MS Mincho"/>
              </w:rPr>
              <w:t>Gegadigde was als hoofdaannemer verantwoordelijk voor uitvoering van de werkzaamheden, of gegadigde heeft de werkzaamheden feitelijk uitgevoerd, ongeacht of dit in de rol van hoofdaannemer of onderaannemer was.</w:t>
            </w:r>
          </w:p>
        </w:tc>
        <w:tc>
          <w:tcPr>
            <w:tcW w:w="1276" w:type="dxa"/>
          </w:tcPr>
          <w:p w14:paraId="6A649CF1" w14:textId="77777777" w:rsidR="00B14C17" w:rsidRDefault="00B14C17" w:rsidP="00B14C17"/>
        </w:tc>
        <w:tc>
          <w:tcPr>
            <w:tcW w:w="3112" w:type="dxa"/>
          </w:tcPr>
          <w:p w14:paraId="30E5A9D6" w14:textId="77777777" w:rsidR="00B14C17" w:rsidRDefault="00B14C17" w:rsidP="00B14C17"/>
        </w:tc>
      </w:tr>
      <w:tr w:rsidR="00B14C17" w14:paraId="788A8C6D" w14:textId="77777777" w:rsidTr="00354EA2">
        <w:tc>
          <w:tcPr>
            <w:tcW w:w="5240" w:type="dxa"/>
            <w:shd w:val="clear" w:color="auto" w:fill="C9E8FB"/>
          </w:tcPr>
          <w:p w14:paraId="2B063CFD" w14:textId="4885D553" w:rsidR="00B14C17" w:rsidRDefault="00B14C17" w:rsidP="00B14C17">
            <w:r w:rsidRPr="00DF40BD">
              <w:rPr>
                <w:rFonts w:eastAsia="MS Mincho"/>
              </w:rPr>
              <w:t>De bouwteamfase heeft geleid tot de ondertekening van een aannemingsovereenkomst voor de uitvoering;</w:t>
            </w:r>
          </w:p>
        </w:tc>
        <w:tc>
          <w:tcPr>
            <w:tcW w:w="1276" w:type="dxa"/>
          </w:tcPr>
          <w:p w14:paraId="295E7E11" w14:textId="77777777" w:rsidR="00B14C17" w:rsidRDefault="00B14C17" w:rsidP="00B14C17"/>
        </w:tc>
        <w:tc>
          <w:tcPr>
            <w:tcW w:w="3112" w:type="dxa"/>
          </w:tcPr>
          <w:p w14:paraId="291728F2" w14:textId="77777777" w:rsidR="00B14C17" w:rsidRDefault="00B14C17" w:rsidP="00B14C17"/>
        </w:tc>
      </w:tr>
      <w:tr w:rsidR="00B14C17" w14:paraId="427CCD6A" w14:textId="77777777" w:rsidTr="00354EA2">
        <w:tc>
          <w:tcPr>
            <w:tcW w:w="5240" w:type="dxa"/>
            <w:shd w:val="clear" w:color="auto" w:fill="C9E8FB"/>
          </w:tcPr>
          <w:p w14:paraId="763A1A7F" w14:textId="5C461E32" w:rsidR="00B14C17" w:rsidRDefault="00B14C17" w:rsidP="00B14C17">
            <w:r w:rsidRPr="00DF40BD">
              <w:rPr>
                <w:rFonts w:eastAsia="MS Mincho"/>
              </w:rPr>
              <w:lastRenderedPageBreak/>
              <w:t>De bouwteamfase is afgerond binnen vijf jaar voorafgaand aan de sluitingsdatum van het verzoek tot deelneming.</w:t>
            </w:r>
          </w:p>
        </w:tc>
        <w:tc>
          <w:tcPr>
            <w:tcW w:w="1276" w:type="dxa"/>
          </w:tcPr>
          <w:p w14:paraId="2E175F5E" w14:textId="77777777" w:rsidR="00B14C17" w:rsidRDefault="00B14C17" w:rsidP="00B14C17"/>
        </w:tc>
        <w:tc>
          <w:tcPr>
            <w:tcW w:w="3112" w:type="dxa"/>
          </w:tcPr>
          <w:p w14:paraId="51B25BE9" w14:textId="77777777" w:rsidR="00B14C17" w:rsidRDefault="00B14C17" w:rsidP="00B14C17"/>
        </w:tc>
      </w:tr>
    </w:tbl>
    <w:p w14:paraId="60D2AE2C" w14:textId="577384ED" w:rsidR="00775C62" w:rsidRDefault="00775C62">
      <w:pPr>
        <w:spacing w:line="240" w:lineRule="auto"/>
      </w:pPr>
    </w:p>
    <w:p w14:paraId="39EFD327" w14:textId="77777777" w:rsidR="0087382A" w:rsidRDefault="0087382A">
      <w:pPr>
        <w:spacing w:line="240" w:lineRule="auto"/>
      </w:pPr>
    </w:p>
    <w:p w14:paraId="3AECEC0C" w14:textId="77777777" w:rsidR="00B642A5" w:rsidRPr="00B642A5" w:rsidRDefault="00B642A5" w:rsidP="003D6E21">
      <w:pPr>
        <w:spacing w:line="240" w:lineRule="auto"/>
      </w:pPr>
    </w:p>
    <w:sectPr w:rsidR="00B642A5" w:rsidRPr="00B642A5" w:rsidSect="000F42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58E69" w14:textId="77777777" w:rsidR="00670505" w:rsidRDefault="00670505">
      <w:r>
        <w:separator/>
      </w:r>
    </w:p>
  </w:endnote>
  <w:endnote w:type="continuationSeparator" w:id="0">
    <w:p w14:paraId="5ECAB1D2" w14:textId="77777777" w:rsidR="00670505" w:rsidRDefault="00670505">
      <w:r>
        <w:continuationSeparator/>
      </w:r>
    </w:p>
  </w:endnote>
  <w:endnote w:type="continuationNotice" w:id="1">
    <w:p w14:paraId="2EE769A3" w14:textId="77777777" w:rsidR="00670505" w:rsidRDefault="0067050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2EBE32" w14:textId="78A8E5B2" w:rsidR="005C1431" w:rsidRPr="007D4137" w:rsidRDefault="000271DB" w:rsidP="00461A86">
            <w:pPr>
              <w:pStyle w:val="Voettekst"/>
              <w:pBdr>
                <w:bottom w:val="single" w:sz="6" w:space="1" w:color="auto"/>
              </w:pBdr>
              <w:jc w:val="right"/>
            </w:pPr>
            <w:r>
              <w:tab/>
            </w:r>
            <w:r>
              <w:tab/>
            </w:r>
            <w:r w:rsidR="007D4137">
              <w:t xml:space="preserve">Pagina </w:t>
            </w:r>
            <w:r w:rsidR="007D4137">
              <w:rPr>
                <w:b/>
                <w:bCs/>
                <w:sz w:val="24"/>
                <w:szCs w:val="24"/>
              </w:rPr>
              <w:fldChar w:fldCharType="begin"/>
            </w:r>
            <w:r w:rsidR="007D4137">
              <w:rPr>
                <w:b/>
                <w:bCs/>
              </w:rPr>
              <w:instrText>PAGE</w:instrText>
            </w:r>
            <w:r w:rsidR="007D4137">
              <w:rPr>
                <w:b/>
                <w:bCs/>
                <w:sz w:val="24"/>
                <w:szCs w:val="24"/>
              </w:rPr>
              <w:fldChar w:fldCharType="separate"/>
            </w:r>
            <w:r w:rsidR="007D4137">
              <w:rPr>
                <w:b/>
                <w:bCs/>
                <w:sz w:val="24"/>
                <w:szCs w:val="24"/>
              </w:rPr>
              <w:t>1</w:t>
            </w:r>
            <w:r w:rsidR="007D4137">
              <w:rPr>
                <w:b/>
                <w:bCs/>
                <w:sz w:val="24"/>
                <w:szCs w:val="24"/>
              </w:rPr>
              <w:fldChar w:fldCharType="end"/>
            </w:r>
            <w:r w:rsidR="007D4137">
              <w:t xml:space="preserve"> van </w:t>
            </w:r>
            <w:r w:rsidR="007D4137">
              <w:rPr>
                <w:b/>
                <w:bCs/>
                <w:sz w:val="24"/>
                <w:szCs w:val="24"/>
              </w:rPr>
              <w:fldChar w:fldCharType="begin"/>
            </w:r>
            <w:r w:rsidR="007D4137">
              <w:rPr>
                <w:b/>
                <w:bCs/>
              </w:rPr>
              <w:instrText>NUMPAGES</w:instrText>
            </w:r>
            <w:r w:rsidR="007D4137">
              <w:rPr>
                <w:b/>
                <w:bCs/>
                <w:sz w:val="24"/>
                <w:szCs w:val="24"/>
              </w:rPr>
              <w:fldChar w:fldCharType="separate"/>
            </w:r>
            <w:r w:rsidR="007D4137">
              <w:rPr>
                <w:b/>
                <w:bCs/>
                <w:sz w:val="24"/>
                <w:szCs w:val="24"/>
              </w:rPr>
              <w:t>2</w:t>
            </w:r>
            <w:r w:rsidR="007D413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4968" w14:textId="77777777" w:rsidR="00670505" w:rsidRDefault="00670505">
      <w:r>
        <w:separator/>
      </w:r>
    </w:p>
  </w:footnote>
  <w:footnote w:type="continuationSeparator" w:id="0">
    <w:p w14:paraId="2939CF2F" w14:textId="77777777" w:rsidR="00670505" w:rsidRDefault="00670505">
      <w:r>
        <w:continuationSeparator/>
      </w:r>
    </w:p>
  </w:footnote>
  <w:footnote w:type="continuationNotice" w:id="1">
    <w:p w14:paraId="5DC6B3BD" w14:textId="77777777" w:rsidR="00670505" w:rsidRDefault="00670505">
      <w:pPr>
        <w:spacing w:line="240" w:lineRule="auto"/>
      </w:pPr>
    </w:p>
  </w:footnote>
  <w:footnote w:id="2">
    <w:p w14:paraId="7980247A" w14:textId="6FA95BF2" w:rsidR="00601FA3" w:rsidRDefault="00601FA3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  <w:r w:rsidRPr="000111AB">
        <w:t>Een verzoek tot deelneming die niet (onvoorwaardelijk) voldoet wordt uitgesloten.</w:t>
      </w:r>
    </w:p>
  </w:footnote>
  <w:footnote w:id="3">
    <w:p w14:paraId="06B27801" w14:textId="665CBE8B" w:rsidR="00601FA3" w:rsidRDefault="00601FA3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  <w:r w:rsidRPr="000111AB">
        <w:t>Een verzoek tot deelneming die niet (onvoorwaardelijk) voldoet wordt uitgesloten.</w:t>
      </w:r>
    </w:p>
  </w:footnote>
  <w:footnote w:id="4">
    <w:p w14:paraId="733A3C96" w14:textId="77777777" w:rsidR="00D738D8" w:rsidRDefault="00D738D8" w:rsidP="00D738D8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  <w:r w:rsidRPr="000111AB">
        <w:t>Een verzoek tot deelneming die niet (onvoorwaardelijk) voldoet wordt uitgesloten.</w:t>
      </w:r>
    </w:p>
  </w:footnote>
  <w:footnote w:id="5">
    <w:p w14:paraId="1C334DE4" w14:textId="77777777" w:rsidR="00D738D8" w:rsidRDefault="00D738D8" w:rsidP="00D738D8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  <w:r w:rsidRPr="000111AB">
        <w:t>Een verzoek tot deelneming die niet (onvoorwaardelijk) voldoet wordt uitgesloten.</w:t>
      </w:r>
    </w:p>
  </w:footnote>
  <w:footnote w:id="6">
    <w:p w14:paraId="48E13832" w14:textId="77777777" w:rsidR="00775C62" w:rsidRDefault="00775C62" w:rsidP="00775C62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  <w:r w:rsidRPr="000111AB">
        <w:t>Een verzoek tot deelneming die niet (onvoorwaardelijk) voldoet wordt uitgesloten.</w:t>
      </w:r>
    </w:p>
  </w:footnote>
  <w:footnote w:id="7">
    <w:p w14:paraId="0335A418" w14:textId="77777777" w:rsidR="00775C62" w:rsidRDefault="00775C62" w:rsidP="00775C62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  <w:r w:rsidRPr="000111AB">
        <w:t>Een verzoek tot deelneming die niet (onvoorwaardelijk) voldoet wordt uitgesloten.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0764AFA1" w14:textId="77777777" w:rsidR="0005540B" w:rsidRDefault="0005540B" w:rsidP="0005540B">
    <w:pPr>
      <w:pStyle w:val="Koptekst"/>
    </w:pPr>
  </w:p>
  <w:p w14:paraId="3CB2725B" w14:textId="77777777" w:rsidR="0005540B" w:rsidRDefault="0005540B" w:rsidP="0005540B">
    <w:pPr>
      <w:pStyle w:val="Koptekst"/>
    </w:pPr>
  </w:p>
  <w:p w14:paraId="24D9CFBF" w14:textId="139C597C" w:rsidR="0005540B" w:rsidRDefault="0005540B" w:rsidP="0005540B">
    <w:pPr>
      <w:pStyle w:val="Koptekst"/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53FA2654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V2.0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2024-12</w:t>
    </w:r>
    <w:r>
      <w:rPr>
        <w:noProof/>
      </w:rPr>
      <w:drawing>
        <wp:anchor distT="0" distB="0" distL="114300" distR="114300" simplePos="0" relativeHeight="251658240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549818916" name="Afbeelding 549818916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D23A2A"/>
    <w:multiLevelType w:val="hybridMultilevel"/>
    <w:tmpl w:val="076292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9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C245B"/>
    <w:multiLevelType w:val="hybridMultilevel"/>
    <w:tmpl w:val="22C40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6"/>
  </w:num>
  <w:num w:numId="5" w16cid:durableId="242645616">
    <w:abstractNumId w:val="8"/>
  </w:num>
  <w:num w:numId="6" w16cid:durableId="1609652800">
    <w:abstractNumId w:val="8"/>
  </w:num>
  <w:num w:numId="7" w16cid:durableId="252252399">
    <w:abstractNumId w:val="8"/>
  </w:num>
  <w:num w:numId="8" w16cid:durableId="373896703">
    <w:abstractNumId w:val="8"/>
  </w:num>
  <w:num w:numId="9" w16cid:durableId="1121269540">
    <w:abstractNumId w:val="7"/>
  </w:num>
  <w:num w:numId="10" w16cid:durableId="1402824695">
    <w:abstractNumId w:val="7"/>
  </w:num>
  <w:num w:numId="11" w16cid:durableId="1010646487">
    <w:abstractNumId w:val="8"/>
  </w:num>
  <w:num w:numId="12" w16cid:durableId="2073774762">
    <w:abstractNumId w:val="8"/>
  </w:num>
  <w:num w:numId="13" w16cid:durableId="1982154370">
    <w:abstractNumId w:val="8"/>
  </w:num>
  <w:num w:numId="14" w16cid:durableId="858352435">
    <w:abstractNumId w:val="10"/>
  </w:num>
  <w:num w:numId="15" w16cid:durableId="2028094012">
    <w:abstractNumId w:val="13"/>
  </w:num>
  <w:num w:numId="16" w16cid:durableId="1566643480">
    <w:abstractNumId w:val="12"/>
  </w:num>
  <w:num w:numId="17" w16cid:durableId="316298915">
    <w:abstractNumId w:val="5"/>
  </w:num>
  <w:num w:numId="18" w16cid:durableId="1270551651">
    <w:abstractNumId w:val="9"/>
  </w:num>
  <w:num w:numId="19" w16cid:durableId="1691487529">
    <w:abstractNumId w:val="4"/>
  </w:num>
  <w:num w:numId="20" w16cid:durableId="2073579715">
    <w:abstractNumId w:val="11"/>
  </w:num>
  <w:num w:numId="21" w16cid:durableId="65379713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111AB"/>
    <w:rsid w:val="000138D2"/>
    <w:rsid w:val="00021730"/>
    <w:rsid w:val="00025570"/>
    <w:rsid w:val="00026BF3"/>
    <w:rsid w:val="000271DB"/>
    <w:rsid w:val="00045278"/>
    <w:rsid w:val="00046542"/>
    <w:rsid w:val="0005540B"/>
    <w:rsid w:val="00056242"/>
    <w:rsid w:val="00062E5C"/>
    <w:rsid w:val="000652D2"/>
    <w:rsid w:val="000700FE"/>
    <w:rsid w:val="00071E77"/>
    <w:rsid w:val="00081E8B"/>
    <w:rsid w:val="00087F8F"/>
    <w:rsid w:val="000935D5"/>
    <w:rsid w:val="000A1B93"/>
    <w:rsid w:val="000B0647"/>
    <w:rsid w:val="000B53BB"/>
    <w:rsid w:val="000C08EF"/>
    <w:rsid w:val="000C7BE4"/>
    <w:rsid w:val="000D2944"/>
    <w:rsid w:val="000D7F29"/>
    <w:rsid w:val="000E3F54"/>
    <w:rsid w:val="000E6986"/>
    <w:rsid w:val="000F2D4E"/>
    <w:rsid w:val="000F4209"/>
    <w:rsid w:val="000F5E05"/>
    <w:rsid w:val="000F5F8B"/>
    <w:rsid w:val="000F728F"/>
    <w:rsid w:val="00101DFF"/>
    <w:rsid w:val="001100AB"/>
    <w:rsid w:val="00130C9A"/>
    <w:rsid w:val="00130F50"/>
    <w:rsid w:val="00145BB5"/>
    <w:rsid w:val="00145F43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3460"/>
    <w:rsid w:val="001D450F"/>
    <w:rsid w:val="001D6E9E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1387"/>
    <w:rsid w:val="00324DC8"/>
    <w:rsid w:val="003369A3"/>
    <w:rsid w:val="00352E6E"/>
    <w:rsid w:val="00370A69"/>
    <w:rsid w:val="00373C81"/>
    <w:rsid w:val="003A4A36"/>
    <w:rsid w:val="003D5597"/>
    <w:rsid w:val="003D6E21"/>
    <w:rsid w:val="003D7C92"/>
    <w:rsid w:val="003E0A90"/>
    <w:rsid w:val="003E5252"/>
    <w:rsid w:val="00413744"/>
    <w:rsid w:val="00415909"/>
    <w:rsid w:val="0042259D"/>
    <w:rsid w:val="004317A3"/>
    <w:rsid w:val="004423CD"/>
    <w:rsid w:val="00444721"/>
    <w:rsid w:val="00456BD0"/>
    <w:rsid w:val="00461A86"/>
    <w:rsid w:val="00464D2A"/>
    <w:rsid w:val="00471103"/>
    <w:rsid w:val="0049169D"/>
    <w:rsid w:val="00494E98"/>
    <w:rsid w:val="004A2836"/>
    <w:rsid w:val="004D4F88"/>
    <w:rsid w:val="004E0145"/>
    <w:rsid w:val="004E2F3F"/>
    <w:rsid w:val="004E50B3"/>
    <w:rsid w:val="004E7A23"/>
    <w:rsid w:val="004F2305"/>
    <w:rsid w:val="00534F90"/>
    <w:rsid w:val="00543508"/>
    <w:rsid w:val="005437E2"/>
    <w:rsid w:val="00543F30"/>
    <w:rsid w:val="00547595"/>
    <w:rsid w:val="005576FD"/>
    <w:rsid w:val="005737D0"/>
    <w:rsid w:val="00573DEF"/>
    <w:rsid w:val="005769AD"/>
    <w:rsid w:val="0058148E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1FA3"/>
    <w:rsid w:val="006029F6"/>
    <w:rsid w:val="00604419"/>
    <w:rsid w:val="006103EA"/>
    <w:rsid w:val="006114DD"/>
    <w:rsid w:val="00612F23"/>
    <w:rsid w:val="006139E7"/>
    <w:rsid w:val="00625A55"/>
    <w:rsid w:val="006270D4"/>
    <w:rsid w:val="006417C2"/>
    <w:rsid w:val="006445DE"/>
    <w:rsid w:val="00644793"/>
    <w:rsid w:val="0064590D"/>
    <w:rsid w:val="00654815"/>
    <w:rsid w:val="00657D34"/>
    <w:rsid w:val="00663D80"/>
    <w:rsid w:val="00665F82"/>
    <w:rsid w:val="00670505"/>
    <w:rsid w:val="00676F05"/>
    <w:rsid w:val="006837E2"/>
    <w:rsid w:val="006B0E37"/>
    <w:rsid w:val="006B2097"/>
    <w:rsid w:val="006C1FEB"/>
    <w:rsid w:val="006D679C"/>
    <w:rsid w:val="006D7F5E"/>
    <w:rsid w:val="006E349C"/>
    <w:rsid w:val="006F29BF"/>
    <w:rsid w:val="00704C08"/>
    <w:rsid w:val="00713A38"/>
    <w:rsid w:val="0071690A"/>
    <w:rsid w:val="00721E41"/>
    <w:rsid w:val="0072264B"/>
    <w:rsid w:val="00752E48"/>
    <w:rsid w:val="007669C0"/>
    <w:rsid w:val="00775C62"/>
    <w:rsid w:val="00781755"/>
    <w:rsid w:val="007825BE"/>
    <w:rsid w:val="007839C9"/>
    <w:rsid w:val="007866F0"/>
    <w:rsid w:val="007B6342"/>
    <w:rsid w:val="007C1AC5"/>
    <w:rsid w:val="007C27E4"/>
    <w:rsid w:val="007D21F3"/>
    <w:rsid w:val="007D4137"/>
    <w:rsid w:val="007D4666"/>
    <w:rsid w:val="007E328B"/>
    <w:rsid w:val="00804E1C"/>
    <w:rsid w:val="00811B78"/>
    <w:rsid w:val="00815F61"/>
    <w:rsid w:val="00816AF9"/>
    <w:rsid w:val="008320BC"/>
    <w:rsid w:val="0084081A"/>
    <w:rsid w:val="0084090D"/>
    <w:rsid w:val="0084433E"/>
    <w:rsid w:val="00844BEB"/>
    <w:rsid w:val="00851215"/>
    <w:rsid w:val="0085611E"/>
    <w:rsid w:val="008702E6"/>
    <w:rsid w:val="0087382A"/>
    <w:rsid w:val="008760CE"/>
    <w:rsid w:val="00884537"/>
    <w:rsid w:val="0088501C"/>
    <w:rsid w:val="00893753"/>
    <w:rsid w:val="008A09B5"/>
    <w:rsid w:val="008A0A7D"/>
    <w:rsid w:val="008A19F5"/>
    <w:rsid w:val="008C0477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27AD8"/>
    <w:rsid w:val="00930C49"/>
    <w:rsid w:val="00931745"/>
    <w:rsid w:val="009325FB"/>
    <w:rsid w:val="009409BE"/>
    <w:rsid w:val="009715A8"/>
    <w:rsid w:val="00971779"/>
    <w:rsid w:val="009742A8"/>
    <w:rsid w:val="00976B0E"/>
    <w:rsid w:val="00982DBD"/>
    <w:rsid w:val="009856BF"/>
    <w:rsid w:val="00993528"/>
    <w:rsid w:val="009A0D2B"/>
    <w:rsid w:val="009B5BA2"/>
    <w:rsid w:val="009C5116"/>
    <w:rsid w:val="009C72F0"/>
    <w:rsid w:val="009D102C"/>
    <w:rsid w:val="009D3247"/>
    <w:rsid w:val="009E0CD1"/>
    <w:rsid w:val="009F1BCA"/>
    <w:rsid w:val="009F723D"/>
    <w:rsid w:val="00A0120D"/>
    <w:rsid w:val="00A03C1A"/>
    <w:rsid w:val="00A15FFA"/>
    <w:rsid w:val="00A1688D"/>
    <w:rsid w:val="00A20FF7"/>
    <w:rsid w:val="00A254C8"/>
    <w:rsid w:val="00A323A8"/>
    <w:rsid w:val="00A34A14"/>
    <w:rsid w:val="00A47D8D"/>
    <w:rsid w:val="00A53B15"/>
    <w:rsid w:val="00A55EEA"/>
    <w:rsid w:val="00A56C97"/>
    <w:rsid w:val="00A77031"/>
    <w:rsid w:val="00A8313E"/>
    <w:rsid w:val="00A96A06"/>
    <w:rsid w:val="00AA38FE"/>
    <w:rsid w:val="00AB1FF2"/>
    <w:rsid w:val="00AB5330"/>
    <w:rsid w:val="00AB6C50"/>
    <w:rsid w:val="00AC4E63"/>
    <w:rsid w:val="00AD4066"/>
    <w:rsid w:val="00AE08E4"/>
    <w:rsid w:val="00AE4A67"/>
    <w:rsid w:val="00AF1471"/>
    <w:rsid w:val="00AF2F51"/>
    <w:rsid w:val="00AF48F9"/>
    <w:rsid w:val="00AF50C3"/>
    <w:rsid w:val="00B032EA"/>
    <w:rsid w:val="00B13A1B"/>
    <w:rsid w:val="00B14C17"/>
    <w:rsid w:val="00B33452"/>
    <w:rsid w:val="00B33FCA"/>
    <w:rsid w:val="00B4408E"/>
    <w:rsid w:val="00B44F43"/>
    <w:rsid w:val="00B47772"/>
    <w:rsid w:val="00B5403A"/>
    <w:rsid w:val="00B550B9"/>
    <w:rsid w:val="00B642A5"/>
    <w:rsid w:val="00B67E18"/>
    <w:rsid w:val="00B71C75"/>
    <w:rsid w:val="00B731E4"/>
    <w:rsid w:val="00B77818"/>
    <w:rsid w:val="00B80EC3"/>
    <w:rsid w:val="00B8655F"/>
    <w:rsid w:val="00B956E4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5BFA"/>
    <w:rsid w:val="00BF63CE"/>
    <w:rsid w:val="00C1011A"/>
    <w:rsid w:val="00C10DA1"/>
    <w:rsid w:val="00C14108"/>
    <w:rsid w:val="00C24684"/>
    <w:rsid w:val="00C32970"/>
    <w:rsid w:val="00C42533"/>
    <w:rsid w:val="00C612F9"/>
    <w:rsid w:val="00C652F7"/>
    <w:rsid w:val="00C717CE"/>
    <w:rsid w:val="00C9335B"/>
    <w:rsid w:val="00C94519"/>
    <w:rsid w:val="00C95804"/>
    <w:rsid w:val="00CA14F4"/>
    <w:rsid w:val="00CA7774"/>
    <w:rsid w:val="00CB0460"/>
    <w:rsid w:val="00CC406D"/>
    <w:rsid w:val="00CD779C"/>
    <w:rsid w:val="00CE50B1"/>
    <w:rsid w:val="00D05FC7"/>
    <w:rsid w:val="00D17E42"/>
    <w:rsid w:val="00D40560"/>
    <w:rsid w:val="00D4268A"/>
    <w:rsid w:val="00D43226"/>
    <w:rsid w:val="00D54DEA"/>
    <w:rsid w:val="00D57B19"/>
    <w:rsid w:val="00D61F2A"/>
    <w:rsid w:val="00D738D8"/>
    <w:rsid w:val="00D8453C"/>
    <w:rsid w:val="00D933A6"/>
    <w:rsid w:val="00DA7EF0"/>
    <w:rsid w:val="00DB40FC"/>
    <w:rsid w:val="00DB417F"/>
    <w:rsid w:val="00DB69B6"/>
    <w:rsid w:val="00DC210E"/>
    <w:rsid w:val="00DC3AD8"/>
    <w:rsid w:val="00DC7A91"/>
    <w:rsid w:val="00DD1C06"/>
    <w:rsid w:val="00DD46C1"/>
    <w:rsid w:val="00E240C1"/>
    <w:rsid w:val="00E378F3"/>
    <w:rsid w:val="00E70C32"/>
    <w:rsid w:val="00E83488"/>
    <w:rsid w:val="00E9456E"/>
    <w:rsid w:val="00EA25EB"/>
    <w:rsid w:val="00EB4477"/>
    <w:rsid w:val="00EC2393"/>
    <w:rsid w:val="00EC3AD8"/>
    <w:rsid w:val="00ED3122"/>
    <w:rsid w:val="00ED3DEB"/>
    <w:rsid w:val="00ED6943"/>
    <w:rsid w:val="00EF4603"/>
    <w:rsid w:val="00F0062B"/>
    <w:rsid w:val="00F10F4C"/>
    <w:rsid w:val="00F23CC1"/>
    <w:rsid w:val="00F349BD"/>
    <w:rsid w:val="00F46E1D"/>
    <w:rsid w:val="00F64E47"/>
    <w:rsid w:val="00F70DCF"/>
    <w:rsid w:val="00F74D54"/>
    <w:rsid w:val="00F860AD"/>
    <w:rsid w:val="00F92976"/>
    <w:rsid w:val="00F9531C"/>
    <w:rsid w:val="00F9629D"/>
    <w:rsid w:val="00F97258"/>
    <w:rsid w:val="00FA5214"/>
    <w:rsid w:val="00FC183C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Colofon,Opsomblokjes en substreepjes,Lijst paragraaf,-_BOMW,opsomming cijfer,lijstStijl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character" w:styleId="Verwijzingopmerking">
    <w:name w:val="annotation reference"/>
    <w:basedOn w:val="Standaardalinea-lettertype"/>
    <w:uiPriority w:val="99"/>
    <w:semiHidden/>
    <w:unhideWhenUsed/>
    <w:rsid w:val="00130F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0F50"/>
    <w:pPr>
      <w:spacing w:line="240" w:lineRule="auto"/>
    </w:pPr>
    <w:rPr>
      <w:rFonts w:ascii="Arial" w:hAnsi="Arial" w:cs="Arial"/>
      <w:kern w:val="0"/>
      <w:lang w:eastAsia="en-US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0F50"/>
    <w:rPr>
      <w:rFonts w:ascii="Arial" w:hAnsi="Arial" w:cs="Arial"/>
      <w:kern w:val="0"/>
      <w:lang w:eastAsia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7669C0"/>
    <w:rPr>
      <w:rFonts w:ascii="Overpass" w:hAnsi="Overpass" w:cs="Times New Roman"/>
      <w:b/>
      <w:bCs/>
      <w:kern w:val="2"/>
      <w:lang w:eastAsia="nl-NL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669C0"/>
    <w:rPr>
      <w:rFonts w:ascii="Arial" w:hAnsi="Arial" w:cs="Arial"/>
      <w:b/>
      <w:bCs/>
      <w:kern w:val="0"/>
      <w:lang w:eastAsia="en-US"/>
      <w14:ligatures w14:val="none"/>
    </w:rPr>
  </w:style>
  <w:style w:type="paragraph" w:styleId="Voetnoottekst">
    <w:name w:val="footnote text"/>
    <w:basedOn w:val="Standaard"/>
    <w:link w:val="VoetnoottekstChar"/>
    <w:semiHidden/>
    <w:unhideWhenUsed/>
    <w:rsid w:val="008C0477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8C0477"/>
  </w:style>
  <w:style w:type="character" w:styleId="Voetnootmarkering">
    <w:name w:val="footnote reference"/>
    <w:basedOn w:val="Standaardalinea-lettertype"/>
    <w:semiHidden/>
    <w:unhideWhenUsed/>
    <w:rsid w:val="008C0477"/>
    <w:rPr>
      <w:vertAlign w:val="superscript"/>
    </w:rPr>
  </w:style>
  <w:style w:type="character" w:customStyle="1" w:styleId="LijstalineaChar">
    <w:name w:val="Lijstalinea Char"/>
    <w:aliases w:val="Colofon Char,Opsomblokjes en substreepjes Char,Lijst paragraaf Char,-_BOMW Char,opsomming cijfer Char,lijstStijl Char"/>
    <w:basedOn w:val="Standaardalinea-lettertype"/>
    <w:link w:val="Lijstalinea"/>
    <w:uiPriority w:val="34"/>
    <w:locked/>
    <w:rsid w:val="00A47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85b38a-f05d-4c18-add1-6660ada4afb6">
      <Terms xmlns="http://schemas.microsoft.com/office/infopath/2007/PartnerControls"/>
    </lcf76f155ced4ddcb4097134ff3c332f>
    <TaxCatchAll xmlns="74e82cae-fe9a-419e-b34b-b4b4cd57e206" xsi:nil="true"/>
    <_Version xmlns="http://schemas.microsoft.com/sharepoint/v3/fields" xsi:nil="true"/>
    <Thema xmlns="ec85b38a-f05d-4c18-add1-6660ada4af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CF6B5F0580D40B554BFF19E96D08E" ma:contentTypeVersion="18" ma:contentTypeDescription="Een nieuw document maken." ma:contentTypeScope="" ma:versionID="f3faab5a72097cc2d7d3975353fe5269">
  <xsd:schema xmlns:xsd="http://www.w3.org/2001/XMLSchema" xmlns:xs="http://www.w3.org/2001/XMLSchema" xmlns:p="http://schemas.microsoft.com/office/2006/metadata/properties" xmlns:ns2="http://schemas.microsoft.com/sharepoint/v3/fields" xmlns:ns3="ec85b38a-f05d-4c18-add1-6660ada4afb6" xmlns:ns4="74e82cae-fe9a-419e-b34b-b4b4cd57e206" targetNamespace="http://schemas.microsoft.com/office/2006/metadata/properties" ma:root="true" ma:fieldsID="82e7dd9e9ed2b5b63cf2cc1182061a85" ns2:_="" ns3:_="" ns4:_="">
    <xsd:import namespace="http://schemas.microsoft.com/sharepoint/v3/fields"/>
    <xsd:import namespace="ec85b38a-f05d-4c18-add1-6660ada4afb6"/>
    <xsd:import namespace="74e82cae-fe9a-419e-b34b-b4b4cd57e206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3:Thema" minOccurs="0"/>
                <xsd:element ref="ns3:MediaServiceSearchProperties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Versie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5b38a-f05d-4c18-add1-6660ada4a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0f4746d-07f7-40d6-b570-c867480769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ema" ma:index="21" nillable="true" ma:displayName="Thema" ma:description="Vermeld naam + onderwerp" ma:format="Dropdown" ma:internalName="Thema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82cae-fe9a-419e-b34b-b4b4cd57e2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2eac78-7949-4f3a-a50d-b23aeeb1290f}" ma:internalName="TaxCatchAll" ma:showField="CatchAllData" ma:web="74e82cae-fe9a-419e-b34b-b4b4cd57e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ec85b38a-f05d-4c18-add1-6660ada4afb6"/>
    <ds:schemaRef ds:uri="http://schemas.openxmlformats.org/package/2006/metadata/core-properties"/>
    <ds:schemaRef ds:uri="http://schemas.microsoft.com/office/2006/documentManagement/types"/>
    <ds:schemaRef ds:uri="74e82cae-fe9a-419e-b34b-b4b4cd57e206"/>
    <ds:schemaRef ds:uri="http://schemas.microsoft.com/sharepoint/v3/field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90E435-7FD0-4A1D-94B8-5A5DE8964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ec85b38a-f05d-4c18-add1-6660ada4afb6"/>
    <ds:schemaRef ds:uri="74e82cae-fe9a-419e-b34b-b4b4cd57e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640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Koen Rekers</cp:lastModifiedBy>
  <cp:revision>110</cp:revision>
  <cp:lastPrinted>2019-01-04T09:57:00Z</cp:lastPrinted>
  <dcterms:created xsi:type="dcterms:W3CDTF">2024-10-22T13:31:00Z</dcterms:created>
  <dcterms:modified xsi:type="dcterms:W3CDTF">2025-11-03T10:10:00Z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0x010100336CF6B5F0580D40B554BFF19E96D08E</vt:lpwstr>
  </property>
  <property fmtid="{D5CDD505-2E9C-101B-9397-08002B2CF9AE}" pid="3" name="_dlc_DocIdItemGuid">
    <vt:lpwstr>dd903a2f-cef5-48eb-931d-57cc22ac5442</vt:lpwstr>
  </property>
  <property fmtid="{D5CDD505-2E9C-101B-9397-08002B2CF9AE}" pid="4" name="MediaServiceImageTags">
    <vt:lpwstr/>
  </property>
</Properties>
</file>