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EF8B" w14:textId="77777777" w:rsidR="005C41DE" w:rsidRPr="00E40B9C" w:rsidRDefault="005C41DE" w:rsidP="005C41DE">
      <w:pPr>
        <w:pStyle w:val="BijlageGenummerdKop"/>
        <w:ind w:left="1134"/>
      </w:pPr>
      <w:bookmarkStart w:id="0" w:name="_Toc496111700"/>
      <w:bookmarkStart w:id="1" w:name="_Toc210159340"/>
      <w:r w:rsidRPr="00E40B9C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0B326AB6" w14:textId="77777777" w:rsidR="005C41DE" w:rsidRPr="00E40B9C" w:rsidRDefault="005C41DE" w:rsidP="005C41DE">
      <w:pPr>
        <w:pStyle w:val="broodtekst"/>
        <w:rPr>
          <w:lang w:val="nl-NL"/>
        </w:rPr>
      </w:pPr>
      <w:r w:rsidRPr="00E40B9C">
        <w:rPr>
          <w:lang w:val="nl-NL"/>
        </w:rPr>
        <w:t xml:space="preserve">Naam en adres van de onderneming (de gegadigde/inschrijver): </w:t>
      </w:r>
    </w:p>
    <w:p w14:paraId="283478F9" w14:textId="77777777" w:rsidR="005C41DE" w:rsidRPr="00E40B9C" w:rsidRDefault="005C41DE" w:rsidP="005C41DE">
      <w:pPr>
        <w:pStyle w:val="broodtekst"/>
        <w:rPr>
          <w:lang w:val="nl-NL"/>
        </w:rPr>
      </w:pPr>
    </w:p>
    <w:p w14:paraId="0011AC6C" w14:textId="77777777" w:rsidR="005C41DE" w:rsidRPr="00E40B9C" w:rsidRDefault="005C41DE" w:rsidP="005C41DE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4110550B" w14:textId="77777777" w:rsidR="005C41DE" w:rsidRPr="00E40B9C" w:rsidRDefault="005C41DE" w:rsidP="005C41DE">
      <w:pPr>
        <w:pStyle w:val="broodtekst"/>
        <w:rPr>
          <w:lang w:val="nl-NL"/>
        </w:rPr>
      </w:pPr>
    </w:p>
    <w:p w14:paraId="2A9B6E7A" w14:textId="77777777" w:rsidR="005C41DE" w:rsidRPr="00E40B9C" w:rsidRDefault="005C41DE" w:rsidP="005C41DE">
      <w:pPr>
        <w:pStyle w:val="broodtekst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27E9F984" w14:textId="77777777" w:rsidR="005C41DE" w:rsidRPr="00E40B9C" w:rsidRDefault="005C41DE" w:rsidP="005C41DE">
      <w:pPr>
        <w:pStyle w:val="broodtekst"/>
        <w:rPr>
          <w:lang w:val="nl-NL"/>
        </w:rPr>
      </w:pPr>
    </w:p>
    <w:p w14:paraId="56160376" w14:textId="77777777" w:rsidR="005C41DE" w:rsidRPr="00E40B9C" w:rsidRDefault="005C41DE" w:rsidP="005C41DE">
      <w:pPr>
        <w:pStyle w:val="broodtekst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14:paraId="258F9CC9" w14:textId="77777777" w:rsidR="005C41DE" w:rsidRPr="00E40B9C" w:rsidRDefault="005C41DE" w:rsidP="005C41DE">
      <w:pPr>
        <w:pStyle w:val="broodtekst"/>
        <w:rPr>
          <w:lang w:val="nl-NL"/>
        </w:rPr>
      </w:pPr>
    </w:p>
    <w:p w14:paraId="117E9979" w14:textId="77777777" w:rsidR="005C41DE" w:rsidRPr="00E40B9C" w:rsidRDefault="005C41DE" w:rsidP="005C41DE">
      <w:pPr>
        <w:pStyle w:val="broodtekst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14:paraId="40D27140" w14:textId="77777777" w:rsidR="005C41DE" w:rsidRPr="00E40B9C" w:rsidRDefault="005C41DE" w:rsidP="005C41DE">
      <w:pPr>
        <w:pStyle w:val="broodtekst"/>
        <w:rPr>
          <w:lang w:val="nl-NL"/>
        </w:rPr>
      </w:pPr>
    </w:p>
    <w:p w14:paraId="644F8A3A" w14:textId="77777777" w:rsidR="005C41DE" w:rsidRPr="00E40B9C" w:rsidRDefault="005C41DE" w:rsidP="005C41DE">
      <w:pPr>
        <w:pStyle w:val="broodtekst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14:paraId="5A76B513" w14:textId="77777777" w:rsidR="005C41DE" w:rsidRPr="00E40B9C" w:rsidRDefault="005C41DE" w:rsidP="005C41DE">
      <w:pPr>
        <w:pStyle w:val="broodtekst"/>
        <w:rPr>
          <w:lang w:val="nl-NL"/>
        </w:rPr>
      </w:pPr>
    </w:p>
    <w:p w14:paraId="170D8A39" w14:textId="77777777" w:rsidR="005C41DE" w:rsidRPr="00E40B9C" w:rsidRDefault="005C41DE" w:rsidP="005C41DE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7D7C6AE5" w14:textId="77777777" w:rsidR="005C41DE" w:rsidRPr="00E40B9C" w:rsidRDefault="005C41DE" w:rsidP="005C41DE">
      <w:pPr>
        <w:pStyle w:val="broodtekst"/>
        <w:rPr>
          <w:lang w:val="nl-NL"/>
        </w:rPr>
      </w:pPr>
    </w:p>
    <w:p w14:paraId="291DCA41" w14:textId="77777777" w:rsidR="005C41DE" w:rsidRPr="00E40B9C" w:rsidRDefault="005C41DE" w:rsidP="005C41D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dient hierbij voor de zaak met zaaknummer </w:t>
      </w:r>
      <w:r w:rsidRPr="00773540">
        <w:rPr>
          <w:lang w:val="nl-NL"/>
        </w:rPr>
        <w:t xml:space="preserve">31209394 </w:t>
      </w:r>
      <w:r w:rsidRPr="00E40B9C">
        <w:rPr>
          <w:rFonts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beroept:</w:t>
      </w:r>
    </w:p>
    <w:p w14:paraId="76E4EB37" w14:textId="77777777" w:rsidR="005C41DE" w:rsidRPr="00E40B9C" w:rsidRDefault="005C41DE" w:rsidP="005C41DE">
      <w:pPr>
        <w:rPr>
          <w:rFonts w:cs="Arial"/>
          <w:lang w:val="nl-NL"/>
        </w:rPr>
      </w:pPr>
    </w:p>
    <w:p w14:paraId="47208162" w14:textId="77777777" w:rsidR="005C41DE" w:rsidRPr="00E40B9C" w:rsidRDefault="005C41DE" w:rsidP="005C41D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Naam andere natuurlijke of rechtspersoon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beroept*:</w:t>
      </w:r>
    </w:p>
    <w:p w14:paraId="451075BA" w14:textId="77777777" w:rsidR="005C41DE" w:rsidRPr="00E40B9C" w:rsidRDefault="005C41DE" w:rsidP="005C41D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………………………………………………………………………………………………………</w:t>
      </w:r>
    </w:p>
    <w:p w14:paraId="23813458" w14:textId="77777777" w:rsidR="005C41DE" w:rsidRPr="00E40B9C" w:rsidRDefault="005C41DE" w:rsidP="005C41DE">
      <w:pPr>
        <w:rPr>
          <w:rFonts w:cs="Arial"/>
          <w:lang w:val="nl-NL"/>
        </w:rPr>
      </w:pPr>
    </w:p>
    <w:p w14:paraId="2EC1CA4B" w14:textId="77777777" w:rsidR="005C41DE" w:rsidRPr="00E40B9C" w:rsidRDefault="005C41DE" w:rsidP="005C41D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Documenten:</w:t>
      </w:r>
    </w:p>
    <w:p w14:paraId="5B7A6D2C" w14:textId="77777777" w:rsidR="005C41DE" w:rsidRPr="00E40B9C" w:rsidRDefault="005C41DE" w:rsidP="005C41DE">
      <w:pPr>
        <w:rPr>
          <w:rFonts w:cs="Arial"/>
          <w:lang w:val="nl-NL"/>
        </w:rPr>
      </w:pPr>
    </w:p>
    <w:p w14:paraId="02BB073B" w14:textId="77777777" w:rsidR="005C41DE" w:rsidRPr="00E40B9C" w:rsidRDefault="005C41DE" w:rsidP="005C41DE">
      <w:pPr>
        <w:rPr>
          <w:lang w:val="nl-NL"/>
        </w:rPr>
      </w:pPr>
    </w:p>
    <w:p w14:paraId="5C111888" w14:textId="77777777" w:rsidR="005C41DE" w:rsidRPr="00E40B9C" w:rsidRDefault="005C41DE" w:rsidP="005C41DE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16E6F8CC" w14:textId="77777777" w:rsidR="005C41DE" w:rsidRPr="00E40B9C" w:rsidRDefault="005C41DE" w:rsidP="005C41DE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35E356FE" w14:textId="77777777" w:rsidR="005C41DE" w:rsidRPr="00E40B9C" w:rsidRDefault="005C41DE" w:rsidP="005C41DE">
      <w:pPr>
        <w:rPr>
          <w:rFonts w:cs="Arial"/>
          <w:sz w:val="13"/>
          <w:szCs w:val="13"/>
          <w:lang w:val="nl-NL"/>
        </w:rPr>
      </w:pPr>
      <w:r w:rsidRPr="00E40B9C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E40B9C">
        <w:rPr>
          <w:sz w:val="13"/>
          <w:szCs w:val="13"/>
          <w:lang w:val="nl-NL"/>
        </w:rPr>
        <w:t>gegadigde/</w:t>
      </w:r>
      <w:r w:rsidRPr="00E40B9C">
        <w:rPr>
          <w:rFonts w:cs="Arial"/>
          <w:sz w:val="13"/>
          <w:szCs w:val="13"/>
          <w:lang w:val="nl-NL"/>
        </w:rPr>
        <w:t>inschrijver zich beroept, deze opsomming herhalen.</w:t>
      </w:r>
    </w:p>
    <w:p w14:paraId="6D8D208B" w14:textId="77777777" w:rsidR="005C41DE" w:rsidRPr="00E40B9C" w:rsidRDefault="005C41DE" w:rsidP="005C41DE">
      <w:pPr>
        <w:rPr>
          <w:rFonts w:cs="Arial"/>
          <w:lang w:val="nl-NL"/>
        </w:rPr>
      </w:pPr>
    </w:p>
    <w:p w14:paraId="5A265F45" w14:textId="77777777" w:rsidR="005C41DE" w:rsidRPr="00E40B9C" w:rsidRDefault="005C41DE" w:rsidP="005C41D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en verklaart dat:</w:t>
      </w:r>
    </w:p>
    <w:p w14:paraId="0D21ADC4" w14:textId="77777777" w:rsidR="005C41DE" w:rsidRPr="00E40B9C" w:rsidRDefault="005C41DE" w:rsidP="005C41DE">
      <w:pPr>
        <w:rPr>
          <w:rFonts w:cs="Arial"/>
          <w:lang w:val="nl-NL"/>
        </w:rPr>
      </w:pPr>
    </w:p>
    <w:p w14:paraId="6013E78E" w14:textId="77777777" w:rsidR="005C41DE" w:rsidRPr="00E40B9C" w:rsidRDefault="005C41DE" w:rsidP="005C41DE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76A72AFE" w14:textId="77777777" w:rsidR="005C41DE" w:rsidRPr="00E40B9C" w:rsidRDefault="005C41DE" w:rsidP="005C41DE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14:paraId="06294E82" w14:textId="77777777" w:rsidR="005C41DE" w:rsidRPr="00E40B9C" w:rsidRDefault="005C41DE" w:rsidP="005C41DE">
      <w:pPr>
        <w:rPr>
          <w:rFonts w:cs="Arial"/>
          <w:lang w:val="nl-NL"/>
        </w:rPr>
      </w:pPr>
    </w:p>
    <w:p w14:paraId="79B58AFE" w14:textId="77777777" w:rsidR="005C41DE" w:rsidRPr="00E40B9C" w:rsidRDefault="005C41DE" w:rsidP="005C41DE">
      <w:pPr>
        <w:rPr>
          <w:rFonts w:cs="Arial"/>
          <w:b/>
          <w:lang w:val="nl-NL"/>
        </w:rPr>
      </w:pPr>
      <w:r w:rsidRPr="00E40B9C">
        <w:rPr>
          <w:rFonts w:cs="Arial"/>
          <w:b/>
          <w:lang w:val="nl-NL"/>
        </w:rPr>
        <w:t>Ondertekening</w:t>
      </w:r>
    </w:p>
    <w:p w14:paraId="44A23433" w14:textId="77777777" w:rsidR="005C41DE" w:rsidRPr="00E40B9C" w:rsidRDefault="005C41DE" w:rsidP="005C41DE">
      <w:pPr>
        <w:rPr>
          <w:b/>
          <w:lang w:val="nl-NL"/>
        </w:rPr>
      </w:pPr>
    </w:p>
    <w:p w14:paraId="1DB9612C" w14:textId="77777777" w:rsidR="005C41DE" w:rsidRPr="00E40B9C" w:rsidRDefault="005C41DE" w:rsidP="005C41DE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Deze verklaring dient digitaal te worden ondertekend conform paragraaf </w:t>
      </w:r>
      <w:bookmarkStart w:id="2" w:name="bwBijl_D_641"/>
      <w:r>
        <w:rPr>
          <w:color w:val="000000"/>
          <w:lang w:val="nl-NL"/>
        </w:rPr>
        <w:t>4.3.1</w:t>
      </w:r>
      <w:bookmarkEnd w:id="2"/>
      <w:r w:rsidRPr="00E40B9C">
        <w:rPr>
          <w:color w:val="000000" w:themeColor="text1"/>
          <w:lang w:val="nl-NL"/>
        </w:rPr>
        <w:t>.</w:t>
      </w:r>
    </w:p>
    <w:p w14:paraId="31CA30B9" w14:textId="77777777" w:rsidR="003F5EB0" w:rsidRPr="005C41DE" w:rsidRDefault="003F5EB0" w:rsidP="003F676B">
      <w:pPr>
        <w:rPr>
          <w:lang w:val="nl-NL"/>
        </w:rPr>
      </w:pPr>
    </w:p>
    <w:sectPr w:rsidR="003F5EB0" w:rsidRPr="005C41DE" w:rsidSect="006553AC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4726" w14:textId="77777777" w:rsidR="000442AE" w:rsidRDefault="000442AE" w:rsidP="0088501B">
      <w:r>
        <w:separator/>
      </w:r>
    </w:p>
  </w:endnote>
  <w:endnote w:type="continuationSeparator" w:id="0">
    <w:p w14:paraId="59BDEDD3" w14:textId="77777777" w:rsidR="000442AE" w:rsidRDefault="000442A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30E7" w14:textId="77777777" w:rsidR="000442AE" w:rsidRDefault="000442AE" w:rsidP="0088501B">
      <w:r>
        <w:separator/>
      </w:r>
    </w:p>
  </w:footnote>
  <w:footnote w:type="continuationSeparator" w:id="0">
    <w:p w14:paraId="7C5201F4" w14:textId="77777777" w:rsidR="000442AE" w:rsidRDefault="000442A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C9AF" w14:textId="77777777" w:rsidR="000916B3" w:rsidRPr="000916B3" w:rsidRDefault="000916B3" w:rsidP="000916B3">
    <w:pPr>
      <w:pStyle w:val="Huisstijl-KopregelRapport"/>
      <w:rPr>
        <w:rStyle w:val="Huisstijl-Rapportkoptekst"/>
        <w:sz w:val="16"/>
        <w:szCs w:val="16"/>
        <w:lang w:val="nl-NL"/>
      </w:rPr>
    </w:pPr>
    <w:r w:rsidRPr="000916B3">
      <w:rPr>
        <w:sz w:val="16"/>
        <w:szCs w:val="16"/>
        <w:lang w:val="nl-NL"/>
      </w:rPr>
      <w:t xml:space="preserve">Aanbestedingsleidraad </w:t>
    </w:r>
    <w:r w:rsidRPr="000916B3">
      <w:rPr>
        <w:rStyle w:val="Huisstijl-Rapportkoptekst"/>
        <w:sz w:val="16"/>
        <w:szCs w:val="16"/>
        <w:lang w:val="nl-NL"/>
      </w:rPr>
      <w:t xml:space="preserve">| Zaaknummer: </w:t>
    </w:r>
    <w:bookmarkStart w:id="3" w:name="_Hlk210243115"/>
    <w:r w:rsidRPr="000916B3">
      <w:rPr>
        <w:sz w:val="16"/>
        <w:szCs w:val="16"/>
        <w:lang w:val="nl-NL"/>
      </w:rPr>
      <w:t xml:space="preserve">31209394 PAGW suppletie Galgeplaat en Slikken van den </w:t>
    </w:r>
    <w:proofErr w:type="spellStart"/>
    <w:r w:rsidRPr="000916B3">
      <w:rPr>
        <w:sz w:val="16"/>
        <w:szCs w:val="16"/>
        <w:lang w:val="nl-NL"/>
      </w:rPr>
      <w:t>Dortsman</w:t>
    </w:r>
    <w:proofErr w:type="spellEnd"/>
    <w:r w:rsidRPr="000916B3">
      <w:rPr>
        <w:sz w:val="16"/>
        <w:szCs w:val="16"/>
        <w:lang w:val="nl-NL"/>
      </w:rPr>
      <w:t xml:space="preserve"> in combinatie met vaarwegonderhoud middengebied </w:t>
    </w:r>
    <w:bookmarkEnd w:id="3"/>
    <w:r w:rsidRPr="000916B3">
      <w:rPr>
        <w:rStyle w:val="Huisstijl-Rapportkoptekst"/>
        <w:sz w:val="16"/>
        <w:szCs w:val="16"/>
        <w:lang w:val="nl-NL"/>
      </w:rPr>
      <w:t>|</w:t>
    </w:r>
    <w:r w:rsidRPr="000916B3">
      <w:rPr>
        <w:sz w:val="16"/>
        <w:szCs w:val="16"/>
        <w:lang w:val="nl-NL"/>
      </w:rPr>
      <w:t xml:space="preserve"> 15-10-2025</w:t>
    </w:r>
  </w:p>
  <w:p w14:paraId="5426E005" w14:textId="77777777" w:rsidR="00E456EE" w:rsidRPr="000916B3" w:rsidRDefault="00E456EE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63403A7"/>
    <w:multiLevelType w:val="hybridMultilevel"/>
    <w:tmpl w:val="A058CD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3954223"/>
    <w:multiLevelType w:val="hybridMultilevel"/>
    <w:tmpl w:val="0C0CA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70466"/>
    <w:multiLevelType w:val="multilevel"/>
    <w:tmpl w:val="4D343BA4"/>
    <w:lvl w:ilvl="0">
      <w:start w:val="3"/>
      <w:numFmt w:val="upperLetter"/>
      <w:pStyle w:val="BijlageGenummerdKop"/>
      <w:lvlText w:val="Bijlage %1"/>
      <w:lvlJc w:val="left"/>
      <w:pPr>
        <w:tabs>
          <w:tab w:val="num" w:pos="7944"/>
        </w:tabs>
        <w:ind w:left="794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7944"/>
        </w:tabs>
        <w:ind w:left="79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944"/>
        </w:tabs>
        <w:ind w:left="7944" w:hanging="1134"/>
      </w:pPr>
      <w:rPr>
        <w:rFonts w:cs="Times New Roman" w:hint="default"/>
      </w:rPr>
    </w:lvl>
  </w:abstractNum>
  <w:abstractNum w:abstractNumId="19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E851F8"/>
    <w:multiLevelType w:val="hybridMultilevel"/>
    <w:tmpl w:val="55D09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F82458"/>
    <w:multiLevelType w:val="multilevel"/>
    <w:tmpl w:val="6A8E5BD4"/>
    <w:numStyleLink w:val="Stijl2"/>
  </w:abstractNum>
  <w:abstractNum w:abstractNumId="22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55061590"/>
    <w:multiLevelType w:val="hybridMultilevel"/>
    <w:tmpl w:val="975883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AF5D0D"/>
    <w:multiLevelType w:val="multilevel"/>
    <w:tmpl w:val="06962652"/>
    <w:numStyleLink w:val="Lijststijl"/>
  </w:abstractNum>
  <w:abstractNum w:abstractNumId="3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54C5E"/>
    <w:multiLevelType w:val="multilevel"/>
    <w:tmpl w:val="D4BCD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V&amp;W Syntax (Adobe)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V&amp;W Syntax (Adobe)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V&amp;W Syntax (Adobe)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V&amp;W Syntax (Adobe)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V&amp;W Syntax (Adobe)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V&amp;W Syntax (Adobe)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V&amp;W Syntax (Adobe)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V&amp;W Syntax (Adobe)" w:hint="default"/>
        <w:color w:val="000000"/>
      </w:rPr>
    </w:lvl>
  </w:abstractNum>
  <w:abstractNum w:abstractNumId="39" w15:restartNumberingAfterBreak="0">
    <w:nsid w:val="79050C84"/>
    <w:multiLevelType w:val="multilevel"/>
    <w:tmpl w:val="06962652"/>
    <w:numStyleLink w:val="Lijststijl"/>
  </w:abstractNum>
  <w:num w:numId="1" w16cid:durableId="486940193">
    <w:abstractNumId w:val="10"/>
  </w:num>
  <w:num w:numId="2" w16cid:durableId="163596948">
    <w:abstractNumId w:val="12"/>
  </w:num>
  <w:num w:numId="3" w16cid:durableId="470486714">
    <w:abstractNumId w:val="36"/>
  </w:num>
  <w:num w:numId="4" w16cid:durableId="1208684648">
    <w:abstractNumId w:val="11"/>
  </w:num>
  <w:num w:numId="5" w16cid:durableId="1177886762">
    <w:abstractNumId w:val="21"/>
  </w:num>
  <w:num w:numId="6" w16cid:durableId="924729365">
    <w:abstractNumId w:val="24"/>
  </w:num>
  <w:num w:numId="7" w16cid:durableId="956909363">
    <w:abstractNumId w:val="2"/>
  </w:num>
  <w:num w:numId="8" w16cid:durableId="1369522859">
    <w:abstractNumId w:val="1"/>
  </w:num>
  <w:num w:numId="9" w16cid:durableId="661616745">
    <w:abstractNumId w:val="0"/>
  </w:num>
  <w:num w:numId="10" w16cid:durableId="1203060113">
    <w:abstractNumId w:val="8"/>
  </w:num>
  <w:num w:numId="11" w16cid:durableId="1852723610">
    <w:abstractNumId w:val="5"/>
  </w:num>
  <w:num w:numId="12" w16cid:durableId="1948997198">
    <w:abstractNumId w:val="5"/>
  </w:num>
  <w:num w:numId="13" w16cid:durableId="1590193667">
    <w:abstractNumId w:val="37"/>
  </w:num>
  <w:num w:numId="14" w16cid:durableId="566914890">
    <w:abstractNumId w:val="3"/>
  </w:num>
  <w:num w:numId="15" w16cid:durableId="1347976754">
    <w:abstractNumId w:val="22"/>
  </w:num>
  <w:num w:numId="16" w16cid:durableId="1832331695">
    <w:abstractNumId w:val="28"/>
  </w:num>
  <w:num w:numId="17" w16cid:durableId="776143248">
    <w:abstractNumId w:val="9"/>
  </w:num>
  <w:num w:numId="18" w16cid:durableId="895510878">
    <w:abstractNumId w:val="25"/>
  </w:num>
  <w:num w:numId="19" w16cid:durableId="824979556">
    <w:abstractNumId w:val="39"/>
  </w:num>
  <w:num w:numId="20" w16cid:durableId="938609189">
    <w:abstractNumId w:val="14"/>
  </w:num>
  <w:num w:numId="21" w16cid:durableId="695038674">
    <w:abstractNumId w:val="27"/>
  </w:num>
  <w:num w:numId="22" w16cid:durableId="336543231">
    <w:abstractNumId w:val="30"/>
  </w:num>
  <w:num w:numId="23" w16cid:durableId="734621140">
    <w:abstractNumId w:val="23"/>
  </w:num>
  <w:num w:numId="24" w16cid:durableId="1880583341">
    <w:abstractNumId w:val="32"/>
  </w:num>
  <w:num w:numId="25" w16cid:durableId="1907643514">
    <w:abstractNumId w:val="31"/>
  </w:num>
  <w:num w:numId="26" w16cid:durableId="586691660">
    <w:abstractNumId w:val="7"/>
  </w:num>
  <w:num w:numId="27" w16cid:durableId="3829174">
    <w:abstractNumId w:val="19"/>
  </w:num>
  <w:num w:numId="28" w16cid:durableId="319309008">
    <w:abstractNumId w:val="26"/>
  </w:num>
  <w:num w:numId="29" w16cid:durableId="1143623296">
    <w:abstractNumId w:val="4"/>
  </w:num>
  <w:num w:numId="30" w16cid:durableId="1606158278">
    <w:abstractNumId w:val="15"/>
  </w:num>
  <w:num w:numId="31" w16cid:durableId="1016463860">
    <w:abstractNumId w:val="29"/>
  </w:num>
  <w:num w:numId="32" w16cid:durableId="1544370388">
    <w:abstractNumId w:val="18"/>
  </w:num>
  <w:num w:numId="33" w16cid:durableId="1804690576">
    <w:abstractNumId w:val="16"/>
  </w:num>
  <w:num w:numId="34" w16cid:durableId="1418745393">
    <w:abstractNumId w:val="33"/>
  </w:num>
  <w:num w:numId="35" w16cid:durableId="265423709">
    <w:abstractNumId w:val="6"/>
  </w:num>
  <w:num w:numId="36" w16cid:durableId="325135881">
    <w:abstractNumId w:val="35"/>
  </w:num>
  <w:num w:numId="37" w16cid:durableId="1900549675">
    <w:abstractNumId w:val="20"/>
  </w:num>
  <w:num w:numId="38" w16cid:durableId="280499918">
    <w:abstractNumId w:val="13"/>
  </w:num>
  <w:num w:numId="39" w16cid:durableId="1809474997">
    <w:abstractNumId w:val="17"/>
  </w:num>
  <w:num w:numId="40" w16cid:durableId="1941134566">
    <w:abstractNumId w:val="34"/>
  </w:num>
  <w:num w:numId="41" w16cid:durableId="19951018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AE"/>
    <w:rsid w:val="00043163"/>
    <w:rsid w:val="000442AE"/>
    <w:rsid w:val="00056D70"/>
    <w:rsid w:val="000916B3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76B"/>
    <w:rsid w:val="003F6EDB"/>
    <w:rsid w:val="0040142D"/>
    <w:rsid w:val="0040571B"/>
    <w:rsid w:val="00450447"/>
    <w:rsid w:val="004B0EA1"/>
    <w:rsid w:val="004D766D"/>
    <w:rsid w:val="005A4FBE"/>
    <w:rsid w:val="005B3027"/>
    <w:rsid w:val="005C41DE"/>
    <w:rsid w:val="005D2CF1"/>
    <w:rsid w:val="005E046F"/>
    <w:rsid w:val="006006F5"/>
    <w:rsid w:val="00650A9B"/>
    <w:rsid w:val="00654D3A"/>
    <w:rsid w:val="006553AC"/>
    <w:rsid w:val="006D2E66"/>
    <w:rsid w:val="006F42D7"/>
    <w:rsid w:val="007435A7"/>
    <w:rsid w:val="00764D93"/>
    <w:rsid w:val="007E6538"/>
    <w:rsid w:val="007F4AEA"/>
    <w:rsid w:val="0088386A"/>
    <w:rsid w:val="0088501B"/>
    <w:rsid w:val="008B2270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1508"/>
    <w:rsid w:val="00B72222"/>
    <w:rsid w:val="00B80650"/>
    <w:rsid w:val="00BE1F24"/>
    <w:rsid w:val="00C36FAA"/>
    <w:rsid w:val="00C71133"/>
    <w:rsid w:val="00CA55CC"/>
    <w:rsid w:val="00CB3317"/>
    <w:rsid w:val="00DA3555"/>
    <w:rsid w:val="00E456EE"/>
    <w:rsid w:val="00ED7AB9"/>
    <w:rsid w:val="00EE5BBE"/>
    <w:rsid w:val="00F50F26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2CF43"/>
  <w15:chartTrackingRefBased/>
  <w15:docId w15:val="{AC1FE2DB-3096-42CE-A493-7C76EF9A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0442AE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0442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442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442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442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0442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42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42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42AE"/>
    <w:rPr>
      <w:rFonts w:eastAsiaTheme="majorEastAsia" w:cstheme="majorBidi"/>
      <w:color w:val="272727" w:themeColor="text1" w:themeTint="D8"/>
    </w:rPr>
  </w:style>
  <w:style w:type="character" w:styleId="Voetnootmarkering">
    <w:name w:val="footnote reference"/>
    <w:basedOn w:val="Standaardalinea-lettertype"/>
    <w:uiPriority w:val="99"/>
    <w:rsid w:val="000442A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442A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442AE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42AE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42AE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0442AE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0442A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"/>
    <w:rsid w:val="000442AE"/>
    <w:rPr>
      <w:rFonts w:ascii="Verdana" w:eastAsia="Times New Roman" w:hAnsi="Verdana" w:cs="Lohit Hindi"/>
      <w:lang w:val="en-US"/>
    </w:rPr>
  </w:style>
  <w:style w:type="paragraph" w:customStyle="1" w:styleId="BijlageGenummerdKop2">
    <w:name w:val="BijlageGenummerdKop2"/>
    <w:basedOn w:val="BijlageGenummerdKop"/>
    <w:uiPriority w:val="16"/>
    <w:rsid w:val="000442AE"/>
    <w:pPr>
      <w:spacing w:line="240" w:lineRule="atLeast"/>
      <w:ind w:left="1134"/>
    </w:pPr>
  </w:style>
  <w:style w:type="paragraph" w:customStyle="1" w:styleId="Broodtekst0">
    <w:name w:val="Broodtekst"/>
    <w:basedOn w:val="Standaard"/>
    <w:link w:val="BroodtekstChar"/>
    <w:qFormat/>
    <w:rsid w:val="00764D9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OpsommingenRWS">
    <w:name w:val="Opsommingen RWS"/>
    <w:basedOn w:val="Standaard"/>
    <w:qFormat/>
    <w:rsid w:val="00764D93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Verborgentekst">
    <w:name w:val="Verborgen tekst"/>
    <w:qFormat/>
    <w:rsid w:val="00764D93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0"/>
    <w:rsid w:val="00764D93"/>
    <w:rPr>
      <w:rFonts w:ascii="Verdana" w:hAnsi="Verdana" w:cs="Lohit Hindi"/>
      <w:lang w:val="en-US"/>
    </w:rPr>
  </w:style>
  <w:style w:type="paragraph" w:customStyle="1" w:styleId="BijlageOngenummerdParagraaf">
    <w:name w:val="BijlageOngenummerdParagraaf"/>
    <w:basedOn w:val="Broodtekst0"/>
    <w:next w:val="Broodtekst0"/>
    <w:uiPriority w:val="16"/>
    <w:qFormat/>
    <w:rsid w:val="007E6538"/>
    <w:pPr>
      <w:spacing w:before="240"/>
      <w:outlineLvl w:val="0"/>
    </w:pPr>
    <w:rPr>
      <w:b/>
    </w:rPr>
  </w:style>
  <w:style w:type="character" w:customStyle="1" w:styleId="Huisstijl-Rapportkoptekst">
    <w:name w:val="Huisstijl - Rapport koptekst"/>
    <w:basedOn w:val="Standaardalinea-lettertype"/>
    <w:uiPriority w:val="1"/>
    <w:rsid w:val="007E653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E6538"/>
    <w:rPr>
      <w:sz w:val="13"/>
    </w:rPr>
  </w:style>
  <w:style w:type="paragraph" w:customStyle="1" w:styleId="RapportBijschrift">
    <w:name w:val="RapportBijschrift"/>
    <w:basedOn w:val="Standaard"/>
    <w:next w:val="Standaard"/>
    <w:rsid w:val="007E6538"/>
    <w:rPr>
      <w:rFonts w:eastAsia="Times New Roman"/>
      <w:b/>
    </w:rPr>
  </w:style>
  <w:style w:type="paragraph" w:customStyle="1" w:styleId="RapportOpsomming">
    <w:name w:val="RapportOpsomming"/>
    <w:basedOn w:val="Standaard"/>
    <w:rsid w:val="007E6538"/>
    <w:pPr>
      <w:ind w:left="284" w:hanging="284"/>
    </w:pPr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50D30-AFE9-4FC1-8997-05EAFE34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Wijk, Guus van (RWS GPO)</dc:creator>
  <cp:keywords/>
  <dc:description/>
  <cp:lastModifiedBy>Wijk, Guus van (RWS GPO)</cp:lastModifiedBy>
  <cp:revision>2</cp:revision>
  <cp:lastPrinted>2025-10-22T09:31:00Z</cp:lastPrinted>
  <dcterms:created xsi:type="dcterms:W3CDTF">2025-10-22T09:32:00Z</dcterms:created>
  <dcterms:modified xsi:type="dcterms:W3CDTF">2025-10-22T09:32:00Z</dcterms:modified>
</cp:coreProperties>
</file>