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229A408F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>pdracht behorende bij</w:t>
      </w:r>
      <w:r w:rsidR="00116384">
        <w:rPr>
          <w:rFonts w:ascii="Arial" w:hAnsi="Arial" w:cs="Arial"/>
          <w:sz w:val="20"/>
          <w:szCs w:val="20"/>
        </w:rPr>
        <w:t xml:space="preserve"> de</w:t>
      </w:r>
      <w:r w:rsidR="00EA2903">
        <w:rPr>
          <w:rFonts w:ascii="Arial" w:hAnsi="Arial" w:cs="Arial"/>
          <w:sz w:val="20"/>
          <w:szCs w:val="20"/>
        </w:rPr>
        <w:t xml:space="preserve"> Europese openbare aanbesteding </w:t>
      </w:r>
      <w:r w:rsidR="00E76BBD">
        <w:rPr>
          <w:rFonts w:ascii="Arial" w:hAnsi="Arial" w:cs="Arial"/>
          <w:sz w:val="20"/>
          <w:szCs w:val="20"/>
        </w:rPr>
        <w:t>Leerlingen-/ jeugdvervoer dat:</w:t>
      </w:r>
    </w:p>
    <w:p w14:paraId="459FFE84" w14:textId="5C8AA65F" w:rsidR="00620EEA" w:rsidRPr="00161932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 xml:space="preserve">Deze </w:t>
      </w:r>
      <w:r w:rsidR="004C5D70" w:rsidRPr="00161932">
        <w:rPr>
          <w:rFonts w:ascii="Arial" w:hAnsi="Arial" w:cs="Arial"/>
          <w:sz w:val="20"/>
          <w:szCs w:val="20"/>
        </w:rPr>
        <w:t>zich namens de i</w:t>
      </w:r>
      <w:r w:rsidRPr="00161932">
        <w:rPr>
          <w:rFonts w:ascii="Arial" w:hAnsi="Arial" w:cs="Arial"/>
          <w:sz w:val="20"/>
          <w:szCs w:val="20"/>
        </w:rPr>
        <w:t>nschrijver</w:t>
      </w:r>
      <w:r w:rsidR="00620EEA" w:rsidRPr="00161932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161932">
        <w:rPr>
          <w:rFonts w:ascii="Arial" w:hAnsi="Arial" w:cs="Arial"/>
          <w:sz w:val="20"/>
          <w:szCs w:val="20"/>
        </w:rPr>
        <w:t>o</w:t>
      </w:r>
      <w:r w:rsidR="003556BE" w:rsidRPr="00161932">
        <w:rPr>
          <w:rFonts w:ascii="Arial" w:hAnsi="Arial" w:cs="Arial"/>
          <w:sz w:val="20"/>
          <w:szCs w:val="20"/>
        </w:rPr>
        <w:t xml:space="preserve">pdracht </w:t>
      </w:r>
      <w:r w:rsidR="00620EEA" w:rsidRPr="00161932">
        <w:rPr>
          <w:rFonts w:ascii="Arial" w:hAnsi="Arial" w:cs="Arial"/>
          <w:sz w:val="20"/>
          <w:szCs w:val="20"/>
        </w:rPr>
        <w:t xml:space="preserve">tegenover </w:t>
      </w:r>
      <w:r w:rsidR="00CF7E0F" w:rsidRPr="00161932">
        <w:rPr>
          <w:rFonts w:ascii="Arial" w:hAnsi="Arial" w:cs="Arial"/>
          <w:sz w:val="20"/>
          <w:szCs w:val="20"/>
        </w:rPr>
        <w:t xml:space="preserve">de </w:t>
      </w:r>
      <w:r w:rsidR="004C5D70" w:rsidRPr="00161932">
        <w:rPr>
          <w:rFonts w:ascii="Arial" w:hAnsi="Arial" w:cs="Arial"/>
          <w:sz w:val="20"/>
          <w:szCs w:val="20"/>
        </w:rPr>
        <w:t>opdrachtgever</w:t>
      </w:r>
      <w:r w:rsidR="00620EEA"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161932">
        <w:rPr>
          <w:rFonts w:ascii="Arial" w:hAnsi="Arial" w:cs="Arial"/>
          <w:sz w:val="20"/>
          <w:szCs w:val="20"/>
        </w:rPr>
        <w:t>n die uit of in verband met de o</w:t>
      </w:r>
      <w:r w:rsidR="00620EEA" w:rsidRPr="00161932">
        <w:rPr>
          <w:rFonts w:ascii="Arial" w:hAnsi="Arial" w:cs="Arial"/>
          <w:sz w:val="20"/>
          <w:szCs w:val="20"/>
        </w:rPr>
        <w:t>pdracht</w:t>
      </w:r>
      <w:r w:rsidR="000C2313" w:rsidRPr="00161932">
        <w:rPr>
          <w:rFonts w:ascii="Arial" w:hAnsi="Arial" w:cs="Arial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31737033" w14:textId="520D7AC4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OF</w:t>
      </w:r>
    </w:p>
    <w:p w14:paraId="5F059822" w14:textId="429E0267" w:rsidR="00E20051" w:rsidRPr="00161932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61932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161932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lastRenderedPageBreak/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F192" w14:textId="77777777" w:rsidR="009D0A24" w:rsidRDefault="009D0A24">
      <w:r>
        <w:separator/>
      </w:r>
    </w:p>
  </w:endnote>
  <w:endnote w:type="continuationSeparator" w:id="0">
    <w:p w14:paraId="2A03E34D" w14:textId="77777777" w:rsidR="009D0A24" w:rsidRDefault="009D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014A" w14:textId="77777777" w:rsidR="00260E51" w:rsidRDefault="00260E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3878444" w:rsidR="00B96408" w:rsidRPr="005B4772" w:rsidRDefault="00260E51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Verklaring aanvaarding </w:t>
          </w:r>
          <w:r w:rsidR="00EB661A">
            <w:rPr>
              <w:rFonts w:ascii="Arial" w:hAnsi="Arial" w:cs="Arial"/>
              <w:sz w:val="16"/>
              <w:szCs w:val="16"/>
            </w:rPr>
            <w:t>a</w:t>
          </w:r>
          <w:r>
            <w:rPr>
              <w:rFonts w:ascii="Arial" w:hAnsi="Arial" w:cs="Arial"/>
              <w:sz w:val="16"/>
              <w:szCs w:val="16"/>
            </w:rPr>
            <w:t>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38557" w14:textId="77777777" w:rsidR="00260E51" w:rsidRDefault="00260E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7ACA" w14:textId="77777777" w:rsidR="009D0A24" w:rsidRDefault="009D0A24">
      <w:r>
        <w:separator/>
      </w:r>
    </w:p>
  </w:footnote>
  <w:footnote w:type="continuationSeparator" w:id="0">
    <w:p w14:paraId="0CCE42FD" w14:textId="77777777" w:rsidR="009D0A24" w:rsidRDefault="009D0A24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7FC5" w14:textId="77777777" w:rsidR="00260E51" w:rsidRDefault="00260E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FCB9" w14:textId="77777777" w:rsidR="00260E51" w:rsidRDefault="00260E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CB29C" w14:textId="77777777" w:rsidR="00260E51" w:rsidRDefault="00260E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4997253">
    <w:abstractNumId w:val="23"/>
  </w:num>
  <w:num w:numId="2" w16cid:durableId="842356463">
    <w:abstractNumId w:val="18"/>
  </w:num>
  <w:num w:numId="3" w16cid:durableId="728577393">
    <w:abstractNumId w:val="17"/>
  </w:num>
  <w:num w:numId="4" w16cid:durableId="955529721">
    <w:abstractNumId w:val="5"/>
  </w:num>
  <w:num w:numId="5" w16cid:durableId="1211186541">
    <w:abstractNumId w:val="21"/>
  </w:num>
  <w:num w:numId="6" w16cid:durableId="996884196">
    <w:abstractNumId w:val="16"/>
  </w:num>
  <w:num w:numId="7" w16cid:durableId="535116111">
    <w:abstractNumId w:val="8"/>
  </w:num>
  <w:num w:numId="8" w16cid:durableId="2091340861">
    <w:abstractNumId w:val="19"/>
  </w:num>
  <w:num w:numId="9" w16cid:durableId="1475559372">
    <w:abstractNumId w:val="6"/>
  </w:num>
  <w:num w:numId="10" w16cid:durableId="1701322269">
    <w:abstractNumId w:val="26"/>
  </w:num>
  <w:num w:numId="11" w16cid:durableId="30766435">
    <w:abstractNumId w:val="7"/>
  </w:num>
  <w:num w:numId="12" w16cid:durableId="1815104969">
    <w:abstractNumId w:val="15"/>
  </w:num>
  <w:num w:numId="13" w16cid:durableId="74861160">
    <w:abstractNumId w:val="13"/>
  </w:num>
  <w:num w:numId="14" w16cid:durableId="957836209">
    <w:abstractNumId w:val="24"/>
  </w:num>
  <w:num w:numId="15" w16cid:durableId="1482694793">
    <w:abstractNumId w:val="4"/>
  </w:num>
  <w:num w:numId="16" w16cid:durableId="1622804656">
    <w:abstractNumId w:val="11"/>
  </w:num>
  <w:num w:numId="17" w16cid:durableId="1759055951">
    <w:abstractNumId w:val="12"/>
  </w:num>
  <w:num w:numId="18" w16cid:durableId="1499344992">
    <w:abstractNumId w:val="3"/>
  </w:num>
  <w:num w:numId="19" w16cid:durableId="1584293309">
    <w:abstractNumId w:val="22"/>
  </w:num>
  <w:num w:numId="20" w16cid:durableId="1272204858">
    <w:abstractNumId w:val="10"/>
  </w:num>
  <w:num w:numId="21" w16cid:durableId="1015577555">
    <w:abstractNumId w:val="0"/>
  </w:num>
  <w:num w:numId="22" w16cid:durableId="1827630632">
    <w:abstractNumId w:val="20"/>
  </w:num>
  <w:num w:numId="23" w16cid:durableId="364528640">
    <w:abstractNumId w:val="1"/>
  </w:num>
  <w:num w:numId="24" w16cid:durableId="586965233">
    <w:abstractNumId w:val="14"/>
  </w:num>
  <w:num w:numId="25" w16cid:durableId="83117156">
    <w:abstractNumId w:val="9"/>
  </w:num>
  <w:num w:numId="26" w16cid:durableId="1358237453">
    <w:abstractNumId w:val="2"/>
  </w:num>
  <w:num w:numId="27" w16cid:durableId="2960360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60E51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D0A24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4FE"/>
    <w:rsid w:val="00CF7E0F"/>
    <w:rsid w:val="00D10A1E"/>
    <w:rsid w:val="00D2575A"/>
    <w:rsid w:val="00D35585"/>
    <w:rsid w:val="00D35D77"/>
    <w:rsid w:val="00D520D9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76BBD"/>
    <w:rsid w:val="00E81778"/>
    <w:rsid w:val="00E835D6"/>
    <w:rsid w:val="00E85CC6"/>
    <w:rsid w:val="00E957ED"/>
    <w:rsid w:val="00EA2903"/>
    <w:rsid w:val="00EA32D3"/>
    <w:rsid w:val="00EA6E0E"/>
    <w:rsid w:val="00EB661A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76BB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76BB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76BBD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456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16</cp:revision>
  <cp:lastPrinted>2008-01-16T14:46:00Z</cp:lastPrinted>
  <dcterms:created xsi:type="dcterms:W3CDTF">2020-11-10T18:05:00Z</dcterms:created>
  <dcterms:modified xsi:type="dcterms:W3CDTF">2025-11-13T16:58:00Z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