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6F072F18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9D365C">
        <w:rPr>
          <w:rFonts w:ascii="Arial" w:hAnsi="Arial" w:cs="Arial"/>
          <w:sz w:val="20"/>
          <w:szCs w:val="20"/>
        </w:rPr>
        <w:t>Leerlingen-/ jeugdvervoer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4398862A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124440">
        <w:rPr>
          <w:rFonts w:ascii="Arial" w:hAnsi="Arial" w:cs="Arial"/>
          <w:sz w:val="20"/>
          <w:szCs w:val="20"/>
        </w:rPr>
        <w:t xml:space="preserve">als bijlage 10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0A2DEFF1" w:rsidR="00CB67FA" w:rsidRPr="0079292F" w:rsidRDefault="008C25D1" w:rsidP="0079292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79292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41B07">
        <w:rPr>
          <w:rFonts w:ascii="Arial" w:hAnsi="Arial" w:cs="Arial"/>
          <w:sz w:val="20"/>
          <w:szCs w:val="20"/>
        </w:rPr>
        <w:t>(raam)</w:t>
      </w:r>
      <w:r w:rsidR="00293184" w:rsidRPr="0079292F">
        <w:rPr>
          <w:rFonts w:ascii="Arial" w:hAnsi="Arial" w:cs="Arial"/>
          <w:sz w:val="20"/>
          <w:szCs w:val="20"/>
        </w:rPr>
        <w:t>o</w:t>
      </w:r>
      <w:r w:rsidRPr="0079292F">
        <w:rPr>
          <w:rFonts w:ascii="Arial" w:hAnsi="Arial" w:cs="Arial"/>
          <w:sz w:val="20"/>
          <w:szCs w:val="20"/>
        </w:rPr>
        <w:t>vereenkomst</w:t>
      </w:r>
      <w:r w:rsidR="00E27DEE" w:rsidRPr="0079292F">
        <w:rPr>
          <w:rFonts w:ascii="Arial" w:hAnsi="Arial" w:cs="Arial"/>
          <w:sz w:val="20"/>
          <w:szCs w:val="20"/>
        </w:rPr>
        <w:t xml:space="preserve">, </w:t>
      </w:r>
      <w:r w:rsidR="00BB467F" w:rsidRPr="0079292F">
        <w:rPr>
          <w:rFonts w:ascii="Arial" w:hAnsi="Arial" w:cs="Arial"/>
          <w:sz w:val="20"/>
          <w:szCs w:val="20"/>
        </w:rPr>
        <w:t>zoals opgenomen</w:t>
      </w:r>
      <w:r w:rsidR="001B43E1" w:rsidRPr="0079292F">
        <w:rPr>
          <w:rFonts w:ascii="Arial" w:hAnsi="Arial" w:cs="Arial"/>
          <w:sz w:val="20"/>
          <w:szCs w:val="20"/>
        </w:rPr>
        <w:t xml:space="preserve"> in </w:t>
      </w:r>
      <w:r w:rsidR="00487EBE" w:rsidRPr="0079292F">
        <w:rPr>
          <w:rFonts w:ascii="Arial" w:hAnsi="Arial" w:cs="Arial"/>
          <w:sz w:val="20"/>
          <w:szCs w:val="20"/>
        </w:rPr>
        <w:t>bijlage 2</w:t>
      </w:r>
      <w:r w:rsidR="00141B07">
        <w:rPr>
          <w:rFonts w:ascii="Arial" w:hAnsi="Arial" w:cs="Arial"/>
          <w:sz w:val="20"/>
          <w:szCs w:val="20"/>
        </w:rPr>
        <w:t>a/b</w:t>
      </w:r>
      <w:r w:rsidR="00E27DEE" w:rsidRPr="0079292F">
        <w:rPr>
          <w:rFonts w:ascii="Arial" w:hAnsi="Arial" w:cs="Arial"/>
          <w:sz w:val="20"/>
          <w:szCs w:val="20"/>
        </w:rPr>
        <w:t xml:space="preserve"> van </w:t>
      </w:r>
      <w:r w:rsidR="009C28B1" w:rsidRPr="0079292F">
        <w:rPr>
          <w:rFonts w:ascii="Arial" w:hAnsi="Arial" w:cs="Arial"/>
          <w:sz w:val="20"/>
          <w:szCs w:val="20"/>
        </w:rPr>
        <w:t>de inschrijvingsleidraad</w:t>
      </w:r>
      <w:r w:rsidR="00066357" w:rsidRPr="0079292F">
        <w:rPr>
          <w:rFonts w:ascii="Arial" w:hAnsi="Arial" w:cs="Arial"/>
          <w:sz w:val="20"/>
          <w:szCs w:val="20"/>
        </w:rPr>
        <w:t>.</w:t>
      </w:r>
    </w:p>
    <w:p w14:paraId="531A367D" w14:textId="412BDC9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>inkoopvoorwaarden</w:t>
      </w:r>
      <w:r w:rsidR="0079292F">
        <w:rPr>
          <w:rFonts w:ascii="Arial" w:hAnsi="Arial" w:cs="Arial"/>
          <w:sz w:val="20"/>
          <w:szCs w:val="20"/>
        </w:rPr>
        <w:t xml:space="preserve"> VNG</w:t>
      </w:r>
      <w:r w:rsidR="008117D0">
        <w:rPr>
          <w:rFonts w:ascii="Arial" w:hAnsi="Arial" w:cs="Arial"/>
          <w:sz w:val="20"/>
          <w:szCs w:val="20"/>
        </w:rPr>
        <w:t xml:space="preserve"> </w:t>
      </w:r>
      <w:r w:rsidR="009D365C">
        <w:rPr>
          <w:rFonts w:ascii="Arial" w:hAnsi="Arial" w:cs="Arial"/>
          <w:sz w:val="20"/>
          <w:szCs w:val="20"/>
        </w:rPr>
        <w:t xml:space="preserve">versie 20024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8117D0">
        <w:rPr>
          <w:rFonts w:ascii="Arial" w:hAnsi="Arial" w:cs="Arial"/>
          <w:sz w:val="20"/>
          <w:szCs w:val="20"/>
        </w:rPr>
        <w:t>3</w:t>
      </w:r>
      <w:r w:rsidR="00487EBE" w:rsidRPr="008117D0">
        <w:rPr>
          <w:rFonts w:ascii="Arial" w:hAnsi="Arial" w:cs="Arial"/>
          <w:sz w:val="20"/>
          <w:szCs w:val="20"/>
        </w:rPr>
        <w:t xml:space="preserve"> </w:t>
      </w:r>
      <w:r w:rsidR="00E27DEE" w:rsidRPr="008117D0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D53A" w14:textId="77777777" w:rsidR="00D65D37" w:rsidRDefault="00D65D37">
      <w:r>
        <w:separator/>
      </w:r>
    </w:p>
  </w:endnote>
  <w:endnote w:type="continuationSeparator" w:id="0">
    <w:p w14:paraId="1D5063CC" w14:textId="77777777" w:rsidR="00D65D37" w:rsidRDefault="00D6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11EF" w14:textId="77777777" w:rsidR="00124440" w:rsidRDefault="001244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E5A452E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CAC9" w14:textId="77777777" w:rsidR="00124440" w:rsidRDefault="001244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81A8" w14:textId="77777777" w:rsidR="00D65D37" w:rsidRDefault="00D65D37">
      <w:r>
        <w:separator/>
      </w:r>
    </w:p>
  </w:footnote>
  <w:footnote w:type="continuationSeparator" w:id="0">
    <w:p w14:paraId="7506EAA1" w14:textId="77777777" w:rsidR="00D65D37" w:rsidRDefault="00D65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5C47" w14:textId="77777777" w:rsidR="00124440" w:rsidRDefault="001244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7B889" w14:textId="77777777" w:rsidR="00124440" w:rsidRDefault="001244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9F63" w14:textId="77777777" w:rsidR="00124440" w:rsidRDefault="001244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900898">
    <w:abstractNumId w:val="13"/>
  </w:num>
  <w:num w:numId="2" w16cid:durableId="1732120311">
    <w:abstractNumId w:val="17"/>
  </w:num>
  <w:num w:numId="3" w16cid:durableId="209151065">
    <w:abstractNumId w:val="16"/>
  </w:num>
  <w:num w:numId="4" w16cid:durableId="187914606">
    <w:abstractNumId w:val="4"/>
  </w:num>
  <w:num w:numId="5" w16cid:durableId="284165373">
    <w:abstractNumId w:val="20"/>
  </w:num>
  <w:num w:numId="6" w16cid:durableId="1840579136">
    <w:abstractNumId w:val="15"/>
  </w:num>
  <w:num w:numId="7" w16cid:durableId="1689403081">
    <w:abstractNumId w:val="7"/>
  </w:num>
  <w:num w:numId="8" w16cid:durableId="1970428574">
    <w:abstractNumId w:val="18"/>
  </w:num>
  <w:num w:numId="9" w16cid:durableId="1280842153">
    <w:abstractNumId w:val="5"/>
  </w:num>
  <w:num w:numId="10" w16cid:durableId="554245698">
    <w:abstractNumId w:val="23"/>
  </w:num>
  <w:num w:numId="11" w16cid:durableId="1731924355">
    <w:abstractNumId w:val="6"/>
  </w:num>
  <w:num w:numId="12" w16cid:durableId="357587773">
    <w:abstractNumId w:val="14"/>
  </w:num>
  <w:num w:numId="13" w16cid:durableId="994993456">
    <w:abstractNumId w:val="11"/>
  </w:num>
  <w:num w:numId="14" w16cid:durableId="1507937177">
    <w:abstractNumId w:val="22"/>
  </w:num>
  <w:num w:numId="15" w16cid:durableId="157960259">
    <w:abstractNumId w:val="10"/>
  </w:num>
  <w:num w:numId="16" w16cid:durableId="36635801">
    <w:abstractNumId w:val="3"/>
  </w:num>
  <w:num w:numId="17" w16cid:durableId="2073700431">
    <w:abstractNumId w:val="21"/>
  </w:num>
  <w:num w:numId="18" w16cid:durableId="2000498651">
    <w:abstractNumId w:val="9"/>
  </w:num>
  <w:num w:numId="19" w16cid:durableId="243419789">
    <w:abstractNumId w:val="0"/>
  </w:num>
  <w:num w:numId="20" w16cid:durableId="1310934853">
    <w:abstractNumId w:val="19"/>
  </w:num>
  <w:num w:numId="21" w16cid:durableId="86853041">
    <w:abstractNumId w:val="1"/>
  </w:num>
  <w:num w:numId="22" w16cid:durableId="1606114803">
    <w:abstractNumId w:val="12"/>
  </w:num>
  <w:num w:numId="23" w16cid:durableId="1496342553">
    <w:abstractNumId w:val="8"/>
  </w:num>
  <w:num w:numId="24" w16cid:durableId="19972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24440"/>
    <w:rsid w:val="00141B07"/>
    <w:rsid w:val="00167202"/>
    <w:rsid w:val="00170F59"/>
    <w:rsid w:val="00187726"/>
    <w:rsid w:val="001B43E1"/>
    <w:rsid w:val="001C20EA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3F79F8"/>
    <w:rsid w:val="00487EBE"/>
    <w:rsid w:val="00494C6E"/>
    <w:rsid w:val="004B0A37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292F"/>
    <w:rsid w:val="00794736"/>
    <w:rsid w:val="007A4859"/>
    <w:rsid w:val="007A5E32"/>
    <w:rsid w:val="007E4015"/>
    <w:rsid w:val="00805DFD"/>
    <w:rsid w:val="008117D0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D365C"/>
    <w:rsid w:val="009F2A54"/>
    <w:rsid w:val="00A06BF4"/>
    <w:rsid w:val="00A27403"/>
    <w:rsid w:val="00A31CC8"/>
    <w:rsid w:val="00A84746"/>
    <w:rsid w:val="00AD1100"/>
    <w:rsid w:val="00B108BC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520D9"/>
    <w:rsid w:val="00D65D3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41B0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41B0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41B0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13</cp:revision>
  <cp:lastPrinted>2008-01-23T11:55:00Z</cp:lastPrinted>
  <dcterms:created xsi:type="dcterms:W3CDTF">2019-05-23T13:10:00Z</dcterms:created>
  <dcterms:modified xsi:type="dcterms:W3CDTF">2025-11-17T17:30:00Z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