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BB2" w:rsidR="00C24BCF" w:rsidP="00B320D3" w:rsidRDefault="00991926" w14:paraId="7AAB90C1" w14:textId="6217E17C">
      <w:pPr>
        <w:pStyle w:val="RapportTitel"/>
        <w:jc w:val="both"/>
        <w:rPr>
          <w:rFonts w:ascii="Plus Jakarta Sans" w:hAnsi="Plus Jakarta Sans"/>
          <w:color w:val="auto"/>
          <w:sz w:val="48"/>
          <w:szCs w:val="48"/>
        </w:rPr>
      </w:pPr>
      <w:r w:rsidRPr="00165BB2">
        <w:rPr>
          <w:rFonts w:ascii="Plus Jakarta Sans" w:hAnsi="Plus Jakarta Sans"/>
          <w:color w:val="auto"/>
          <w:sz w:val="48"/>
          <w:szCs w:val="48"/>
        </w:rPr>
        <w:t>Bijlage</w:t>
      </w:r>
      <w:r w:rsidR="0024711A">
        <w:rPr>
          <w:rFonts w:ascii="Plus Jakarta Sans" w:hAnsi="Plus Jakarta Sans"/>
          <w:color w:val="auto"/>
          <w:sz w:val="48"/>
          <w:szCs w:val="48"/>
        </w:rPr>
        <w:t xml:space="preserve"> </w:t>
      </w:r>
      <w:r w:rsidR="00391751">
        <w:rPr>
          <w:rFonts w:ascii="Plus Jakarta Sans" w:hAnsi="Plus Jakarta Sans"/>
          <w:color w:val="auto"/>
          <w:sz w:val="48"/>
          <w:szCs w:val="48"/>
        </w:rPr>
        <w:t>3</w:t>
      </w:r>
      <w:r w:rsidRPr="00165BB2">
        <w:rPr>
          <w:rFonts w:ascii="Plus Jakarta Sans" w:hAnsi="Plus Jakarta Sans"/>
          <w:color w:val="auto"/>
          <w:sz w:val="48"/>
          <w:szCs w:val="48"/>
        </w:rPr>
        <w:t xml:space="preserve"> </w:t>
      </w:r>
      <w:r w:rsidR="0024711A">
        <w:rPr>
          <w:rFonts w:ascii="Plus Jakarta Sans" w:hAnsi="Plus Jakarta Sans"/>
          <w:color w:val="auto"/>
          <w:sz w:val="48"/>
          <w:szCs w:val="48"/>
        </w:rPr>
        <w:t xml:space="preserve">- </w:t>
      </w:r>
      <w:r w:rsidR="00391751">
        <w:rPr>
          <w:rFonts w:ascii="Plus Jakarta Sans" w:hAnsi="Plus Jakarta Sans"/>
          <w:color w:val="auto"/>
          <w:sz w:val="48"/>
          <w:szCs w:val="48"/>
        </w:rPr>
        <w:t>Aanmeldingsformulier</w:t>
      </w:r>
    </w:p>
    <w:p w:rsidRPr="00165BB2" w:rsidR="00F929B9" w:rsidP="00B320D3" w:rsidRDefault="00F929B9" w14:paraId="7BAFC7C2" w14:textId="77777777">
      <w:pPr>
        <w:jc w:val="both"/>
        <w:rPr>
          <w:rFonts w:ascii="Plus Jakarta Sans" w:hAnsi="Plus Jakarta Sans"/>
        </w:rPr>
      </w:pPr>
      <w:bookmarkStart w:name="_Hlk59019676" w:id="0"/>
    </w:p>
    <w:bookmarkEnd w:id="0"/>
    <w:p w:rsidRPr="00DF7433" w:rsidR="0080255D" w:rsidP="17A19FFE" w:rsidRDefault="0080255D" w14:paraId="7DB9F175" w14:textId="16A0BE73">
      <w:pPr>
        <w:tabs>
          <w:tab w:val="left" w:pos="360"/>
        </w:tabs>
        <w:spacing w:line="260" w:lineRule="atLeast"/>
        <w:jc w:val="both"/>
        <w:rPr>
          <w:rFonts w:ascii="Plus Jakarta Sans" w:hAnsi="Plus Jakarta Sans" w:cs="V&amp;W Syntax (Adobe)"/>
          <w:spacing w:val="4"/>
        </w:rPr>
      </w:pPr>
      <w:r w:rsidRPr="17A19FFE" w:rsidR="0080255D">
        <w:rPr>
          <w:rFonts w:ascii="Plus Jakarta Sans" w:hAnsi="Plus Jakarta Sans" w:cs="V&amp;W Syntax (Adobe)"/>
          <w:spacing w:val="4"/>
        </w:rPr>
        <w:t xml:space="preserve">Ter zake van de selectie voor de aanbesteding volgens de </w:t>
      </w:r>
      <w:bookmarkStart w:name="bwNietOpenbareProcedure2" w:id="1"/>
      <w:r w:rsidRPr="17A19FFE" w:rsidR="0080255D">
        <w:rPr>
          <w:rFonts w:ascii="Plus Jakarta Sans" w:hAnsi="Plus Jakarta Sans" w:cs="V&amp;W Syntax (Adobe)"/>
          <w:color w:val="000000"/>
          <w:spacing w:val="4"/>
        </w:rPr>
        <w:t xml:space="preserve">niet-openbare </w:t>
      </w:r>
      <w:r w:rsidRPr="17A19FFE" w:rsidR="0080255D">
        <w:rPr>
          <w:rFonts w:ascii="Plus Jakarta Sans" w:hAnsi="Plus Jakarta Sans" w:cs="V&amp;W Syntax (Adobe)"/>
          <w:spacing w:val="4"/>
        </w:rPr>
        <w:t>procedure</w:t>
      </w:r>
      <w:bookmarkEnd w:id="1"/>
      <w:r w:rsidRPr="17A19FFE" w:rsidR="0080255D">
        <w:rPr>
          <w:rFonts w:ascii="Plus Jakarta Sans" w:hAnsi="Plus Jakarta Sans" w:cs="V&amp;W Syntax (Adobe)"/>
          <w:spacing w:val="4"/>
        </w:rPr>
        <w:t xml:space="preserve">, zoals omschreven in </w:t>
      </w:r>
      <w:r w:rsidRPr="00DF7433" w:rsidR="0080255D">
        <w:rPr>
          <w:rFonts w:ascii="Plus Jakarta Sans" w:hAnsi="Plus Jakarta Sans"/>
        </w:rPr>
        <w:t xml:space="preserve">art. 2.27 </w:t>
      </w:r>
      <w:r w:rsidRPr="00DF7433" w:rsidR="0080255D">
        <w:rPr>
          <w:rFonts w:ascii="Plus Jakarta Sans" w:hAnsi="Plus Jakarta Sans"/>
        </w:rPr>
        <w:t>Aw</w:t>
      </w:r>
      <w:r w:rsidRPr="00DF7433" w:rsidR="0080255D">
        <w:rPr>
          <w:rFonts w:ascii="Plus Jakarta Sans" w:hAnsi="Plus Jakarta Sans"/>
        </w:rPr>
        <w:t xml:space="preserve"> 2012</w:t>
      </w:r>
      <w:r w:rsidRPr="17A19FFE" w:rsidR="0080255D">
        <w:rPr>
          <w:rFonts w:ascii="Plus Jakarta Sans" w:hAnsi="Plus Jakarta Sans" w:cs="V&amp;W Syntax (Adobe)"/>
          <w:spacing w:val="4"/>
        </w:rPr>
        <w:t>, van de opdracht met zaaknummer Z</w:t>
      </w:r>
      <w:r w:rsidRPr="17A19FFE" w:rsidR="1B7D6679">
        <w:rPr>
          <w:rFonts w:ascii="Plus Jakarta Sans" w:hAnsi="Plus Jakarta Sans" w:cs="V&amp;W Syntax (Adobe)"/>
          <w:spacing w:val="4"/>
        </w:rPr>
        <w:t>-</w:t>
      </w:r>
      <w:r w:rsidRPr="17A19FFE" w:rsidR="0080255D">
        <w:rPr>
          <w:rFonts w:ascii="Plus Jakarta Sans" w:hAnsi="Plus Jakarta Sans" w:cs="V&amp;W Syntax (Adobe)"/>
          <w:spacing w:val="4"/>
        </w:rPr>
        <w:t>2</w:t>
      </w:r>
      <w:r w:rsidRPr="17A19FFE" w:rsidR="298F9394">
        <w:rPr>
          <w:rFonts w:ascii="Plus Jakarta Sans" w:hAnsi="Plus Jakarta Sans" w:cs="V&amp;W Syntax (Adobe)"/>
          <w:spacing w:val="4"/>
        </w:rPr>
        <w:t>5-557738</w:t>
      </w:r>
      <w:r w:rsidRPr="17A19FFE" w:rsidR="0080255D">
        <w:rPr>
          <w:rFonts w:ascii="Plus Jakarta Sans" w:hAnsi="Plus Jakarta Sans" w:cs="V&amp;W Syntax (Adobe)"/>
          <w:spacing w:val="4"/>
        </w:rPr>
        <w:t xml:space="preserve"> voor Raamovereenkomst advies- en ingenieursdiensten t.b.v. Afdeling Ruimte, Gemeente Medemblik.</w:t>
      </w:r>
    </w:p>
    <w:p w:rsidRPr="00111602" w:rsidR="00201D48" w:rsidP="00DD7C9E" w:rsidRDefault="00391751" w14:paraId="4200B316" w14:textId="32C8EC6B">
      <w:pPr>
        <w:pStyle w:val="Kop2"/>
        <w:rPr>
          <w:rFonts w:ascii="Plus Jakarta Sans" w:hAnsi="Plus Jakarta Sans"/>
        </w:rPr>
      </w:pPr>
      <w:r w:rsidRPr="00111602">
        <w:rPr>
          <w:rFonts w:ascii="Plus Jakarta Sans" w:hAnsi="Plus Jakarta Sans"/>
        </w:rPr>
        <w:t>Gegevens Aanbestedende Dienst</w:t>
      </w:r>
    </w:p>
    <w:p w:rsidRPr="00DF7433" w:rsidR="00C101DE" w:rsidP="00C101DE" w:rsidRDefault="00C101DE" w14:paraId="7963D526" w14:textId="51315B81">
      <w:pPr>
        <w:tabs>
          <w:tab w:val="left" w:pos="1701"/>
        </w:tabs>
        <w:rPr>
          <w:rFonts w:ascii="Plus Jakarta Sans" w:hAnsi="Plus Jakarta Sans" w:cs="Verdana"/>
          <w:color w:val="000000"/>
          <w:szCs w:val="18"/>
        </w:rPr>
      </w:pPr>
      <w:r w:rsidRPr="00DF7433">
        <w:rPr>
          <w:rFonts w:ascii="Plus Jakarta Sans" w:hAnsi="Plus Jakarta Sans"/>
          <w:color w:val="000000"/>
        </w:rPr>
        <w:t>Gemeente Medemblik</w:t>
      </w:r>
      <w:r w:rsidRPr="00DF7433">
        <w:rPr>
          <w:rFonts w:ascii="Plus Jakarta Sans" w:hAnsi="Plus Jakarta Sans"/>
          <w:color w:val="000000"/>
        </w:rPr>
        <w:tab/>
      </w:r>
      <w:r w:rsidRPr="00DF7433">
        <w:rPr>
          <w:rFonts w:ascii="Plus Jakarta Sans" w:hAnsi="Plus Jakarta Sans"/>
          <w:color w:val="000000"/>
        </w:rPr>
        <w:t>:</w:t>
      </w:r>
      <w:r w:rsidRPr="00DF7433">
        <w:rPr>
          <w:rFonts w:ascii="Plus Jakarta Sans" w:hAnsi="Plus Jakarta Sans"/>
          <w:color w:val="000000"/>
        </w:rPr>
        <w:tab/>
      </w:r>
      <w:r w:rsidRPr="00DF7433">
        <w:rPr>
          <w:rFonts w:ascii="Plus Jakarta Sans" w:hAnsi="Plus Jakarta Sans"/>
          <w:color w:val="000000"/>
        </w:rPr>
        <w:t>Gemeente Medemblik, Afdeling Ruimte</w:t>
      </w:r>
    </w:p>
    <w:p w:rsidRPr="00DF7433" w:rsidR="00C101DE" w:rsidP="00C101DE" w:rsidRDefault="00C101DE" w14:paraId="05F50BE5" w14:textId="77777777">
      <w:pPr>
        <w:tabs>
          <w:tab w:val="left" w:pos="1701"/>
        </w:tabs>
        <w:rPr>
          <w:rFonts w:ascii="Plus Jakarta Sans" w:hAnsi="Plus Jakarta Sans" w:cs="Verdana"/>
          <w:color w:val="000000"/>
          <w:szCs w:val="18"/>
        </w:rPr>
      </w:pPr>
      <w:r w:rsidRPr="00DF7433">
        <w:rPr>
          <w:rFonts w:ascii="Plus Jakarta Sans" w:hAnsi="Plus Jakarta Sans"/>
          <w:color w:val="000000"/>
        </w:rPr>
        <w:fldChar w:fldCharType="begin"/>
      </w:r>
      <w:r w:rsidRPr="00DF7433">
        <w:rPr>
          <w:rFonts w:ascii="Plus Jakarta Sans" w:hAnsi="Plus Jakarta Sans"/>
          <w:color w:val="000000"/>
        </w:rPr>
        <w:instrText xml:space="preserve"> DOCPROPERTY  AFZ_NAAM2  \* MERGEFORMAT </w:instrText>
      </w:r>
      <w:r w:rsidRPr="00DF7433">
        <w:rPr>
          <w:rFonts w:ascii="Plus Jakarta Sans" w:hAnsi="Plus Jakarta Sans"/>
          <w:color w:val="000000"/>
        </w:rPr>
        <w:fldChar w:fldCharType="end"/>
      </w:r>
      <w:r w:rsidRPr="00DF7433">
        <w:rPr>
          <w:rFonts w:ascii="Plus Jakarta Sans" w:hAnsi="Plus Jakarta Sans" w:cs="Verdana"/>
          <w:color w:val="000000"/>
        </w:rPr>
        <w:t>Adres:</w:t>
      </w:r>
      <w:r w:rsidRPr="00DF7433">
        <w:rPr>
          <w:rFonts w:ascii="Plus Jakarta Sans" w:hAnsi="Plus Jakarta Sans" w:cs="Verdana"/>
          <w:color w:val="000000"/>
        </w:rPr>
        <w:tab/>
      </w:r>
      <w:r w:rsidRPr="00DF7433">
        <w:rPr>
          <w:rFonts w:ascii="Plus Jakarta Sans" w:hAnsi="Plus Jakarta Sans" w:cs="Verdana"/>
          <w:color w:val="000000"/>
        </w:rPr>
        <w:tab/>
      </w:r>
      <w:r w:rsidRPr="00DF7433">
        <w:rPr>
          <w:rFonts w:ascii="Plus Jakarta Sans" w:hAnsi="Plus Jakarta Sans" w:cs="Verdana"/>
          <w:color w:val="000000"/>
        </w:rPr>
        <w:t>:</w:t>
      </w:r>
      <w:r w:rsidRPr="00DF7433">
        <w:rPr>
          <w:rStyle w:val="referentiegegevens"/>
          <w:rFonts w:ascii="Plus Jakarta Sans" w:hAnsi="Plus Jakarta Sans"/>
          <w:color w:val="000000"/>
        </w:rPr>
        <w:tab/>
      </w:r>
      <w:r w:rsidRPr="00DF7433">
        <w:rPr>
          <w:rStyle w:val="referentiegegevens"/>
          <w:rFonts w:ascii="Plus Jakarta Sans" w:hAnsi="Plus Jakarta Sans"/>
          <w:color w:val="000000" w:themeColor="text1"/>
        </w:rPr>
        <w:t xml:space="preserve">Dick </w:t>
      </w:r>
      <w:proofErr w:type="spellStart"/>
      <w:r w:rsidRPr="00DF7433">
        <w:rPr>
          <w:rStyle w:val="referentiegegevens"/>
          <w:rFonts w:ascii="Plus Jakarta Sans" w:hAnsi="Plus Jakarta Sans"/>
          <w:color w:val="000000" w:themeColor="text1"/>
        </w:rPr>
        <w:t>Ketlaan</w:t>
      </w:r>
      <w:proofErr w:type="spellEnd"/>
      <w:r w:rsidRPr="00DF7433">
        <w:rPr>
          <w:rStyle w:val="referentiegegevens"/>
          <w:rFonts w:ascii="Plus Jakarta Sans" w:hAnsi="Plus Jakarta Sans"/>
          <w:color w:val="000000" w:themeColor="text1"/>
        </w:rPr>
        <w:t xml:space="preserve"> 21</w:t>
      </w:r>
    </w:p>
    <w:p w:rsidRPr="00DF7433" w:rsidR="00C101DE" w:rsidP="00C101DE" w:rsidRDefault="00C101DE" w14:paraId="24D5F1B0" w14:textId="77777777">
      <w:pPr>
        <w:pStyle w:val="broodtekst"/>
        <w:tabs>
          <w:tab w:val="clear" w:pos="227"/>
          <w:tab w:val="clear" w:pos="454"/>
          <w:tab w:val="clear" w:pos="680"/>
          <w:tab w:val="left" w:pos="1701"/>
        </w:tabs>
        <w:autoSpaceDE/>
        <w:autoSpaceDN/>
        <w:adjustRightInd/>
        <w:spacing w:line="260" w:lineRule="atLeast"/>
        <w:rPr>
          <w:rFonts w:ascii="Plus Jakarta Sans" w:hAnsi="Plus Jakarta Sans"/>
        </w:rPr>
      </w:pPr>
      <w:r w:rsidRPr="00DF7433">
        <w:rPr>
          <w:rFonts w:ascii="Plus Jakarta Sans" w:hAnsi="Plus Jakarta Sans" w:cs="Verdana"/>
          <w:color w:val="000000"/>
        </w:rPr>
        <w:tab/>
      </w:r>
      <w:r w:rsidRPr="00DF7433">
        <w:rPr>
          <w:rFonts w:ascii="Plus Jakarta Sans" w:hAnsi="Plus Jakarta Sans" w:cs="Verdana"/>
          <w:color w:val="000000"/>
        </w:rPr>
        <w:tab/>
      </w:r>
      <w:r w:rsidRPr="00DF7433">
        <w:rPr>
          <w:rFonts w:ascii="Plus Jakarta Sans" w:hAnsi="Plus Jakarta Sans" w:cs="Verdana"/>
          <w:color w:val="000000"/>
        </w:rPr>
        <w:t>:</w:t>
      </w:r>
      <w:r w:rsidRPr="00DF7433">
        <w:rPr>
          <w:rFonts w:ascii="Plus Jakarta Sans" w:hAnsi="Plus Jakarta Sans" w:cs="Verdana"/>
          <w:color w:val="000000"/>
        </w:rPr>
        <w:tab/>
      </w:r>
      <w:r w:rsidRPr="00DF7433">
        <w:rPr>
          <w:rStyle w:val="referentiegegevens"/>
          <w:rFonts w:ascii="Plus Jakarta Sans" w:hAnsi="Plus Jakarta Sans"/>
          <w:color w:val="000000" w:themeColor="text1"/>
        </w:rPr>
        <w:t>1687 CD Wognum</w:t>
      </w:r>
    </w:p>
    <w:p w:rsidRPr="00DF7433" w:rsidR="00C101DE" w:rsidP="00C101DE" w:rsidRDefault="00C101DE" w14:paraId="3EA5A7D5" w14:textId="77777777">
      <w:pPr>
        <w:pStyle w:val="broodtekst"/>
        <w:tabs>
          <w:tab w:val="clear" w:pos="227"/>
          <w:tab w:val="clear" w:pos="454"/>
          <w:tab w:val="clear" w:pos="680"/>
          <w:tab w:val="left" w:pos="1701"/>
        </w:tabs>
        <w:autoSpaceDE/>
        <w:autoSpaceDN/>
        <w:adjustRightInd/>
        <w:spacing w:line="260" w:lineRule="atLeast"/>
        <w:rPr>
          <w:rStyle w:val="referentiegegevens"/>
          <w:rFonts w:ascii="Plus Jakarta Sans" w:hAnsi="Plus Jakarta Sans"/>
          <w:color w:val="000000"/>
        </w:rPr>
      </w:pPr>
      <w:r w:rsidRPr="00DF7433">
        <w:rPr>
          <w:rFonts w:ascii="Plus Jakarta Sans" w:hAnsi="Plus Jakarta Sans"/>
        </w:rPr>
        <w:t>Postadres</w:t>
      </w:r>
      <w:r w:rsidRPr="00DF7433">
        <w:rPr>
          <w:rFonts w:ascii="Plus Jakarta Sans" w:hAnsi="Plus Jakarta Sans"/>
        </w:rPr>
        <w:tab/>
      </w:r>
      <w:r w:rsidRPr="00DF7433">
        <w:rPr>
          <w:rFonts w:ascii="Plus Jakarta Sans" w:hAnsi="Plus Jakarta Sans"/>
        </w:rPr>
        <w:tab/>
      </w:r>
      <w:r w:rsidRPr="00DF7433">
        <w:rPr>
          <w:rFonts w:ascii="Plus Jakarta Sans" w:hAnsi="Plus Jakarta Sans"/>
        </w:rPr>
        <w:t>:</w:t>
      </w:r>
      <w:r w:rsidRPr="00DF7433">
        <w:rPr>
          <w:rFonts w:ascii="Plus Jakarta Sans" w:hAnsi="Plus Jakarta Sans"/>
        </w:rPr>
        <w:tab/>
      </w:r>
      <w:r w:rsidRPr="00DF7433">
        <w:rPr>
          <w:rStyle w:val="referentiegegevens"/>
          <w:rFonts w:ascii="Plus Jakarta Sans" w:hAnsi="Plus Jakarta Sans"/>
          <w:color w:val="000000"/>
        </w:rPr>
        <w:t>Postbus 45</w:t>
      </w:r>
    </w:p>
    <w:p w:rsidRPr="00DF7433" w:rsidR="00C101DE" w:rsidP="00C101DE" w:rsidRDefault="00C101DE" w14:paraId="74246760" w14:textId="77777777">
      <w:pPr>
        <w:pStyle w:val="broodtekst"/>
        <w:tabs>
          <w:tab w:val="clear" w:pos="227"/>
          <w:tab w:val="clear" w:pos="454"/>
          <w:tab w:val="clear" w:pos="680"/>
          <w:tab w:val="left" w:pos="1701"/>
        </w:tabs>
        <w:autoSpaceDE/>
        <w:autoSpaceDN/>
        <w:adjustRightInd/>
        <w:spacing w:line="260" w:lineRule="atLeast"/>
        <w:rPr>
          <w:rFonts w:ascii="Plus Jakarta Sans" w:hAnsi="Plus Jakarta Sans" w:cs="Verdana"/>
          <w:color w:val="000000"/>
        </w:rPr>
      </w:pPr>
      <w:r w:rsidRPr="00DF7433">
        <w:rPr>
          <w:rStyle w:val="referentiegegevens"/>
          <w:rFonts w:ascii="Plus Jakarta Sans" w:hAnsi="Plus Jakarta Sans"/>
          <w:color w:val="000000"/>
        </w:rPr>
        <w:tab/>
      </w:r>
      <w:r w:rsidRPr="00DF7433">
        <w:rPr>
          <w:rFonts w:ascii="Plus Jakarta Sans" w:hAnsi="Plus Jakarta Sans"/>
        </w:rPr>
        <w:tab/>
      </w:r>
      <w:r w:rsidRPr="00DF7433">
        <w:rPr>
          <w:rFonts w:ascii="Plus Jakarta Sans" w:hAnsi="Plus Jakarta Sans"/>
        </w:rPr>
        <w:t>:</w:t>
      </w:r>
      <w:r w:rsidRPr="00DF7433">
        <w:rPr>
          <w:rFonts w:ascii="Plus Jakarta Sans" w:hAnsi="Plus Jakarta Sans"/>
        </w:rPr>
        <w:tab/>
      </w:r>
      <w:r w:rsidRPr="00DF7433">
        <w:rPr>
          <w:rStyle w:val="referentiegegevens"/>
          <w:rFonts w:ascii="Plus Jakarta Sans" w:hAnsi="Plus Jakarta Sans"/>
          <w:color w:val="000000"/>
        </w:rPr>
        <w:t>1687 ZG Wognum</w:t>
      </w:r>
    </w:p>
    <w:p w:rsidRPr="00DF7433" w:rsidR="00C101DE" w:rsidP="00C101DE" w:rsidRDefault="00C101DE" w14:paraId="339EB547" w14:textId="77777777">
      <w:pPr>
        <w:tabs>
          <w:tab w:val="left" w:pos="360"/>
          <w:tab w:val="left" w:pos="1800"/>
          <w:tab w:val="left" w:pos="1980"/>
        </w:tabs>
        <w:spacing w:line="260" w:lineRule="atLeast"/>
        <w:rPr>
          <w:rFonts w:ascii="Plus Jakarta Sans" w:hAnsi="Plus Jakarta Sans" w:cs="Verdana"/>
          <w:spacing w:val="4"/>
          <w:szCs w:val="18"/>
        </w:rPr>
      </w:pPr>
    </w:p>
    <w:p w:rsidRPr="00DF7433" w:rsidR="00C101DE" w:rsidP="00C101DE" w:rsidRDefault="00C101DE" w14:paraId="6A9D31BE" w14:textId="77777777">
      <w:pPr>
        <w:tabs>
          <w:tab w:val="left" w:pos="360"/>
          <w:tab w:val="left" w:pos="1800"/>
          <w:tab w:val="left" w:pos="1980"/>
        </w:tabs>
        <w:spacing w:line="260" w:lineRule="atLeast"/>
        <w:rPr>
          <w:rFonts w:ascii="Plus Jakarta Sans" w:hAnsi="Plus Jakarta Sans" w:cs="Verdana"/>
          <w:spacing w:val="4"/>
          <w:szCs w:val="18"/>
        </w:rPr>
      </w:pPr>
    </w:p>
    <w:p w:rsidRPr="00DF7433" w:rsidR="00C101DE" w:rsidP="00C101DE" w:rsidRDefault="00C101DE" w14:paraId="2B8A34C5" w14:textId="77777777">
      <w:pPr>
        <w:tabs>
          <w:tab w:val="left" w:pos="360"/>
          <w:tab w:val="left" w:pos="1701"/>
          <w:tab w:val="left" w:pos="2127"/>
          <w:tab w:val="left" w:pos="2160"/>
        </w:tabs>
        <w:spacing w:line="260" w:lineRule="atLeast"/>
        <w:rPr>
          <w:rFonts w:ascii="Plus Jakarta Sans" w:hAnsi="Plus Jakarta Sans" w:cs="Verdana"/>
          <w:spacing w:val="4"/>
          <w:szCs w:val="18"/>
        </w:rPr>
      </w:pPr>
      <w:r w:rsidRPr="00DF7433">
        <w:rPr>
          <w:rFonts w:ascii="Plus Jakarta Sans" w:hAnsi="Plus Jakarta Sans" w:cs="Verdana"/>
          <w:spacing w:val="4"/>
          <w:szCs w:val="18"/>
        </w:rPr>
        <w:t>Contactpersoon</w:t>
      </w:r>
      <w:r w:rsidRPr="00DF7433">
        <w:rPr>
          <w:rFonts w:ascii="Plus Jakarta Sans" w:hAnsi="Plus Jakarta Sans" w:cs="Verdana"/>
          <w:spacing w:val="4"/>
          <w:szCs w:val="18"/>
        </w:rPr>
        <w:tab/>
      </w:r>
      <w:r w:rsidRPr="00DF7433">
        <w:rPr>
          <w:rFonts w:ascii="Plus Jakarta Sans" w:hAnsi="Plus Jakarta Sans" w:cs="Verdana"/>
          <w:spacing w:val="4"/>
          <w:szCs w:val="18"/>
        </w:rPr>
        <w:tab/>
      </w:r>
      <w:r w:rsidRPr="00DF7433">
        <w:rPr>
          <w:rFonts w:ascii="Plus Jakarta Sans" w:hAnsi="Plus Jakarta Sans" w:cs="Verdana"/>
          <w:spacing w:val="4"/>
          <w:szCs w:val="18"/>
        </w:rPr>
        <w:t>:</w:t>
      </w:r>
      <w:r w:rsidRPr="00DF7433">
        <w:rPr>
          <w:rFonts w:ascii="Plus Jakarta Sans" w:hAnsi="Plus Jakarta Sans" w:cs="Verdana"/>
          <w:spacing w:val="4"/>
          <w:szCs w:val="18"/>
        </w:rPr>
        <w:tab/>
      </w:r>
      <w:r w:rsidRPr="00DF7433">
        <w:rPr>
          <w:rFonts w:ascii="Plus Jakarta Sans" w:hAnsi="Plus Jakarta Sans"/>
        </w:rPr>
        <w:t xml:space="preserve">De heer M. (Marry) </w:t>
      </w:r>
      <w:proofErr w:type="spellStart"/>
      <w:r w:rsidRPr="00DF7433">
        <w:rPr>
          <w:rFonts w:ascii="Plus Jakarta Sans" w:hAnsi="Plus Jakarta Sans"/>
        </w:rPr>
        <w:t>Wellner</w:t>
      </w:r>
      <w:proofErr w:type="spellEnd"/>
    </w:p>
    <w:p w:rsidRPr="00C101DE" w:rsidR="00663069" w:rsidP="00C101DE" w:rsidRDefault="00C101DE" w14:paraId="2ACD809C" w14:textId="7049E5CE">
      <w:pPr>
        <w:tabs>
          <w:tab w:val="left" w:pos="360"/>
          <w:tab w:val="left" w:pos="1701"/>
          <w:tab w:val="left" w:pos="2127"/>
          <w:tab w:val="left" w:pos="2160"/>
        </w:tabs>
        <w:spacing w:line="260" w:lineRule="atLeast"/>
        <w:rPr>
          <w:rFonts w:ascii="Plus Jakarta Sans" w:hAnsi="Plus Jakarta Sans"/>
        </w:rPr>
      </w:pPr>
      <w:proofErr w:type="spellStart"/>
      <w:r w:rsidRPr="00DF7433">
        <w:rPr>
          <w:rFonts w:ascii="Plus Jakarta Sans" w:hAnsi="Plus Jakarta Sans" w:cs="Verdana"/>
          <w:spacing w:val="4"/>
          <w:szCs w:val="18"/>
          <w:lang w:val="de-DE"/>
        </w:rPr>
        <w:t>E-mail</w:t>
      </w:r>
      <w:proofErr w:type="spellEnd"/>
      <w:r w:rsidRPr="00DF7433">
        <w:rPr>
          <w:rFonts w:ascii="Plus Jakarta Sans" w:hAnsi="Plus Jakarta Sans" w:cs="Verdana"/>
          <w:spacing w:val="4"/>
          <w:szCs w:val="18"/>
          <w:lang w:val="de-DE"/>
        </w:rPr>
        <w:tab/>
      </w:r>
      <w:r w:rsidRPr="00DF7433">
        <w:rPr>
          <w:rFonts w:ascii="Plus Jakarta Sans" w:hAnsi="Plus Jakarta Sans" w:cs="Verdana"/>
          <w:spacing w:val="4"/>
          <w:szCs w:val="18"/>
          <w:lang w:val="de-DE"/>
        </w:rPr>
        <w:tab/>
      </w:r>
      <w:r w:rsidRPr="00DF7433">
        <w:rPr>
          <w:rFonts w:ascii="Plus Jakarta Sans" w:hAnsi="Plus Jakarta Sans" w:cs="Verdana"/>
          <w:spacing w:val="4"/>
          <w:szCs w:val="18"/>
          <w:lang w:val="de-DE"/>
        </w:rPr>
        <w:t>:</w:t>
      </w:r>
      <w:r w:rsidRPr="00DF7433">
        <w:rPr>
          <w:rFonts w:ascii="Plus Jakarta Sans" w:hAnsi="Plus Jakarta Sans" w:cs="Verdana"/>
          <w:spacing w:val="4"/>
          <w:szCs w:val="18"/>
          <w:lang w:val="de-DE"/>
        </w:rPr>
        <w:tab/>
      </w:r>
      <w:r w:rsidRPr="00DF7433">
        <w:rPr>
          <w:rFonts w:ascii="Plus Jakarta Sans" w:hAnsi="Plus Jakarta Sans"/>
        </w:rPr>
        <w:t>marry.wellner@medemblik.nl</w:t>
      </w:r>
    </w:p>
    <w:p w:rsidRPr="00111602" w:rsidR="005E78BB" w:rsidP="00391751" w:rsidRDefault="00391751" w14:paraId="383CC392" w14:textId="6B54C54B">
      <w:pPr>
        <w:pStyle w:val="Kop2"/>
        <w:numPr>
          <w:ilvl w:val="1"/>
          <w:numId w:val="35"/>
        </w:numPr>
        <w:jc w:val="both"/>
        <w:rPr>
          <w:rFonts w:ascii="Plus Jakarta Sans" w:hAnsi="Plus Jakarta Sans"/>
        </w:rPr>
      </w:pPr>
      <w:r w:rsidRPr="00111602">
        <w:rPr>
          <w:rFonts w:ascii="Plus Jakarta Sans" w:hAnsi="Plus Jakarta Sans"/>
        </w:rPr>
        <w:t>Gegevens Gegadigde</w:t>
      </w:r>
    </w:p>
    <w:p w:rsidR="00CB6595" w:rsidP="00B47745" w:rsidRDefault="00C101DE" w14:paraId="3ECC3C50" w14:textId="422AAE00">
      <w:pPr>
        <w:jc w:val="both"/>
        <w:rPr>
          <w:rFonts w:ascii="Plus Jakarta Sans" w:hAnsi="Plus Jakarta Sans" w:cs="Verdana"/>
          <w:noProof/>
          <w:color w:val="000000"/>
          <w:szCs w:val="20"/>
        </w:rPr>
      </w:pPr>
      <w:r>
        <w:rPr>
          <w:rFonts w:ascii="Plus Jakarta Sans" w:hAnsi="Plus Jakarta Sans" w:cs="Verdana"/>
          <w:noProof/>
          <w:color w:val="000000"/>
          <w:szCs w:val="20"/>
        </w:rPr>
        <w:t>In te vullen door de gegadigde, niet zijnde een combinatie.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547"/>
        <w:gridCol w:w="6263"/>
      </w:tblGrid>
      <w:tr w:rsidRPr="00DF7433" w:rsidR="000D33AB" w:rsidTr="00901571" w14:paraId="155A09CA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47764C5D" w14:textId="17B66F3A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Naam</w:t>
            </w:r>
            <w:r w:rsid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br/>
            </w: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(volgens</w:t>
            </w:r>
            <w:r w:rsid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 xml:space="preserve"> het</w:t>
            </w: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 xml:space="preserve"> handelsregister)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205C70A4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DF7433" w:rsidR="000D33AB" w:rsidTr="00901571" w14:paraId="0B025192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3A36456D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Rechtsvorm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4F124588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DF7433" w:rsidR="000D33AB" w:rsidTr="00901571" w14:paraId="0EE12F3B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72FFF560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Vestigingsplaats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60754B93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bCs/>
                <w:iCs/>
                <w:spacing w:val="4"/>
                <w:sz w:val="18"/>
                <w:szCs w:val="16"/>
              </w:rPr>
            </w:pPr>
          </w:p>
        </w:tc>
      </w:tr>
      <w:tr w:rsidRPr="00DF7433" w:rsidR="000D33AB" w:rsidTr="00901571" w14:paraId="107BF571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6FDDA254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Contactpersoon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24A95DB0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DF7433" w:rsidR="000D33AB" w:rsidTr="00901571" w14:paraId="5DB9FD78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7E83B4FB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Kantooradres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1DC30596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DF7433" w:rsidR="000D33AB" w:rsidTr="00901571" w14:paraId="7E72B263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433DC45A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Postadres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33A28FC8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DF7433" w:rsidR="000D33AB" w:rsidTr="00901571" w14:paraId="6B624B3E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11326BCA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Telefoonnummer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565DE68B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DF7433" w:rsidR="000D33AB" w:rsidTr="00901571" w14:paraId="0172D181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34ED872E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E-mailadres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1767BAB8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bCs/>
                <w:iCs/>
                <w:spacing w:val="4"/>
                <w:sz w:val="18"/>
                <w:szCs w:val="16"/>
              </w:rPr>
            </w:pPr>
          </w:p>
        </w:tc>
      </w:tr>
      <w:tr w:rsidRPr="00DF7433" w:rsidR="000D33AB" w:rsidTr="00901571" w14:paraId="0DE10E41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2CDBFF3B" w14:textId="16932D0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Ingeschreven in het Handelsregister van de</w:t>
            </w:r>
            <w:r w:rsid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br/>
            </w: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Kamer van Koophandel te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0EDB4B36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DF7433" w:rsidR="000D33AB" w:rsidTr="00901571" w14:paraId="54489152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0DEC9537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KvK-nummer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482526A6" w14:textId="77777777">
            <w:pPr>
              <w:tabs>
                <w:tab w:val="right" w:pos="5839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ab/>
            </w: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(8 cijfers)</w:t>
            </w:r>
          </w:p>
        </w:tc>
      </w:tr>
      <w:tr w:rsidRPr="00DF7433" w:rsidR="000D33AB" w:rsidTr="00901571" w14:paraId="3554F84B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7EFBE53B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Vestigingsnummer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0D33AB" w:rsidP="00901571" w:rsidRDefault="000D33AB" w14:paraId="2095FE99" w14:textId="77777777">
            <w:pPr>
              <w:tabs>
                <w:tab w:val="right" w:pos="5839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ab/>
            </w: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(12 cijfers)</w:t>
            </w:r>
          </w:p>
        </w:tc>
      </w:tr>
    </w:tbl>
    <w:p w:rsidR="00C36262" w:rsidRDefault="00C36262" w14:paraId="2EA78AD4" w14:textId="77777777">
      <w:pPr>
        <w:spacing w:after="200" w:line="276" w:lineRule="auto"/>
      </w:pPr>
      <w:r>
        <w:br w:type="page"/>
      </w:r>
    </w:p>
    <w:p w:rsidRPr="00111602" w:rsidR="009A6203" w:rsidP="00391751" w:rsidRDefault="00B47745" w14:paraId="7D5EB081" w14:textId="32977515">
      <w:pPr>
        <w:pStyle w:val="Kop2"/>
        <w:numPr>
          <w:ilvl w:val="1"/>
          <w:numId w:val="35"/>
        </w:numPr>
        <w:jc w:val="both"/>
        <w:rPr>
          <w:rFonts w:ascii="Plus Jakarta Sans" w:hAnsi="Plus Jakarta Sans"/>
        </w:rPr>
      </w:pPr>
      <w:r w:rsidRPr="00111602">
        <w:rPr>
          <w:rFonts w:ascii="Plus Jakarta Sans" w:hAnsi="Plus Jakarta Sans"/>
        </w:rPr>
        <w:t>Gegevens samenwerkingsverband van ondernemers (combinatie)</w:t>
      </w:r>
    </w:p>
    <w:p w:rsidR="00C42DB8" w:rsidP="00C42DB8" w:rsidRDefault="00C42DB8" w14:paraId="5326EC63" w14:textId="77777777">
      <w:pPr>
        <w:spacing w:line="276" w:lineRule="auto"/>
        <w:jc w:val="both"/>
        <w:rPr>
          <w:rFonts w:ascii="Plus Jakarta Sans" w:hAnsi="Plus Jakarta Sans"/>
          <w:noProof/>
          <w:szCs w:val="20"/>
        </w:rPr>
      </w:pPr>
      <w:r>
        <w:rPr>
          <w:rFonts w:ascii="Plus Jakarta Sans" w:hAnsi="Plus Jakarta Sans"/>
          <w:noProof/>
          <w:szCs w:val="20"/>
        </w:rPr>
        <w:t>In te vullen in het geval van een aanmelding als samenwerkingsverband van ondernemers.</w:t>
      </w:r>
    </w:p>
    <w:tbl>
      <w:tblPr>
        <w:tblW w:w="8915" w:type="dxa"/>
        <w:tblInd w:w="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534"/>
        <w:gridCol w:w="6381"/>
      </w:tblGrid>
      <w:tr w:rsidRPr="00DF7433" w:rsidR="002E5710" w:rsidTr="00901571" w14:paraId="4F5E5A9B" w14:textId="77777777">
        <w:tc>
          <w:tcPr>
            <w:tcW w:w="2534" w:type="dxa"/>
          </w:tcPr>
          <w:p w:rsidRPr="00DF7433" w:rsidR="002E5710" w:rsidP="00901571" w:rsidRDefault="002E5710" w14:paraId="53C73D89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Cs w:val="18"/>
              </w:rPr>
            </w:pPr>
            <w:r w:rsidRPr="00DF7433">
              <w:rPr>
                <w:rFonts w:ascii="Plus Jakarta Sans" w:hAnsi="Plus Jakarta Sans" w:cs="Verdana"/>
                <w:spacing w:val="4"/>
                <w:szCs w:val="18"/>
              </w:rPr>
              <w:t>Naam Combinatie</w:t>
            </w:r>
          </w:p>
        </w:tc>
        <w:tc>
          <w:tcPr>
            <w:tcW w:w="6381" w:type="dxa"/>
          </w:tcPr>
          <w:p w:rsidRPr="00DF7433" w:rsidR="002E5710" w:rsidP="00901571" w:rsidRDefault="002E5710" w14:paraId="1D909986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Cs w:val="18"/>
              </w:rPr>
            </w:pPr>
          </w:p>
        </w:tc>
      </w:tr>
      <w:tr w:rsidRPr="00DF7433" w:rsidR="002E5710" w:rsidTr="00901571" w14:paraId="53A1A690" w14:textId="77777777">
        <w:tc>
          <w:tcPr>
            <w:tcW w:w="2534" w:type="dxa"/>
          </w:tcPr>
          <w:p w:rsidRPr="00DF7433" w:rsidR="002E5710" w:rsidP="00901571" w:rsidRDefault="002E5710" w14:paraId="71C6DD99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Cs w:val="18"/>
              </w:rPr>
            </w:pPr>
            <w:r w:rsidRPr="00DF7433">
              <w:rPr>
                <w:rFonts w:ascii="Plus Jakarta Sans" w:hAnsi="Plus Jakarta Sans" w:cs="Verdana"/>
                <w:spacing w:val="4"/>
                <w:szCs w:val="18"/>
              </w:rPr>
              <w:t>Rechtsvorm (indien van toepassing)</w:t>
            </w:r>
          </w:p>
        </w:tc>
        <w:tc>
          <w:tcPr>
            <w:tcW w:w="6381" w:type="dxa"/>
          </w:tcPr>
          <w:p w:rsidRPr="00DF7433" w:rsidR="002E5710" w:rsidP="00901571" w:rsidRDefault="002E5710" w14:paraId="753028FF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Cs w:val="18"/>
              </w:rPr>
            </w:pPr>
          </w:p>
        </w:tc>
      </w:tr>
      <w:tr w:rsidRPr="00DF7433" w:rsidR="002E5710" w:rsidTr="00901571" w14:paraId="094B19B1" w14:textId="77777777">
        <w:tc>
          <w:tcPr>
            <w:tcW w:w="2534" w:type="dxa"/>
          </w:tcPr>
          <w:p w:rsidRPr="00DF7433" w:rsidR="002E5710" w:rsidP="00901571" w:rsidRDefault="002E5710" w14:paraId="7B7FB9C0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Cs w:val="18"/>
              </w:rPr>
            </w:pPr>
            <w:r w:rsidRPr="00DF7433">
              <w:rPr>
                <w:rFonts w:ascii="Plus Jakarta Sans" w:hAnsi="Plus Jakarta Sans" w:cs="Verdana"/>
                <w:spacing w:val="4"/>
                <w:szCs w:val="18"/>
              </w:rPr>
              <w:t xml:space="preserve">Naam </w:t>
            </w:r>
            <w:r w:rsidRPr="00DF7433">
              <w:rPr>
                <w:rFonts w:ascii="Plus Jakarta Sans" w:hAnsi="Plus Jakarta Sans" w:cs="Verdana"/>
                <w:color w:val="000000"/>
                <w:szCs w:val="18"/>
              </w:rPr>
              <w:t>onderneming</w:t>
            </w:r>
            <w:r w:rsidRPr="00DF7433">
              <w:rPr>
                <w:rFonts w:ascii="Plus Jakarta Sans" w:hAnsi="Plus Jakarta Sans" w:cs="Verdana"/>
                <w:spacing w:val="4"/>
                <w:szCs w:val="18"/>
              </w:rPr>
              <w:t xml:space="preserve"> 1 </w:t>
            </w:r>
          </w:p>
          <w:p w:rsidRPr="00DF7433" w:rsidR="002E5710" w:rsidP="00901571" w:rsidRDefault="002E5710" w14:paraId="6E05F9FA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Cs w:val="18"/>
              </w:rPr>
            </w:pPr>
            <w:r w:rsidRPr="00DF7433">
              <w:rPr>
                <w:rFonts w:ascii="Plus Jakarta Sans" w:hAnsi="Plus Jakarta Sans" w:cs="Verdana"/>
                <w:spacing w:val="4"/>
                <w:szCs w:val="18"/>
              </w:rPr>
              <w:t>(Penvoerder)</w:t>
            </w:r>
          </w:p>
        </w:tc>
        <w:tc>
          <w:tcPr>
            <w:tcW w:w="6381" w:type="dxa"/>
          </w:tcPr>
          <w:p w:rsidRPr="00DF7433" w:rsidR="002E5710" w:rsidP="00901571" w:rsidRDefault="002E5710" w14:paraId="7653D624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Cs w:val="18"/>
              </w:rPr>
            </w:pPr>
          </w:p>
        </w:tc>
      </w:tr>
      <w:tr w:rsidRPr="00DF7433" w:rsidR="002E5710" w:rsidTr="00901571" w14:paraId="74AB7BF1" w14:textId="77777777">
        <w:tc>
          <w:tcPr>
            <w:tcW w:w="2534" w:type="dxa"/>
          </w:tcPr>
          <w:p w:rsidRPr="00DF7433" w:rsidR="002E5710" w:rsidP="00901571" w:rsidRDefault="002E5710" w14:paraId="21256375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Cs w:val="18"/>
              </w:rPr>
            </w:pPr>
            <w:r w:rsidRPr="00DF7433">
              <w:rPr>
                <w:rFonts w:ascii="Plus Jakarta Sans" w:hAnsi="Plus Jakarta Sans" w:cs="Verdana"/>
                <w:spacing w:val="4"/>
                <w:szCs w:val="18"/>
              </w:rPr>
              <w:t xml:space="preserve">Vestigingsplaats </w:t>
            </w:r>
            <w:r w:rsidRPr="00DF7433">
              <w:rPr>
                <w:rFonts w:ascii="Plus Jakarta Sans" w:hAnsi="Plus Jakarta Sans" w:cs="Verdana"/>
                <w:color w:val="000000"/>
                <w:szCs w:val="18"/>
              </w:rPr>
              <w:t>onderneming</w:t>
            </w:r>
            <w:r w:rsidRPr="00DF7433">
              <w:rPr>
                <w:rFonts w:ascii="Plus Jakarta Sans" w:hAnsi="Plus Jakarta Sans" w:cs="Verdana"/>
                <w:spacing w:val="4"/>
                <w:szCs w:val="18"/>
              </w:rPr>
              <w:t xml:space="preserve"> 1</w:t>
            </w:r>
          </w:p>
        </w:tc>
        <w:tc>
          <w:tcPr>
            <w:tcW w:w="6381" w:type="dxa"/>
          </w:tcPr>
          <w:p w:rsidRPr="00DF7433" w:rsidR="002E5710" w:rsidP="00901571" w:rsidRDefault="002E5710" w14:paraId="32655646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Cs w:val="18"/>
              </w:rPr>
            </w:pPr>
          </w:p>
        </w:tc>
      </w:tr>
      <w:tr w:rsidRPr="00DF7433" w:rsidR="002E5710" w:rsidTr="00901571" w14:paraId="1342297E" w14:textId="77777777">
        <w:tc>
          <w:tcPr>
            <w:tcW w:w="2534" w:type="dxa"/>
          </w:tcPr>
          <w:p w:rsidRPr="00DF7433" w:rsidR="002E5710" w:rsidP="00901571" w:rsidRDefault="002E5710" w14:paraId="71BEB573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Cs w:val="18"/>
              </w:rPr>
            </w:pPr>
            <w:r w:rsidRPr="00DF7433">
              <w:rPr>
                <w:rFonts w:ascii="Plus Jakarta Sans" w:hAnsi="Plus Jakarta Sans" w:cs="Verdana"/>
                <w:spacing w:val="4"/>
                <w:szCs w:val="18"/>
              </w:rPr>
              <w:t xml:space="preserve">Naam </w:t>
            </w:r>
            <w:r w:rsidRPr="00DF7433">
              <w:rPr>
                <w:rFonts w:ascii="Plus Jakarta Sans" w:hAnsi="Plus Jakarta Sans" w:cs="Verdana"/>
                <w:color w:val="000000"/>
                <w:szCs w:val="18"/>
              </w:rPr>
              <w:t>onderneming</w:t>
            </w:r>
            <w:r w:rsidRPr="00DF7433">
              <w:rPr>
                <w:rFonts w:ascii="Plus Jakarta Sans" w:hAnsi="Plus Jakarta Sans" w:cs="Verdana"/>
                <w:spacing w:val="4"/>
                <w:szCs w:val="18"/>
              </w:rPr>
              <w:t xml:space="preserve"> 2 </w:t>
            </w:r>
          </w:p>
        </w:tc>
        <w:tc>
          <w:tcPr>
            <w:tcW w:w="6381" w:type="dxa"/>
          </w:tcPr>
          <w:p w:rsidRPr="00DF7433" w:rsidR="002E5710" w:rsidP="00901571" w:rsidRDefault="002E5710" w14:paraId="3C43E202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Cs w:val="18"/>
              </w:rPr>
            </w:pPr>
          </w:p>
        </w:tc>
      </w:tr>
      <w:tr w:rsidRPr="00DF7433" w:rsidR="002E5710" w:rsidTr="00901571" w14:paraId="049C480F" w14:textId="77777777">
        <w:tc>
          <w:tcPr>
            <w:tcW w:w="2534" w:type="dxa"/>
          </w:tcPr>
          <w:p w:rsidRPr="00DF7433" w:rsidR="002E5710" w:rsidP="00901571" w:rsidRDefault="002E5710" w14:paraId="6C3E742D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Cs w:val="18"/>
              </w:rPr>
            </w:pPr>
            <w:r w:rsidRPr="00DF7433">
              <w:rPr>
                <w:rFonts w:ascii="Plus Jakarta Sans" w:hAnsi="Plus Jakarta Sans" w:cs="Verdana"/>
                <w:spacing w:val="4"/>
                <w:szCs w:val="18"/>
              </w:rPr>
              <w:t xml:space="preserve">Vestigingsplaats </w:t>
            </w:r>
            <w:r w:rsidRPr="00DF7433">
              <w:rPr>
                <w:rFonts w:ascii="Plus Jakarta Sans" w:hAnsi="Plus Jakarta Sans" w:cs="Verdana"/>
                <w:color w:val="000000"/>
                <w:szCs w:val="18"/>
              </w:rPr>
              <w:t>onderneming</w:t>
            </w:r>
            <w:r w:rsidRPr="00DF7433">
              <w:rPr>
                <w:rFonts w:ascii="Plus Jakarta Sans" w:hAnsi="Plus Jakarta Sans" w:cs="Verdana"/>
                <w:spacing w:val="4"/>
                <w:szCs w:val="18"/>
              </w:rPr>
              <w:t xml:space="preserve"> 2</w:t>
            </w:r>
          </w:p>
        </w:tc>
        <w:tc>
          <w:tcPr>
            <w:tcW w:w="6381" w:type="dxa"/>
          </w:tcPr>
          <w:p w:rsidRPr="00DF7433" w:rsidR="002E5710" w:rsidP="00901571" w:rsidRDefault="002E5710" w14:paraId="32FBE566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Cs w:val="18"/>
              </w:rPr>
            </w:pPr>
          </w:p>
        </w:tc>
      </w:tr>
      <w:tr w:rsidRPr="00DF7433" w:rsidR="002E5710" w:rsidTr="00901571" w14:paraId="676B471C" w14:textId="77777777">
        <w:tc>
          <w:tcPr>
            <w:tcW w:w="2534" w:type="dxa"/>
          </w:tcPr>
          <w:p w:rsidRPr="00DF7433" w:rsidR="002E5710" w:rsidP="00901571" w:rsidRDefault="002E5710" w14:paraId="7A851E4B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Cs w:val="18"/>
              </w:rPr>
            </w:pPr>
            <w:r w:rsidRPr="00DF7433">
              <w:rPr>
                <w:rFonts w:ascii="Plus Jakarta Sans" w:hAnsi="Plus Jakarta Sans" w:cs="Verdana"/>
                <w:spacing w:val="4"/>
                <w:szCs w:val="18"/>
              </w:rPr>
              <w:t xml:space="preserve">Naam </w:t>
            </w:r>
            <w:r w:rsidRPr="00DF7433">
              <w:rPr>
                <w:rFonts w:ascii="Plus Jakarta Sans" w:hAnsi="Plus Jakarta Sans" w:cs="Verdana"/>
                <w:color w:val="000000"/>
                <w:szCs w:val="18"/>
              </w:rPr>
              <w:t>onderneming</w:t>
            </w:r>
            <w:r w:rsidRPr="00DF7433">
              <w:rPr>
                <w:rFonts w:ascii="Plus Jakarta Sans" w:hAnsi="Plus Jakarta Sans" w:cs="Verdana"/>
                <w:spacing w:val="4"/>
                <w:szCs w:val="18"/>
              </w:rPr>
              <w:t xml:space="preserve"> 3 </w:t>
            </w:r>
          </w:p>
        </w:tc>
        <w:tc>
          <w:tcPr>
            <w:tcW w:w="6381" w:type="dxa"/>
          </w:tcPr>
          <w:p w:rsidRPr="00DF7433" w:rsidR="002E5710" w:rsidP="00901571" w:rsidRDefault="002E5710" w14:paraId="5FE821F3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Cs w:val="18"/>
              </w:rPr>
            </w:pPr>
          </w:p>
        </w:tc>
      </w:tr>
      <w:tr w:rsidRPr="00DF7433" w:rsidR="002E5710" w:rsidTr="00901571" w14:paraId="41B80168" w14:textId="77777777">
        <w:trPr>
          <w:trHeight w:val="70"/>
        </w:trPr>
        <w:tc>
          <w:tcPr>
            <w:tcW w:w="2534" w:type="dxa"/>
          </w:tcPr>
          <w:p w:rsidRPr="00DF7433" w:rsidR="002E5710" w:rsidP="00901571" w:rsidRDefault="002E5710" w14:paraId="1993E33A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Cs w:val="18"/>
              </w:rPr>
            </w:pPr>
            <w:r w:rsidRPr="00DF7433">
              <w:rPr>
                <w:rFonts w:ascii="Plus Jakarta Sans" w:hAnsi="Plus Jakarta Sans" w:cs="Verdana"/>
                <w:spacing w:val="4"/>
                <w:szCs w:val="18"/>
              </w:rPr>
              <w:t xml:space="preserve">Vestigingsplaats </w:t>
            </w:r>
            <w:r w:rsidRPr="00DF7433">
              <w:rPr>
                <w:rFonts w:ascii="Plus Jakarta Sans" w:hAnsi="Plus Jakarta Sans" w:cs="Verdana"/>
                <w:color w:val="000000"/>
                <w:szCs w:val="18"/>
              </w:rPr>
              <w:t>onderneming</w:t>
            </w:r>
            <w:r w:rsidRPr="00DF7433">
              <w:rPr>
                <w:rFonts w:ascii="Plus Jakarta Sans" w:hAnsi="Plus Jakarta Sans" w:cs="Verdana"/>
                <w:spacing w:val="4"/>
                <w:szCs w:val="18"/>
              </w:rPr>
              <w:t xml:space="preserve"> 3</w:t>
            </w:r>
          </w:p>
        </w:tc>
        <w:tc>
          <w:tcPr>
            <w:tcW w:w="6381" w:type="dxa"/>
          </w:tcPr>
          <w:p w:rsidRPr="00DF7433" w:rsidR="002E5710" w:rsidP="00901571" w:rsidRDefault="002E5710" w14:paraId="5980EAAE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Cs w:val="18"/>
              </w:rPr>
            </w:pPr>
          </w:p>
        </w:tc>
      </w:tr>
    </w:tbl>
    <w:p w:rsidRPr="00111602" w:rsidR="009A6203" w:rsidP="00391751" w:rsidRDefault="00B47745" w14:paraId="06490BCB" w14:textId="2DFEA6E2">
      <w:pPr>
        <w:pStyle w:val="Kop2"/>
        <w:numPr>
          <w:ilvl w:val="1"/>
          <w:numId w:val="35"/>
        </w:numPr>
        <w:jc w:val="both"/>
        <w:rPr>
          <w:rFonts w:ascii="Plus Jakarta Sans" w:hAnsi="Plus Jakarta Sans"/>
        </w:rPr>
      </w:pPr>
      <w:r w:rsidRPr="00111602">
        <w:rPr>
          <w:rFonts w:ascii="Plus Jakarta Sans" w:hAnsi="Plus Jakarta Sans"/>
        </w:rPr>
        <w:t>Gegevens van elk van de ondernemers (gegadigden) in het samenwerkingsverband</w:t>
      </w:r>
    </w:p>
    <w:p w:rsidR="008E5B1F" w:rsidP="00E8639A" w:rsidRDefault="007265C1" w14:paraId="568BEDBD" w14:textId="52892710">
      <w:pPr>
        <w:pStyle w:val="Kop3"/>
        <w:rPr>
          <w:rFonts w:ascii="Plus Jakarta Sans" w:hAnsi="Plus Jakarta Sans"/>
        </w:rPr>
      </w:pPr>
      <w:r>
        <w:rPr>
          <w:rFonts w:ascii="Plus Jakarta Sans" w:hAnsi="Plus Jakarta Sans"/>
        </w:rPr>
        <w:t>Onderneming 1 (Penvoerder)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547"/>
        <w:gridCol w:w="6263"/>
      </w:tblGrid>
      <w:tr w:rsidRPr="00F747E8" w:rsidR="009B1365" w:rsidTr="00901571" w14:paraId="5817D827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07E874CF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Naam</w:t>
            </w:r>
            <w:r>
              <w:rPr>
                <w:rFonts w:ascii="Plus Jakarta Sans" w:hAnsi="Plus Jakarta Sans" w:cs="Verdana"/>
                <w:spacing w:val="4"/>
                <w:sz w:val="18"/>
                <w:szCs w:val="16"/>
              </w:rPr>
              <w:br/>
            </w: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(volgens</w:t>
            </w:r>
            <w:r>
              <w:rPr>
                <w:rFonts w:ascii="Plus Jakarta Sans" w:hAnsi="Plus Jakarta Sans" w:cs="Verdana"/>
                <w:spacing w:val="4"/>
                <w:sz w:val="18"/>
                <w:szCs w:val="16"/>
              </w:rPr>
              <w:t xml:space="preserve"> het</w:t>
            </w: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 xml:space="preserve"> handelsregister)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7BD5E750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F747E8" w:rsidR="009B1365" w:rsidTr="00901571" w14:paraId="170E8956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25CC462F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Rechtsvorm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28AD2FC6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F747E8" w:rsidR="009B1365" w:rsidTr="00901571" w14:paraId="2FC695AE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23B769E2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Vestigingsplaats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4E65BB13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bCs/>
                <w:iCs/>
                <w:spacing w:val="4"/>
                <w:sz w:val="18"/>
                <w:szCs w:val="16"/>
              </w:rPr>
            </w:pPr>
          </w:p>
        </w:tc>
      </w:tr>
      <w:tr w:rsidRPr="00F747E8" w:rsidR="009B1365" w:rsidTr="00901571" w14:paraId="180663AB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7068FC84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Contactpersoon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06AC38A9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F747E8" w:rsidR="009B1365" w:rsidTr="00901571" w14:paraId="414C5AEF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482A5A68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Kantooradres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1BDB25F8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F747E8" w:rsidR="009B1365" w:rsidTr="00901571" w14:paraId="749285E8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29495360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Postadres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7D104776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F747E8" w:rsidR="009B1365" w:rsidTr="00901571" w14:paraId="78A077BF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342801DA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Telefoonnummer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7DDBE9AC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F747E8" w:rsidR="009B1365" w:rsidTr="00901571" w14:paraId="1A82268E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3F1EDBCA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E-mailadres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1DE2A289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bCs/>
                <w:iCs/>
                <w:spacing w:val="4"/>
                <w:sz w:val="18"/>
                <w:szCs w:val="16"/>
              </w:rPr>
            </w:pPr>
          </w:p>
        </w:tc>
      </w:tr>
      <w:tr w:rsidRPr="00F747E8" w:rsidR="009B1365" w:rsidTr="00901571" w14:paraId="6C1A3CAB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0E0DE5B0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Ingeschreven in het Handelsregister van de</w:t>
            </w:r>
            <w:r>
              <w:rPr>
                <w:rFonts w:ascii="Plus Jakarta Sans" w:hAnsi="Plus Jakarta Sans" w:cs="Verdana"/>
                <w:spacing w:val="4"/>
                <w:sz w:val="18"/>
                <w:szCs w:val="16"/>
              </w:rPr>
              <w:br/>
            </w: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Kamer van Koophandel te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46314B15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F747E8" w:rsidR="009B1365" w:rsidTr="00901571" w14:paraId="41446ED2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4596565F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KvK-nummer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337C43DE" w14:textId="77777777">
            <w:pPr>
              <w:tabs>
                <w:tab w:val="right" w:pos="5839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ab/>
            </w: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(8 cijfers)</w:t>
            </w:r>
          </w:p>
        </w:tc>
      </w:tr>
      <w:tr w:rsidRPr="00F747E8" w:rsidR="009B1365" w:rsidTr="00901571" w14:paraId="24CC4CFF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795C3997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Vestigingsnummer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9B1365" w:rsidP="00901571" w:rsidRDefault="009B1365" w14:paraId="621A44BF" w14:textId="77777777">
            <w:pPr>
              <w:tabs>
                <w:tab w:val="right" w:pos="5839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ab/>
            </w: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(12 cijfers)</w:t>
            </w:r>
          </w:p>
        </w:tc>
      </w:tr>
    </w:tbl>
    <w:p w:rsidR="00C36262" w:rsidRDefault="00C36262" w14:paraId="70FA7A83" w14:textId="77777777">
      <w:pPr>
        <w:spacing w:after="200" w:line="276" w:lineRule="auto"/>
        <w:rPr>
          <w:rFonts w:ascii="Plus Jakarta Sans" w:hAnsi="Plus Jakarta Sans" w:eastAsiaTheme="majorEastAsia" w:cstheme="majorBidi"/>
          <w:b/>
          <w:bCs/>
        </w:rPr>
      </w:pPr>
      <w:r>
        <w:rPr>
          <w:rFonts w:ascii="Plus Jakarta Sans" w:hAnsi="Plus Jakarta Sans"/>
        </w:rPr>
        <w:br w:type="page"/>
      </w:r>
    </w:p>
    <w:p w:rsidRPr="007265C1" w:rsidR="008C213E" w:rsidP="007265C1" w:rsidRDefault="007265C1" w14:paraId="0680A5AB" w14:textId="3CED8B76">
      <w:pPr>
        <w:pStyle w:val="Kop3"/>
        <w:rPr>
          <w:rFonts w:ascii="Plus Jakarta Sans" w:hAnsi="Plus Jakarta Sans"/>
        </w:rPr>
      </w:pPr>
      <w:r>
        <w:rPr>
          <w:rFonts w:ascii="Plus Jakarta Sans" w:hAnsi="Plus Jakarta Sans"/>
        </w:rPr>
        <w:t>Onderneming 2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547"/>
        <w:gridCol w:w="6263"/>
      </w:tblGrid>
      <w:tr w:rsidRPr="00F747E8" w:rsidR="007265C1" w:rsidTr="00901571" w14:paraId="2E62ACD6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793D28A2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Naam</w:t>
            </w:r>
            <w:r>
              <w:rPr>
                <w:rFonts w:ascii="Plus Jakarta Sans" w:hAnsi="Plus Jakarta Sans" w:cs="Verdana"/>
                <w:spacing w:val="4"/>
                <w:sz w:val="18"/>
                <w:szCs w:val="16"/>
              </w:rPr>
              <w:br/>
            </w: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(volgens</w:t>
            </w:r>
            <w:r>
              <w:rPr>
                <w:rFonts w:ascii="Plus Jakarta Sans" w:hAnsi="Plus Jakarta Sans" w:cs="Verdana"/>
                <w:spacing w:val="4"/>
                <w:sz w:val="18"/>
                <w:szCs w:val="16"/>
              </w:rPr>
              <w:t xml:space="preserve"> het</w:t>
            </w: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 xml:space="preserve"> handelsregister)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3A4CC65D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F747E8" w:rsidR="007265C1" w:rsidTr="00901571" w14:paraId="5B82B487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1A8D596C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Rechtsvorm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3BAC493E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F747E8" w:rsidR="007265C1" w:rsidTr="00901571" w14:paraId="131CE0A2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40547330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Vestigingsplaats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02D3D19B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bCs/>
                <w:iCs/>
                <w:spacing w:val="4"/>
                <w:sz w:val="18"/>
                <w:szCs w:val="16"/>
              </w:rPr>
            </w:pPr>
          </w:p>
        </w:tc>
      </w:tr>
      <w:tr w:rsidRPr="00F747E8" w:rsidR="007265C1" w:rsidTr="00901571" w14:paraId="050871A5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55E2589B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Contactpersoon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676E142A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F747E8" w:rsidR="007265C1" w:rsidTr="00901571" w14:paraId="45098834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2FFC6703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Kantooradres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0108AE0B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F747E8" w:rsidR="007265C1" w:rsidTr="00901571" w14:paraId="55FBF982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19BB132D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Postadres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38DB73F3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F747E8" w:rsidR="007265C1" w:rsidTr="00901571" w14:paraId="77754388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3E9FCDF6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Telefoonnummer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13AD3920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F747E8" w:rsidR="007265C1" w:rsidTr="00901571" w14:paraId="0D0219E2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68ACC079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E-mailadres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4660DCC4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bCs/>
                <w:iCs/>
                <w:spacing w:val="4"/>
                <w:sz w:val="18"/>
                <w:szCs w:val="16"/>
              </w:rPr>
            </w:pPr>
          </w:p>
        </w:tc>
      </w:tr>
      <w:tr w:rsidRPr="00F747E8" w:rsidR="007265C1" w:rsidTr="00901571" w14:paraId="64CEDE9A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24A79BF1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Ingeschreven in het Handelsregister van de</w:t>
            </w:r>
            <w:r>
              <w:rPr>
                <w:rFonts w:ascii="Plus Jakarta Sans" w:hAnsi="Plus Jakarta Sans" w:cs="Verdana"/>
                <w:spacing w:val="4"/>
                <w:sz w:val="18"/>
                <w:szCs w:val="16"/>
              </w:rPr>
              <w:br/>
            </w: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Kamer van Koophandel te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4D161FCD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F747E8" w:rsidR="007265C1" w:rsidTr="00901571" w14:paraId="0EC4BF62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6F3E9FB2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KvK-nummer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50816321" w14:textId="77777777">
            <w:pPr>
              <w:tabs>
                <w:tab w:val="right" w:pos="5839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ab/>
            </w: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(8 cijfers)</w:t>
            </w:r>
          </w:p>
        </w:tc>
      </w:tr>
      <w:tr w:rsidRPr="00F747E8" w:rsidR="007265C1" w:rsidTr="00901571" w14:paraId="4540406A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2CEED6A3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Vestigingsnummer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61AD025B" w14:textId="77777777">
            <w:pPr>
              <w:tabs>
                <w:tab w:val="right" w:pos="5839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ab/>
            </w: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(12 cijfers)</w:t>
            </w:r>
          </w:p>
        </w:tc>
      </w:tr>
    </w:tbl>
    <w:p w:rsidRPr="007265C1" w:rsidR="007265C1" w:rsidP="007265C1" w:rsidRDefault="007265C1" w14:paraId="14FE40D1" w14:textId="0BAF71E9">
      <w:pPr>
        <w:pStyle w:val="Kop3"/>
        <w:rPr>
          <w:rFonts w:ascii="Plus Jakarta Sans" w:hAnsi="Plus Jakarta Sans"/>
        </w:rPr>
      </w:pPr>
      <w:r>
        <w:rPr>
          <w:rFonts w:ascii="Plus Jakarta Sans" w:hAnsi="Plus Jakarta Sans"/>
        </w:rPr>
        <w:t>Onderneming 3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547"/>
        <w:gridCol w:w="6263"/>
      </w:tblGrid>
      <w:tr w:rsidRPr="00F747E8" w:rsidR="007265C1" w:rsidTr="00901571" w14:paraId="40347321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5CCDFC83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Naam</w:t>
            </w:r>
            <w:r>
              <w:rPr>
                <w:rFonts w:ascii="Plus Jakarta Sans" w:hAnsi="Plus Jakarta Sans" w:cs="Verdana"/>
                <w:spacing w:val="4"/>
                <w:sz w:val="18"/>
                <w:szCs w:val="16"/>
              </w:rPr>
              <w:br/>
            </w: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(volgens</w:t>
            </w:r>
            <w:r>
              <w:rPr>
                <w:rFonts w:ascii="Plus Jakarta Sans" w:hAnsi="Plus Jakarta Sans" w:cs="Verdana"/>
                <w:spacing w:val="4"/>
                <w:sz w:val="18"/>
                <w:szCs w:val="16"/>
              </w:rPr>
              <w:t xml:space="preserve"> het</w:t>
            </w: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 xml:space="preserve"> handelsregister)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655D1D28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F747E8" w:rsidR="007265C1" w:rsidTr="00901571" w14:paraId="46389A83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37318C89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Rechtsvorm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02E92B8E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F747E8" w:rsidR="007265C1" w:rsidTr="00901571" w14:paraId="4011176D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048C68B7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Vestigingsplaats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1999E5C9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bCs/>
                <w:iCs/>
                <w:spacing w:val="4"/>
                <w:sz w:val="18"/>
                <w:szCs w:val="16"/>
              </w:rPr>
            </w:pPr>
          </w:p>
        </w:tc>
      </w:tr>
      <w:tr w:rsidRPr="00F747E8" w:rsidR="007265C1" w:rsidTr="00901571" w14:paraId="2435DB05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6ABC8E68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Contactpersoon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5EB01581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F747E8" w:rsidR="007265C1" w:rsidTr="00901571" w14:paraId="28DE38BC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41200A89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Kantooradres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0540FAB2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F747E8" w:rsidR="007265C1" w:rsidTr="00901571" w14:paraId="5F97E838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7033555E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Postadres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7C5EE584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F747E8" w:rsidR="007265C1" w:rsidTr="00901571" w14:paraId="2FABF573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61B4A281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Telefoonnummer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69CB19DC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F747E8" w:rsidR="007265C1" w:rsidTr="00901571" w14:paraId="6DF77D39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72F3FF29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E-mailadres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1590C58D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bCs/>
                <w:iCs/>
                <w:spacing w:val="4"/>
                <w:sz w:val="18"/>
                <w:szCs w:val="16"/>
              </w:rPr>
            </w:pPr>
          </w:p>
        </w:tc>
      </w:tr>
      <w:tr w:rsidRPr="00F747E8" w:rsidR="007265C1" w:rsidTr="00901571" w14:paraId="05996FC5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4A8BED17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Ingeschreven in het Handelsregister van de</w:t>
            </w:r>
            <w:r>
              <w:rPr>
                <w:rFonts w:ascii="Plus Jakarta Sans" w:hAnsi="Plus Jakarta Sans" w:cs="Verdana"/>
                <w:spacing w:val="4"/>
                <w:sz w:val="18"/>
                <w:szCs w:val="16"/>
              </w:rPr>
              <w:br/>
            </w: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Kamer van Koophandel te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75136F15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</w:p>
        </w:tc>
      </w:tr>
      <w:tr w:rsidRPr="00F747E8" w:rsidR="007265C1" w:rsidTr="00901571" w14:paraId="399CEB02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6A6184D9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KvK-nummer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3A326015" w14:textId="77777777">
            <w:pPr>
              <w:tabs>
                <w:tab w:val="right" w:pos="5839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ab/>
            </w: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(8 cijfers)</w:t>
            </w:r>
          </w:p>
        </w:tc>
      </w:tr>
      <w:tr w:rsidRPr="00F747E8" w:rsidR="007265C1" w:rsidTr="00901571" w14:paraId="50A3982B" w14:textId="77777777"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53F07C59" w14:textId="77777777">
            <w:pPr>
              <w:tabs>
                <w:tab w:val="left" w:pos="360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Vestigingsnummer</w:t>
            </w:r>
          </w:p>
        </w:tc>
        <w:tc>
          <w:tcPr>
            <w:tcW w:w="6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F747E8" w:rsidR="007265C1" w:rsidP="00901571" w:rsidRDefault="007265C1" w14:paraId="4BDF4D41" w14:textId="77777777">
            <w:pPr>
              <w:tabs>
                <w:tab w:val="right" w:pos="5839"/>
              </w:tabs>
              <w:spacing w:line="260" w:lineRule="atLeast"/>
              <w:rPr>
                <w:rFonts w:ascii="Plus Jakarta Sans" w:hAnsi="Plus Jakarta Sans" w:cs="Verdana"/>
                <w:spacing w:val="4"/>
                <w:sz w:val="18"/>
                <w:szCs w:val="16"/>
              </w:rPr>
            </w:pP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ab/>
            </w:r>
            <w:r w:rsidRPr="00F747E8">
              <w:rPr>
                <w:rFonts w:ascii="Plus Jakarta Sans" w:hAnsi="Plus Jakarta Sans" w:cs="Verdana"/>
                <w:spacing w:val="4"/>
                <w:sz w:val="18"/>
                <w:szCs w:val="16"/>
              </w:rPr>
              <w:t>(12 cijfers)</w:t>
            </w:r>
          </w:p>
        </w:tc>
      </w:tr>
    </w:tbl>
    <w:p w:rsidRPr="007265C1" w:rsidR="007265C1" w:rsidP="007265C1" w:rsidRDefault="007265C1" w14:paraId="17C65280" w14:textId="77777777"/>
    <w:sectPr w:rsidRPr="007265C1" w:rsidR="007265C1" w:rsidSect="009009B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orient="portrait" w:code="9"/>
      <w:pgMar w:top="1417" w:right="1417" w:bottom="1417" w:left="1417" w:header="709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47B5A" w:rsidP="00C13F97" w:rsidRDefault="00347B5A" w14:paraId="49450375" w14:textId="77777777">
      <w:pPr>
        <w:spacing w:line="240" w:lineRule="auto"/>
      </w:pPr>
      <w:r>
        <w:separator/>
      </w:r>
    </w:p>
  </w:endnote>
  <w:endnote w:type="continuationSeparator" w:id="0">
    <w:p w:rsidR="00347B5A" w:rsidP="00C13F97" w:rsidRDefault="00347B5A" w14:paraId="313AFDF1" w14:textId="77777777">
      <w:pPr>
        <w:spacing w:line="240" w:lineRule="auto"/>
      </w:pPr>
      <w:r>
        <w:continuationSeparator/>
      </w:r>
    </w:p>
  </w:endnote>
  <w:endnote w:type="continuationNotice" w:id="1">
    <w:p w:rsidR="00347B5A" w:rsidRDefault="00347B5A" w14:paraId="34A110EB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us Jakarta Sans">
    <w:altName w:val="Calibri"/>
    <w:charset w:val="00"/>
    <w:family w:val="auto"/>
    <w:pitch w:val="variable"/>
    <w:sig w:usb0="A10000FF" w:usb1="4000607B" w:usb2="00000000" w:usb3="00000000" w:csb0="00000193" w:csb1="00000000"/>
  </w:font>
  <w:font w:name="Arial Vet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charset w:val="00"/>
    <w:family w:val="swiss"/>
    <w:pitch w:val="variable"/>
    <w:sig w:usb0="A0000007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Pr="00BC115D" w:rsidR="00C24BCF" w:rsidTr="008E5B1F" w14:paraId="35BC4101" w14:textId="77777777">
      <w:tc>
        <w:tcPr>
          <w:tcW w:w="8647" w:type="dxa"/>
        </w:tcPr>
        <w:p w:rsidRPr="00521523" w:rsidR="00C24BCF" w:rsidP="00C24BCF" w:rsidRDefault="00521523" w14:paraId="13885037" w14:textId="31E0A135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r w:rsidRPr="00521523">
            <w:rPr>
              <w:noProof/>
            </w:rPr>
            <w:fldChar w:fldCharType="begin"/>
          </w:r>
          <w:r w:rsidRPr="00521523">
            <w:rPr>
              <w:noProof/>
            </w:rPr>
            <w:instrText xml:space="preserve"> STYLEREF  RapportTitel  \* MERGEFORMAT </w:instrText>
          </w:r>
          <w:r w:rsidRPr="00521523">
            <w:rPr>
              <w:noProof/>
            </w:rPr>
            <w:fldChar w:fldCharType="separate"/>
          </w:r>
          <w:r w:rsidR="00082582">
            <w:rPr>
              <w:noProof/>
            </w:rPr>
            <w:t>Bijlage 3 - Aanmeldingsformulier</w:t>
          </w:r>
          <w:r w:rsidRPr="00521523">
            <w:rPr>
              <w:noProof/>
            </w:rPr>
            <w:fldChar w:fldCharType="end"/>
          </w:r>
        </w:p>
      </w:tc>
      <w:tc>
        <w:tcPr>
          <w:tcW w:w="652" w:type="dxa"/>
        </w:tcPr>
        <w:p w:rsidR="00C24BCF" w:rsidP="00521523" w:rsidRDefault="00521523" w14:paraId="6F79FBC2" w14:textId="3799B159">
          <w:pPr>
            <w:pStyle w:val="Voettekst"/>
            <w:jc w:val="right"/>
            <w:rPr>
              <w:noProof/>
            </w:rPr>
          </w:pPr>
          <w:r w:rsidRPr="00521523">
            <w:rPr>
              <w:noProof/>
            </w:rPr>
            <w:fldChar w:fldCharType="begin"/>
          </w:r>
          <w:r w:rsidRPr="00521523">
            <w:rPr>
              <w:noProof/>
            </w:rPr>
            <w:instrText>PAGE</w:instrText>
          </w:r>
          <w:r w:rsidRPr="00521523">
            <w:rPr>
              <w:noProof/>
            </w:rPr>
            <w:fldChar w:fldCharType="separate"/>
          </w:r>
          <w:r w:rsidR="00F929B9">
            <w:rPr>
              <w:noProof/>
            </w:rPr>
            <w:t>2</w:t>
          </w:r>
          <w:r w:rsidRPr="00521523">
            <w:rPr>
              <w:noProof/>
            </w:rPr>
            <w:fldChar w:fldCharType="end"/>
          </w:r>
          <w:r w:rsidRPr="00521523">
            <w:rPr>
              <w:noProof/>
            </w:rPr>
            <w:t>/</w:t>
          </w:r>
          <w:r w:rsidRPr="00521523">
            <w:rPr>
              <w:noProof/>
            </w:rPr>
            <w:fldChar w:fldCharType="begin"/>
          </w:r>
          <w:r w:rsidRPr="00521523">
            <w:rPr>
              <w:noProof/>
            </w:rPr>
            <w:instrText>NUMPAGES</w:instrText>
          </w:r>
          <w:r w:rsidRPr="00521523">
            <w:rPr>
              <w:noProof/>
            </w:rPr>
            <w:fldChar w:fldCharType="separate"/>
          </w:r>
          <w:r w:rsidR="00F929B9">
            <w:rPr>
              <w:noProof/>
            </w:rPr>
            <w:t>2</w:t>
          </w:r>
          <w:r w:rsidRPr="00521523">
            <w:rPr>
              <w:noProof/>
            </w:rPr>
            <w:fldChar w:fldCharType="end"/>
          </w:r>
        </w:p>
      </w:tc>
    </w:tr>
  </w:tbl>
  <w:p w:rsidRPr="00D17014" w:rsidR="002B71B6" w:rsidP="00C24BCF" w:rsidRDefault="002B71B6" w14:paraId="22CFF7E4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356" w:type="dxa"/>
      <w:tblBorders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  <w:gridCol w:w="57"/>
    </w:tblGrid>
    <w:tr w:rsidRPr="00F929B9" w:rsidR="000F101C" w:rsidTr="00990AA4" w14:paraId="25A97593" w14:textId="77777777">
      <w:tc>
        <w:tcPr>
          <w:tcW w:w="8647" w:type="dxa"/>
        </w:tcPr>
        <w:p w:rsidRPr="00F929B9" w:rsidR="000F101C" w:rsidP="000F101C" w:rsidRDefault="00F929B9" w14:paraId="1CC77CAF" w14:textId="7B9CEB28">
          <w:pPr>
            <w:pStyle w:val="Voettekst"/>
            <w:tabs>
              <w:tab w:val="clear" w:pos="4536"/>
              <w:tab w:val="clear" w:pos="9299"/>
            </w:tabs>
            <w:rPr>
              <w:rFonts w:ascii="Trebuchet MS" w:hAnsi="Trebuchet MS"/>
              <w:noProof/>
              <w:sz w:val="16"/>
              <w:szCs w:val="16"/>
            </w:rPr>
          </w:pPr>
          <w:r w:rsidRPr="00F929B9">
            <w:rPr>
              <w:rFonts w:ascii="Trebuchet MS" w:hAnsi="Trebuchet MS"/>
              <w:sz w:val="16"/>
              <w:szCs w:val="16"/>
            </w:rPr>
            <w:fldChar w:fldCharType="begin"/>
          </w:r>
          <w:r w:rsidRPr="00F929B9">
            <w:rPr>
              <w:rFonts w:ascii="Trebuchet MS" w:hAnsi="Trebuchet MS"/>
              <w:sz w:val="16"/>
              <w:szCs w:val="16"/>
            </w:rPr>
            <w:instrText>STYLEREF  RapportTitel  \* MERGEFORMAT</w:instrText>
          </w:r>
          <w:r w:rsidRPr="00F929B9">
            <w:rPr>
              <w:rFonts w:ascii="Trebuchet MS" w:hAnsi="Trebuchet MS"/>
              <w:sz w:val="16"/>
              <w:szCs w:val="16"/>
            </w:rPr>
            <w:fldChar w:fldCharType="separate"/>
          </w:r>
          <w:r w:rsidR="00082582">
            <w:rPr>
              <w:rFonts w:ascii="Trebuchet MS" w:hAnsi="Trebuchet MS"/>
              <w:noProof/>
              <w:sz w:val="16"/>
              <w:szCs w:val="16"/>
            </w:rPr>
            <w:t>Bijlage 3 - Aanmeldingsformulier</w:t>
          </w:r>
          <w:r w:rsidRPr="00F929B9">
            <w:rPr>
              <w:rFonts w:ascii="Trebuchet MS" w:hAnsi="Trebuchet MS"/>
              <w:noProof/>
              <w:sz w:val="16"/>
              <w:szCs w:val="16"/>
            </w:rPr>
            <w:fldChar w:fldCharType="end"/>
          </w:r>
        </w:p>
      </w:tc>
      <w:tc>
        <w:tcPr>
          <w:tcW w:w="652" w:type="dxa"/>
        </w:tcPr>
        <w:p w:rsidRPr="00F929B9" w:rsidR="000F101C" w:rsidP="000F101C" w:rsidRDefault="000F101C" w14:paraId="15EF8BB0" w14:textId="6371AB95">
          <w:pPr>
            <w:pStyle w:val="Voettekst"/>
            <w:tabs>
              <w:tab w:val="clear" w:pos="4536"/>
              <w:tab w:val="clear" w:pos="9299"/>
            </w:tabs>
            <w:jc w:val="right"/>
            <w:rPr>
              <w:rFonts w:ascii="Trebuchet MS" w:hAnsi="Trebuchet MS"/>
              <w:sz w:val="16"/>
              <w:szCs w:val="16"/>
            </w:rPr>
          </w:pPr>
          <w:r w:rsidRPr="00F929B9">
            <w:rPr>
              <w:rFonts w:ascii="Trebuchet MS" w:hAnsi="Trebuchet MS"/>
              <w:sz w:val="16"/>
              <w:szCs w:val="16"/>
            </w:rPr>
            <w:fldChar w:fldCharType="begin"/>
          </w:r>
          <w:r w:rsidRPr="00F929B9">
            <w:rPr>
              <w:rFonts w:ascii="Trebuchet MS" w:hAnsi="Trebuchet MS"/>
              <w:sz w:val="16"/>
              <w:szCs w:val="16"/>
            </w:rPr>
            <w:instrText xml:space="preserve"> PAGE  \* Arabic  \* MERGEFORMAT </w:instrText>
          </w:r>
          <w:r w:rsidRPr="00F929B9">
            <w:rPr>
              <w:rFonts w:ascii="Trebuchet MS" w:hAnsi="Trebuchet MS"/>
              <w:sz w:val="16"/>
              <w:szCs w:val="16"/>
            </w:rPr>
            <w:fldChar w:fldCharType="separate"/>
          </w:r>
          <w:r w:rsidR="00E86884">
            <w:rPr>
              <w:rFonts w:ascii="Trebuchet MS" w:hAnsi="Trebuchet MS"/>
              <w:noProof/>
              <w:sz w:val="16"/>
              <w:szCs w:val="16"/>
            </w:rPr>
            <w:t>2</w:t>
          </w:r>
          <w:r w:rsidRPr="00F929B9">
            <w:rPr>
              <w:rFonts w:ascii="Trebuchet MS" w:hAnsi="Trebuchet MS"/>
              <w:sz w:val="16"/>
              <w:szCs w:val="16"/>
            </w:rPr>
            <w:fldChar w:fldCharType="end"/>
          </w:r>
          <w:r w:rsidRPr="00F929B9">
            <w:rPr>
              <w:rFonts w:ascii="Trebuchet MS" w:hAnsi="Trebuchet MS"/>
              <w:sz w:val="16"/>
              <w:szCs w:val="16"/>
            </w:rPr>
            <w:t>/</w:t>
          </w:r>
          <w:r w:rsidRPr="00F929B9" w:rsidR="00F929B9">
            <w:rPr>
              <w:rFonts w:ascii="Trebuchet MS" w:hAnsi="Trebuchet MS"/>
              <w:sz w:val="16"/>
              <w:szCs w:val="16"/>
            </w:rPr>
            <w:fldChar w:fldCharType="begin"/>
          </w:r>
          <w:r w:rsidRPr="00F929B9" w:rsidR="00F929B9">
            <w:rPr>
              <w:rFonts w:ascii="Trebuchet MS" w:hAnsi="Trebuchet MS"/>
              <w:sz w:val="16"/>
              <w:szCs w:val="16"/>
            </w:rPr>
            <w:instrText>NUMPAGES   \* MERGEFORMAT</w:instrText>
          </w:r>
          <w:r w:rsidRPr="00F929B9" w:rsidR="00F929B9">
            <w:rPr>
              <w:rFonts w:ascii="Trebuchet MS" w:hAnsi="Trebuchet MS"/>
              <w:sz w:val="16"/>
              <w:szCs w:val="16"/>
            </w:rPr>
            <w:fldChar w:fldCharType="separate"/>
          </w:r>
          <w:r w:rsidR="00E86884">
            <w:rPr>
              <w:rFonts w:ascii="Trebuchet MS" w:hAnsi="Trebuchet MS"/>
              <w:noProof/>
              <w:sz w:val="16"/>
              <w:szCs w:val="16"/>
            </w:rPr>
            <w:t>2</w:t>
          </w:r>
          <w:r w:rsidRPr="00F929B9" w:rsidR="00F929B9">
            <w:rPr>
              <w:rFonts w:ascii="Trebuchet MS" w:hAnsi="Trebuchet MS"/>
              <w:noProof/>
              <w:sz w:val="16"/>
              <w:szCs w:val="16"/>
            </w:rPr>
            <w:fldChar w:fldCharType="end"/>
          </w:r>
        </w:p>
      </w:tc>
      <w:tc>
        <w:tcPr>
          <w:tcW w:w="57" w:type="dxa"/>
        </w:tcPr>
        <w:p w:rsidRPr="00F929B9" w:rsidR="000F101C" w:rsidP="000F101C" w:rsidRDefault="000F101C" w14:paraId="2C070DCE" w14:textId="0EBA2379">
          <w:pPr>
            <w:pStyle w:val="Voettekst"/>
            <w:tabs>
              <w:tab w:val="clear" w:pos="4536"/>
              <w:tab w:val="clear" w:pos="9299"/>
            </w:tabs>
            <w:jc w:val="right"/>
            <w:rPr>
              <w:rFonts w:ascii="Trebuchet MS" w:hAnsi="Trebuchet MS"/>
              <w:sz w:val="16"/>
              <w:szCs w:val="16"/>
            </w:rPr>
          </w:pPr>
        </w:p>
      </w:tc>
    </w:tr>
  </w:tbl>
  <w:p w:rsidRPr="00F929B9" w:rsidR="002B71B6" w:rsidP="00986BDB" w:rsidRDefault="002B71B6" w14:paraId="711044CB" w14:textId="77777777">
    <w:pPr>
      <w:pStyle w:val="Voettekst"/>
      <w:rPr>
        <w:rFonts w:ascii="Trebuchet MS" w:hAnsi="Trebuchet MS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single" w:color="CA464C" w:sz="8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Pr="00BC115D" w:rsidR="000F101C" w:rsidTr="00A65D3A" w14:paraId="55EC8052" w14:textId="77777777">
      <w:tc>
        <w:tcPr>
          <w:tcW w:w="8647" w:type="dxa"/>
        </w:tcPr>
        <w:p w:rsidRPr="00BC115D" w:rsidR="000F101C" w:rsidP="000F101C" w:rsidRDefault="008E5B1F" w14:paraId="7F360B42" w14:textId="10630FC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r>
            <w:fldChar w:fldCharType="begin"/>
          </w:r>
          <w:r>
            <w:instrText>STYLEREF  RapportTitel  \* MERGEFORMAT</w:instrText>
          </w:r>
          <w:r>
            <w:fldChar w:fldCharType="separate"/>
          </w:r>
          <w:r w:rsidR="00082582">
            <w:rPr>
              <w:noProof/>
            </w:rPr>
            <w:t>Bijlage 3 - Aanmeldingsformulier</w:t>
          </w:r>
          <w:r>
            <w:fldChar w:fldCharType="end"/>
          </w:r>
          <w:r w:rsidRPr="00BC115D" w:rsidR="000F101C">
            <w:t xml:space="preserve"> </w:t>
          </w:r>
        </w:p>
      </w:tc>
      <w:tc>
        <w:tcPr>
          <w:tcW w:w="652" w:type="dxa"/>
        </w:tcPr>
        <w:p w:rsidR="000F101C" w:rsidP="000F101C" w:rsidRDefault="000F101C" w14:paraId="575AEABF" w14:textId="77777777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r>
            <w:fldChar w:fldCharType="begin"/>
          </w:r>
          <w:r>
            <w:instrText>NUMPAGES   \* MERGEFORMAT</w:instrText>
          </w:r>
          <w:r>
            <w:fldChar w:fldCharType="separate"/>
          </w:r>
          <w:r>
            <w:rPr>
              <w:noProof/>
            </w:rPr>
            <w:t>6</w:t>
          </w:r>
          <w:r>
            <w:fldChar w:fldCharType="end"/>
          </w:r>
        </w:p>
      </w:tc>
    </w:tr>
  </w:tbl>
  <w:p w:rsidR="000F101C" w:rsidRDefault="000F101C" w14:paraId="4F38265E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47B5A" w:rsidP="00C13F97" w:rsidRDefault="00347B5A" w14:paraId="6FE1466F" w14:textId="77777777">
      <w:pPr>
        <w:spacing w:line="240" w:lineRule="auto"/>
      </w:pPr>
      <w:r>
        <w:separator/>
      </w:r>
    </w:p>
  </w:footnote>
  <w:footnote w:type="continuationSeparator" w:id="0">
    <w:p w:rsidR="00347B5A" w:rsidP="00C13F97" w:rsidRDefault="00347B5A" w14:paraId="3C486AC2" w14:textId="77777777">
      <w:pPr>
        <w:spacing w:line="240" w:lineRule="auto"/>
      </w:pPr>
      <w:r>
        <w:continuationSeparator/>
      </w:r>
    </w:p>
  </w:footnote>
  <w:footnote w:type="continuationNotice" w:id="1">
    <w:p w:rsidR="00347B5A" w:rsidRDefault="00347B5A" w14:paraId="12289A3B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929B9" w:rsidRDefault="00F929B9" w14:paraId="1D172451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929B9" w:rsidRDefault="00990AA4" w14:paraId="6F7E4622" w14:textId="79F17E3B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084A102" wp14:editId="7F85606F">
          <wp:simplePos x="0" y="0"/>
          <wp:positionH relativeFrom="margin">
            <wp:align>right</wp:align>
          </wp:positionH>
          <wp:positionV relativeFrom="paragraph">
            <wp:posOffset>-215900</wp:posOffset>
          </wp:positionV>
          <wp:extent cx="1268083" cy="686507"/>
          <wp:effectExtent l="0" t="0" r="8890" b="0"/>
          <wp:wrapNone/>
          <wp:docPr id="18" name="Afbeelding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083" cy="6865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929B9" w:rsidRDefault="00F929B9" w14:paraId="1D7C8E52" w14:textId="777777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857BD"/>
    <w:multiLevelType w:val="hybridMultilevel"/>
    <w:tmpl w:val="7C50763C"/>
    <w:lvl w:ilvl="0" w:tplc="71F64994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w:ilvl="1" w:tplc="16DEB3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EC55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2A6C2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32C43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F8E6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FD669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C2D8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E8A3A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0CBC35EC"/>
    <w:multiLevelType w:val="hybridMultilevel"/>
    <w:tmpl w:val="DB8E9612"/>
    <w:lvl w:ilvl="0" w:tplc="664AAAF2">
      <w:start w:val="1"/>
      <w:numFmt w:val="bullet"/>
      <w:lvlText w:val="-"/>
      <w:lvlJc w:val="left"/>
      <w:pPr>
        <w:ind w:left="360" w:hanging="360"/>
      </w:pPr>
      <w:rPr>
        <w:rFonts w:hint="default" w:ascii="Verdana" w:hAnsi="Verdana" w:cs="Verdana" w:eastAsiaTheme="minorHAnsi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128479E8"/>
    <w:multiLevelType w:val="hybridMultilevel"/>
    <w:tmpl w:val="06A8CD6A"/>
    <w:lvl w:ilvl="0" w:tplc="0413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14A668C7"/>
    <w:multiLevelType w:val="hybridMultilevel"/>
    <w:tmpl w:val="E5CC76F2"/>
    <w:lvl w:ilvl="0" w:tplc="664AAAF2">
      <w:start w:val="1"/>
      <w:numFmt w:val="bullet"/>
      <w:lvlText w:val="-"/>
      <w:lvlJc w:val="left"/>
      <w:pPr>
        <w:ind w:left="720" w:hanging="360"/>
      </w:pPr>
      <w:rPr>
        <w:rFonts w:hint="default" w:ascii="Verdana" w:hAnsi="Verdana" w:cs="Verdana" w:eastAsiaTheme="minorHAnsi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93F28B4"/>
    <w:multiLevelType w:val="hybridMultilevel"/>
    <w:tmpl w:val="5B846EC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C6B87"/>
    <w:multiLevelType w:val="hybridMultilevel"/>
    <w:tmpl w:val="ABFA05AE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155008F"/>
    <w:multiLevelType w:val="hybridMultilevel"/>
    <w:tmpl w:val="08260D72"/>
    <w:lvl w:ilvl="0" w:tplc="39DE8A00">
      <w:numFmt w:val="bullet"/>
      <w:lvlText w:val="-"/>
      <w:lvlJc w:val="left"/>
      <w:pPr>
        <w:ind w:left="360" w:hanging="360"/>
      </w:pPr>
      <w:rPr>
        <w:rFonts w:hint="default" w:ascii="Verdana" w:hAnsi="Verdana" w:cs="Arial" w:eastAsiaTheme="minorHAnsi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23215E15"/>
    <w:multiLevelType w:val="hybridMultilevel"/>
    <w:tmpl w:val="3F02C374"/>
    <w:lvl w:ilvl="0" w:tplc="39DE8A00">
      <w:numFmt w:val="bullet"/>
      <w:lvlText w:val="-"/>
      <w:lvlJc w:val="left"/>
      <w:pPr>
        <w:ind w:left="720" w:hanging="360"/>
      </w:pPr>
      <w:rPr>
        <w:rFonts w:hint="default" w:ascii="Verdana" w:hAnsi="Verdana" w:cs="Arial" w:eastAsiaTheme="minorHAnsi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hint="default" w:ascii="Arial" w:hAnsi="Arial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93160"/>
    <w:multiLevelType w:val="hybridMultilevel"/>
    <w:tmpl w:val="F4E48D5C"/>
    <w:lvl w:ilvl="0" w:tplc="0413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347C4847"/>
    <w:multiLevelType w:val="hybridMultilevel"/>
    <w:tmpl w:val="0B448CB6"/>
    <w:lvl w:ilvl="0" w:tplc="664AAAF2">
      <w:start w:val="1"/>
      <w:numFmt w:val="bullet"/>
      <w:lvlText w:val="-"/>
      <w:lvlJc w:val="left"/>
      <w:pPr>
        <w:ind w:left="360" w:hanging="360"/>
      </w:pPr>
      <w:rPr>
        <w:rFonts w:hint="default" w:ascii="Verdana" w:hAnsi="Verdana" w:cs="Verdana" w:eastAsiaTheme="minorHAnsi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37B71E91"/>
    <w:multiLevelType w:val="hybridMultilevel"/>
    <w:tmpl w:val="92845D3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86765B"/>
    <w:multiLevelType w:val="hybridMultilevel"/>
    <w:tmpl w:val="C7861810"/>
    <w:lvl w:ilvl="0" w:tplc="70BA007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0483D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69691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DA8C7F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1CC8B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2708D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BAE40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562B0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FD65B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997255B"/>
    <w:multiLevelType w:val="hybridMultilevel"/>
    <w:tmpl w:val="AAD41934"/>
    <w:lvl w:ilvl="0" w:tplc="664AAAF2">
      <w:start w:val="1"/>
      <w:numFmt w:val="bullet"/>
      <w:lvlText w:val="-"/>
      <w:lvlJc w:val="left"/>
      <w:pPr>
        <w:ind w:left="360" w:hanging="360"/>
      </w:pPr>
      <w:rPr>
        <w:rFonts w:hint="default" w:ascii="Verdana" w:hAnsi="Verdana" w:cs="Verdana" w:eastAsiaTheme="minorHAnsi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9F94F57"/>
    <w:multiLevelType w:val="hybridMultilevel"/>
    <w:tmpl w:val="F0E41D52"/>
    <w:lvl w:ilvl="0" w:tplc="331AFD5A">
      <w:numFmt w:val="bullet"/>
      <w:lvlText w:val="-"/>
      <w:lvlJc w:val="left"/>
      <w:pPr>
        <w:ind w:left="720" w:hanging="360"/>
      </w:pPr>
      <w:rPr>
        <w:rFonts w:hint="default" w:ascii="Plus Jakarta Sans" w:hAnsi="Plus Jakarta Sans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DF50E37"/>
    <w:multiLevelType w:val="hybridMultilevel"/>
    <w:tmpl w:val="8AC40FDA"/>
    <w:lvl w:ilvl="0" w:tplc="664AAAF2">
      <w:start w:val="1"/>
      <w:numFmt w:val="bullet"/>
      <w:lvlText w:val="-"/>
      <w:lvlJc w:val="left"/>
      <w:pPr>
        <w:ind w:left="1080" w:hanging="360"/>
      </w:pPr>
      <w:rPr>
        <w:rFonts w:hint="default" w:ascii="Verdana" w:hAnsi="Verdana" w:cs="Verdana" w:eastAsiaTheme="minorHAnsi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3EB2069A"/>
    <w:multiLevelType w:val="hybridMultilevel"/>
    <w:tmpl w:val="936047E2"/>
    <w:lvl w:ilvl="0" w:tplc="664AAAF2">
      <w:start w:val="1"/>
      <w:numFmt w:val="bullet"/>
      <w:lvlText w:val="-"/>
      <w:lvlJc w:val="left"/>
      <w:pPr>
        <w:ind w:left="360" w:hanging="360"/>
      </w:pPr>
      <w:rPr>
        <w:rFonts w:hint="default" w:ascii="Verdana" w:hAnsi="Verdana" w:cs="Verdana" w:eastAsiaTheme="minorHAnsi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1D53F37"/>
    <w:multiLevelType w:val="hybridMultilevel"/>
    <w:tmpl w:val="5766621E"/>
    <w:lvl w:ilvl="0" w:tplc="0413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hint="default" w:ascii="Arial" w:hAnsi="Arial" w:cs="Arial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1B42442"/>
    <w:multiLevelType w:val="hybridMultilevel"/>
    <w:tmpl w:val="527CDD6A"/>
    <w:lvl w:ilvl="0" w:tplc="664AAAF2">
      <w:start w:val="1"/>
      <w:numFmt w:val="bullet"/>
      <w:lvlText w:val="-"/>
      <w:lvlJc w:val="left"/>
      <w:pPr>
        <w:ind w:left="720" w:hanging="360"/>
      </w:pPr>
      <w:rPr>
        <w:rFonts w:hint="default" w:ascii="Verdana" w:hAnsi="Verdana" w:cs="Verdana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25126CD"/>
    <w:multiLevelType w:val="hybridMultilevel"/>
    <w:tmpl w:val="922E7F6A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41157A5"/>
    <w:multiLevelType w:val="hybridMultilevel"/>
    <w:tmpl w:val="98B25020"/>
    <w:lvl w:ilvl="0" w:tplc="0413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25" w15:restartNumberingAfterBreak="0">
    <w:nsid w:val="5BEC2768"/>
    <w:multiLevelType w:val="hybridMultilevel"/>
    <w:tmpl w:val="6D3AB732"/>
    <w:lvl w:ilvl="0" w:tplc="664AAAF2">
      <w:start w:val="1"/>
      <w:numFmt w:val="bullet"/>
      <w:lvlText w:val="-"/>
      <w:lvlJc w:val="left"/>
      <w:pPr>
        <w:ind w:left="360" w:hanging="360"/>
      </w:pPr>
      <w:rPr>
        <w:rFonts w:hint="default" w:ascii="Verdana" w:hAnsi="Verdana" w:cs="Verdana" w:eastAsiaTheme="minorHAnsi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93907ED"/>
    <w:multiLevelType w:val="multilevel"/>
    <w:tmpl w:val="7180CF34"/>
    <w:lvl w:ilvl="0">
      <w:start w:val="3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7" w15:restartNumberingAfterBreak="0">
    <w:nsid w:val="6C6C333A"/>
    <w:multiLevelType w:val="hybridMultilevel"/>
    <w:tmpl w:val="CA8A9A40"/>
    <w:lvl w:ilvl="0" w:tplc="664AAAF2">
      <w:start w:val="1"/>
      <w:numFmt w:val="bullet"/>
      <w:lvlText w:val="-"/>
      <w:lvlJc w:val="left"/>
      <w:pPr>
        <w:ind w:left="360" w:hanging="360"/>
      </w:pPr>
      <w:rPr>
        <w:rFonts w:hint="default" w:ascii="Verdana" w:hAnsi="Verdana" w:cs="Verdana" w:eastAsiaTheme="minorHAnsi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F2E0A8B"/>
    <w:multiLevelType w:val="hybridMultilevel"/>
    <w:tmpl w:val="649078B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hint="default" w:ascii="Arial" w:hAnsi="Arial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hint="default" w:ascii="Wingdings" w:hAnsi="Wingdings"/>
      </w:rPr>
    </w:lvl>
  </w:abstractNum>
  <w:abstractNum w:abstractNumId="30" w15:restartNumberingAfterBreak="0">
    <w:nsid w:val="7CD24D5B"/>
    <w:multiLevelType w:val="hybridMultilevel"/>
    <w:tmpl w:val="F470106C"/>
    <w:lvl w:ilvl="0" w:tplc="0413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hint="default"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hint="default" w:ascii="Courier New" w:hAnsi="Courier New" w:cs="Arial Ve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hint="default" w:ascii="Courier New" w:hAnsi="Courier New" w:cs="Arial Ve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hint="default" w:ascii="Courier New" w:hAnsi="Courier New" w:cs="Arial Ve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hint="default" w:ascii="Wingdings" w:hAnsi="Wingdings"/>
      </w:rPr>
    </w:lvl>
  </w:abstractNum>
  <w:num w:numId="1" w16cid:durableId="2063946237">
    <w:abstractNumId w:val="14"/>
  </w:num>
  <w:num w:numId="2" w16cid:durableId="1858349609">
    <w:abstractNumId w:val="1"/>
  </w:num>
  <w:num w:numId="3" w16cid:durableId="957371681">
    <w:abstractNumId w:val="29"/>
  </w:num>
  <w:num w:numId="4" w16cid:durableId="1087076476">
    <w:abstractNumId w:val="10"/>
  </w:num>
  <w:num w:numId="5" w16cid:durableId="1743719864">
    <w:abstractNumId w:val="24"/>
  </w:num>
  <w:num w:numId="6" w16cid:durableId="8682137">
    <w:abstractNumId w:val="10"/>
    <w:lvlOverride w:ilvl="0">
      <w:startOverride w:val="1"/>
    </w:lvlOverride>
  </w:num>
  <w:num w:numId="7" w16cid:durableId="1798446328">
    <w:abstractNumId w:val="7"/>
  </w:num>
  <w:num w:numId="8" w16cid:durableId="262689302">
    <w:abstractNumId w:val="20"/>
  </w:num>
  <w:num w:numId="9" w16cid:durableId="1309362073">
    <w:abstractNumId w:val="10"/>
    <w:lvlOverride w:ilvl="0">
      <w:startOverride w:val="1"/>
    </w:lvlOverride>
  </w:num>
  <w:num w:numId="10" w16cid:durableId="1757702159">
    <w:abstractNumId w:val="10"/>
    <w:lvlOverride w:ilvl="0">
      <w:startOverride w:val="1"/>
    </w:lvlOverride>
  </w:num>
  <w:num w:numId="11" w16cid:durableId="762381007">
    <w:abstractNumId w:val="28"/>
  </w:num>
  <w:num w:numId="12" w16cid:durableId="743717691">
    <w:abstractNumId w:val="16"/>
  </w:num>
  <w:num w:numId="13" w16cid:durableId="987704691">
    <w:abstractNumId w:val="23"/>
  </w:num>
  <w:num w:numId="14" w16cid:durableId="800928569">
    <w:abstractNumId w:val="13"/>
  </w:num>
  <w:num w:numId="15" w16cid:durableId="1216894482">
    <w:abstractNumId w:val="17"/>
  </w:num>
  <w:num w:numId="16" w16cid:durableId="1199053393">
    <w:abstractNumId w:val="18"/>
  </w:num>
  <w:num w:numId="17" w16cid:durableId="477192110">
    <w:abstractNumId w:val="25"/>
  </w:num>
  <w:num w:numId="18" w16cid:durableId="1478105899">
    <w:abstractNumId w:val="30"/>
  </w:num>
  <w:num w:numId="19" w16cid:durableId="452094043">
    <w:abstractNumId w:val="0"/>
  </w:num>
  <w:num w:numId="20" w16cid:durableId="1397893902">
    <w:abstractNumId w:val="27"/>
  </w:num>
  <w:num w:numId="21" w16cid:durableId="334310329">
    <w:abstractNumId w:val="8"/>
  </w:num>
  <w:num w:numId="22" w16cid:durableId="912471687">
    <w:abstractNumId w:val="9"/>
  </w:num>
  <w:num w:numId="23" w16cid:durableId="39675386">
    <w:abstractNumId w:val="24"/>
    <w:lvlOverride w:ilvl="0">
      <w:startOverride w:val="1"/>
    </w:lvlOverride>
    <w:lvlOverride w:ilvl="1">
      <w:startOverride w:val="2"/>
    </w:lvlOverride>
  </w:num>
  <w:num w:numId="24" w16cid:durableId="2120097617">
    <w:abstractNumId w:val="5"/>
  </w:num>
  <w:num w:numId="25" w16cid:durableId="1015501329">
    <w:abstractNumId w:val="3"/>
  </w:num>
  <w:num w:numId="26" w16cid:durableId="133180883">
    <w:abstractNumId w:val="11"/>
  </w:num>
  <w:num w:numId="27" w16cid:durableId="1972972935">
    <w:abstractNumId w:val="19"/>
  </w:num>
  <w:num w:numId="28" w16cid:durableId="42609138">
    <w:abstractNumId w:val="22"/>
  </w:num>
  <w:num w:numId="29" w16cid:durableId="556748341">
    <w:abstractNumId w:val="6"/>
  </w:num>
  <w:num w:numId="30" w16cid:durableId="1919829225">
    <w:abstractNumId w:val="21"/>
  </w:num>
  <w:num w:numId="31" w16cid:durableId="687877986">
    <w:abstractNumId w:val="2"/>
  </w:num>
  <w:num w:numId="32" w16cid:durableId="1587573384">
    <w:abstractNumId w:val="4"/>
  </w:num>
  <w:num w:numId="33" w16cid:durableId="2001612417">
    <w:abstractNumId w:val="12"/>
  </w:num>
  <w:num w:numId="34" w16cid:durableId="1300040148">
    <w:abstractNumId w:val="15"/>
  </w:num>
  <w:num w:numId="35" w16cid:durableId="1392849580">
    <w:abstractNumId w:val="2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BBB"/>
    <w:rsid w:val="0002380E"/>
    <w:rsid w:val="0002594E"/>
    <w:rsid w:val="00051BB0"/>
    <w:rsid w:val="00060F8F"/>
    <w:rsid w:val="000742B1"/>
    <w:rsid w:val="00082582"/>
    <w:rsid w:val="00085D90"/>
    <w:rsid w:val="00097269"/>
    <w:rsid w:val="000B0456"/>
    <w:rsid w:val="000B6ECA"/>
    <w:rsid w:val="000B7FF7"/>
    <w:rsid w:val="000D33AB"/>
    <w:rsid w:val="000D56A2"/>
    <w:rsid w:val="000E508E"/>
    <w:rsid w:val="000F101C"/>
    <w:rsid w:val="000F4A15"/>
    <w:rsid w:val="00100DD6"/>
    <w:rsid w:val="001052F1"/>
    <w:rsid w:val="00105A5E"/>
    <w:rsid w:val="00111602"/>
    <w:rsid w:val="001203E0"/>
    <w:rsid w:val="00121F8D"/>
    <w:rsid w:val="0013332D"/>
    <w:rsid w:val="0013416A"/>
    <w:rsid w:val="001642CE"/>
    <w:rsid w:val="00165BB2"/>
    <w:rsid w:val="001832E0"/>
    <w:rsid w:val="001B1CE5"/>
    <w:rsid w:val="001B691B"/>
    <w:rsid w:val="001D4816"/>
    <w:rsid w:val="001E0C0A"/>
    <w:rsid w:val="001E3C7A"/>
    <w:rsid w:val="002018EB"/>
    <w:rsid w:val="00201D48"/>
    <w:rsid w:val="0020583A"/>
    <w:rsid w:val="00211DAD"/>
    <w:rsid w:val="0023781F"/>
    <w:rsid w:val="0024711A"/>
    <w:rsid w:val="00257771"/>
    <w:rsid w:val="00275DE4"/>
    <w:rsid w:val="002830B2"/>
    <w:rsid w:val="002B71B6"/>
    <w:rsid w:val="002C278C"/>
    <w:rsid w:val="002C3234"/>
    <w:rsid w:val="002C4EAC"/>
    <w:rsid w:val="002D7A5F"/>
    <w:rsid w:val="002E350D"/>
    <w:rsid w:val="002E5710"/>
    <w:rsid w:val="002E5935"/>
    <w:rsid w:val="003073EA"/>
    <w:rsid w:val="00331960"/>
    <w:rsid w:val="00340934"/>
    <w:rsid w:val="00347B5A"/>
    <w:rsid w:val="00391751"/>
    <w:rsid w:val="00395E8A"/>
    <w:rsid w:val="003A37D9"/>
    <w:rsid w:val="003A4B04"/>
    <w:rsid w:val="003B6BBB"/>
    <w:rsid w:val="003D0C03"/>
    <w:rsid w:val="003D10FE"/>
    <w:rsid w:val="003D3852"/>
    <w:rsid w:val="003E7EC4"/>
    <w:rsid w:val="003F2766"/>
    <w:rsid w:val="003F384F"/>
    <w:rsid w:val="004016EB"/>
    <w:rsid w:val="00445FD4"/>
    <w:rsid w:val="00447C23"/>
    <w:rsid w:val="00447D85"/>
    <w:rsid w:val="00472B7F"/>
    <w:rsid w:val="004825C3"/>
    <w:rsid w:val="004D709A"/>
    <w:rsid w:val="004F3944"/>
    <w:rsid w:val="004F510C"/>
    <w:rsid w:val="005211B0"/>
    <w:rsid w:val="00521523"/>
    <w:rsid w:val="00522435"/>
    <w:rsid w:val="00534824"/>
    <w:rsid w:val="00543C03"/>
    <w:rsid w:val="005451C0"/>
    <w:rsid w:val="005577B7"/>
    <w:rsid w:val="005821DD"/>
    <w:rsid w:val="00586B40"/>
    <w:rsid w:val="005C2A23"/>
    <w:rsid w:val="005C45E8"/>
    <w:rsid w:val="005C7C8C"/>
    <w:rsid w:val="005D2469"/>
    <w:rsid w:val="005D48D9"/>
    <w:rsid w:val="005E09B4"/>
    <w:rsid w:val="005E0EF0"/>
    <w:rsid w:val="005E78BB"/>
    <w:rsid w:val="005F01EA"/>
    <w:rsid w:val="00615815"/>
    <w:rsid w:val="00630AC3"/>
    <w:rsid w:val="00642085"/>
    <w:rsid w:val="00663069"/>
    <w:rsid w:val="00680664"/>
    <w:rsid w:val="006C1AEA"/>
    <w:rsid w:val="006F77E3"/>
    <w:rsid w:val="00723C4D"/>
    <w:rsid w:val="007265C1"/>
    <w:rsid w:val="007435DF"/>
    <w:rsid w:val="0075196A"/>
    <w:rsid w:val="007543D7"/>
    <w:rsid w:val="00754F36"/>
    <w:rsid w:val="007702A5"/>
    <w:rsid w:val="00776EFA"/>
    <w:rsid w:val="007F0C9E"/>
    <w:rsid w:val="007F2DB8"/>
    <w:rsid w:val="0080255D"/>
    <w:rsid w:val="00816483"/>
    <w:rsid w:val="00824FB9"/>
    <w:rsid w:val="00825ED2"/>
    <w:rsid w:val="00831104"/>
    <w:rsid w:val="0086078F"/>
    <w:rsid w:val="008627A0"/>
    <w:rsid w:val="0089540E"/>
    <w:rsid w:val="008A642C"/>
    <w:rsid w:val="008B05BE"/>
    <w:rsid w:val="008C213E"/>
    <w:rsid w:val="008E1C70"/>
    <w:rsid w:val="008E4B5D"/>
    <w:rsid w:val="008E5177"/>
    <w:rsid w:val="008E5B1F"/>
    <w:rsid w:val="009009B5"/>
    <w:rsid w:val="0090224E"/>
    <w:rsid w:val="00915F77"/>
    <w:rsid w:val="0092393F"/>
    <w:rsid w:val="00923C23"/>
    <w:rsid w:val="009256B7"/>
    <w:rsid w:val="00936ED4"/>
    <w:rsid w:val="0093722B"/>
    <w:rsid w:val="009500D8"/>
    <w:rsid w:val="00953D92"/>
    <w:rsid w:val="009568A6"/>
    <w:rsid w:val="009700CB"/>
    <w:rsid w:val="00975EA6"/>
    <w:rsid w:val="00986B57"/>
    <w:rsid w:val="00986BDB"/>
    <w:rsid w:val="00990AA4"/>
    <w:rsid w:val="00991926"/>
    <w:rsid w:val="00996093"/>
    <w:rsid w:val="009A1B7B"/>
    <w:rsid w:val="009A6203"/>
    <w:rsid w:val="009B1365"/>
    <w:rsid w:val="009B761F"/>
    <w:rsid w:val="009C078C"/>
    <w:rsid w:val="009F77B7"/>
    <w:rsid w:val="00A12A23"/>
    <w:rsid w:val="00A148FA"/>
    <w:rsid w:val="00A179A1"/>
    <w:rsid w:val="00A273C0"/>
    <w:rsid w:val="00A276BB"/>
    <w:rsid w:val="00A369DF"/>
    <w:rsid w:val="00A65D3A"/>
    <w:rsid w:val="00AA1700"/>
    <w:rsid w:val="00AD59C1"/>
    <w:rsid w:val="00AD5CC2"/>
    <w:rsid w:val="00AF73BB"/>
    <w:rsid w:val="00B039A0"/>
    <w:rsid w:val="00B17375"/>
    <w:rsid w:val="00B320D3"/>
    <w:rsid w:val="00B41026"/>
    <w:rsid w:val="00B47745"/>
    <w:rsid w:val="00B5620C"/>
    <w:rsid w:val="00B61E20"/>
    <w:rsid w:val="00B72C64"/>
    <w:rsid w:val="00B8200B"/>
    <w:rsid w:val="00BC115D"/>
    <w:rsid w:val="00BC1350"/>
    <w:rsid w:val="00BC2E0A"/>
    <w:rsid w:val="00BD0783"/>
    <w:rsid w:val="00BD3C06"/>
    <w:rsid w:val="00BE3640"/>
    <w:rsid w:val="00BE666D"/>
    <w:rsid w:val="00BE7A5A"/>
    <w:rsid w:val="00C06209"/>
    <w:rsid w:val="00C06367"/>
    <w:rsid w:val="00C101DE"/>
    <w:rsid w:val="00C11A61"/>
    <w:rsid w:val="00C12028"/>
    <w:rsid w:val="00C13F97"/>
    <w:rsid w:val="00C17BAD"/>
    <w:rsid w:val="00C20614"/>
    <w:rsid w:val="00C22566"/>
    <w:rsid w:val="00C2267E"/>
    <w:rsid w:val="00C24BCF"/>
    <w:rsid w:val="00C36262"/>
    <w:rsid w:val="00C42DB8"/>
    <w:rsid w:val="00C457CD"/>
    <w:rsid w:val="00C67BC1"/>
    <w:rsid w:val="00C73AFD"/>
    <w:rsid w:val="00C93892"/>
    <w:rsid w:val="00CB576B"/>
    <w:rsid w:val="00CB6595"/>
    <w:rsid w:val="00CD163E"/>
    <w:rsid w:val="00CE36D5"/>
    <w:rsid w:val="00CF39AC"/>
    <w:rsid w:val="00D02ED7"/>
    <w:rsid w:val="00D037A6"/>
    <w:rsid w:val="00D10049"/>
    <w:rsid w:val="00D17014"/>
    <w:rsid w:val="00D25ACF"/>
    <w:rsid w:val="00D32104"/>
    <w:rsid w:val="00D322D6"/>
    <w:rsid w:val="00D328F6"/>
    <w:rsid w:val="00D50DDC"/>
    <w:rsid w:val="00D56160"/>
    <w:rsid w:val="00D61043"/>
    <w:rsid w:val="00D77D5F"/>
    <w:rsid w:val="00D94B4C"/>
    <w:rsid w:val="00DA3013"/>
    <w:rsid w:val="00DA53B4"/>
    <w:rsid w:val="00DA70E8"/>
    <w:rsid w:val="00DD3A64"/>
    <w:rsid w:val="00DD7C9E"/>
    <w:rsid w:val="00DE67B4"/>
    <w:rsid w:val="00E01F2C"/>
    <w:rsid w:val="00E0767B"/>
    <w:rsid w:val="00E168B0"/>
    <w:rsid w:val="00E170BB"/>
    <w:rsid w:val="00E25F68"/>
    <w:rsid w:val="00E355CC"/>
    <w:rsid w:val="00E41249"/>
    <w:rsid w:val="00E46021"/>
    <w:rsid w:val="00E47EE7"/>
    <w:rsid w:val="00E60DCD"/>
    <w:rsid w:val="00E80289"/>
    <w:rsid w:val="00E8639A"/>
    <w:rsid w:val="00E86884"/>
    <w:rsid w:val="00EC3152"/>
    <w:rsid w:val="00ED127D"/>
    <w:rsid w:val="00EF7722"/>
    <w:rsid w:val="00F05FB6"/>
    <w:rsid w:val="00F07C2E"/>
    <w:rsid w:val="00F367B9"/>
    <w:rsid w:val="00F47C65"/>
    <w:rsid w:val="00F74312"/>
    <w:rsid w:val="00F747E8"/>
    <w:rsid w:val="00F76425"/>
    <w:rsid w:val="00F825B7"/>
    <w:rsid w:val="00F864B3"/>
    <w:rsid w:val="00F929B9"/>
    <w:rsid w:val="00F94D6A"/>
    <w:rsid w:val="00FA0037"/>
    <w:rsid w:val="00FA3CFC"/>
    <w:rsid w:val="00FA5927"/>
    <w:rsid w:val="00FE3332"/>
    <w:rsid w:val="064F4301"/>
    <w:rsid w:val="0E1181F8"/>
    <w:rsid w:val="17A19FFE"/>
    <w:rsid w:val="1B7D6679"/>
    <w:rsid w:val="26080A23"/>
    <w:rsid w:val="27D38B44"/>
    <w:rsid w:val="298F9394"/>
    <w:rsid w:val="2B0C00FE"/>
    <w:rsid w:val="2E3A0300"/>
    <w:rsid w:val="2E99D098"/>
    <w:rsid w:val="3B32596A"/>
    <w:rsid w:val="3D1C0746"/>
    <w:rsid w:val="3E07E6F4"/>
    <w:rsid w:val="41B952CA"/>
    <w:rsid w:val="4F6F9CB6"/>
    <w:rsid w:val="6266E031"/>
    <w:rsid w:val="7188BF76"/>
    <w:rsid w:val="7A77705A"/>
    <w:rsid w:val="7C1340BB"/>
    <w:rsid w:val="7C5CF71E"/>
    <w:rsid w:val="7E5C323B"/>
    <w:rsid w:val="7E829301"/>
    <w:rsid w:val="7E8A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297C9E4C-9C65-4E4C-BE1B-D4B1B37DFE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C13F97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hAnchor="text" w:v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styleId="VoettekstChar" w:customStyle="1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styleId="Afzendergegevens" w:customStyle="1">
    <w:name w:val="Afzendergegevens"/>
    <w:basedOn w:val="Standaard"/>
    <w:rsid w:val="00953D92"/>
    <w:rPr>
      <w:color w:val="FFFFFF" w:themeColor="background1"/>
      <w:szCs w:val="14"/>
    </w:rPr>
  </w:style>
  <w:style w:type="paragraph" w:styleId="Afzendernaam" w:customStyle="1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touradres" w:customStyle="1">
    <w:name w:val="Retouradres"/>
    <w:basedOn w:val="Standaard"/>
    <w:next w:val="Standaard"/>
    <w:rsid w:val="006F77E3"/>
    <w:rPr>
      <w:sz w:val="14"/>
      <w:szCs w:val="14"/>
    </w:rPr>
  </w:style>
  <w:style w:type="paragraph" w:styleId="Zaaknummer" w:customStyle="1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styleId="Onderwerp" w:customStyle="1">
    <w:name w:val="Onderwerp"/>
    <w:basedOn w:val="Standaard"/>
    <w:next w:val="Standaard"/>
    <w:rsid w:val="008B05BE"/>
    <w:rPr>
      <w:b/>
      <w:sz w:val="17"/>
      <w:szCs w:val="17"/>
    </w:rPr>
  </w:style>
  <w:style w:type="paragraph" w:styleId="Bijlagevermelding" w:customStyle="1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styleId="Zaaknummertoelichting" w:customStyle="1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styleId="PlaatsEnDatum" w:customStyle="1">
    <w:name w:val="PlaatsEnDatum"/>
    <w:basedOn w:val="Standaard"/>
    <w:rsid w:val="00AF73BB"/>
    <w:pPr>
      <w:framePr w:hSpace="141" w:wrap="around" w:hAnchor="text" w:vAnchor="text" w:y="1"/>
      <w:suppressOverlap/>
    </w:pPr>
    <w:rPr>
      <w:sz w:val="17"/>
      <w:szCs w:val="17"/>
    </w:rPr>
  </w:style>
  <w:style w:type="paragraph" w:styleId="Toelichting" w:customStyle="1">
    <w:name w:val="Toelichting"/>
    <w:basedOn w:val="Standaard"/>
    <w:qFormat/>
    <w:rsid w:val="00447D85"/>
    <w:rPr>
      <w:i/>
    </w:rPr>
  </w:style>
  <w:style w:type="character" w:styleId="Kop1Char" w:customStyle="1">
    <w:name w:val="Kop 1 Char"/>
    <w:basedOn w:val="Standaardalinea-lettertype"/>
    <w:link w:val="Kop1"/>
    <w:uiPriority w:val="9"/>
    <w:rsid w:val="00521523"/>
    <w:rPr>
      <w:rFonts w:ascii="Arial" w:hAnsi="Arial" w:eastAsiaTheme="majorEastAsia" w:cstheme="majorBidi"/>
      <w:b/>
      <w:bCs/>
      <w:sz w:val="48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7543D7"/>
    <w:rPr>
      <w:rFonts w:ascii="Arial" w:hAnsi="Arial" w:eastAsiaTheme="majorEastAsia" w:cstheme="majorBidi"/>
      <w:b/>
      <w:bCs/>
      <w:sz w:val="36"/>
      <w:szCs w:val="26"/>
    </w:rPr>
  </w:style>
  <w:style w:type="paragraph" w:styleId="RapportSubtitel" w:customStyle="1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styleId="RapportTitel" w:customStyle="1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styleId="Auteur" w:customStyle="1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styleId="RapportDatum" w:customStyle="1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styleId="Kop3Char" w:customStyle="1">
    <w:name w:val="Kop 3 Char"/>
    <w:basedOn w:val="Standaardalinea-lettertype"/>
    <w:link w:val="Kop3"/>
    <w:uiPriority w:val="9"/>
    <w:rsid w:val="007543D7"/>
    <w:rPr>
      <w:rFonts w:ascii="Arial" w:hAnsi="Arial" w:eastAsiaTheme="majorEastAsia" w:cstheme="majorBidi"/>
      <w:b/>
      <w:bCs/>
      <w:sz w:val="20"/>
    </w:rPr>
  </w:style>
  <w:style w:type="paragraph" w:styleId="Lijstalinea">
    <w:name w:val="List Paragraph"/>
    <w:aliases w:val="Lijst punten,Lijst meerdere niveaus"/>
    <w:basedOn w:val="Standaard"/>
    <w:link w:val="LijstalineaChar"/>
    <w:uiPriority w:val="34"/>
    <w:qFormat/>
    <w:rsid w:val="002D7A5F"/>
    <w:pPr>
      <w:ind w:left="720"/>
      <w:contextualSpacing/>
    </w:pPr>
  </w:style>
  <w:style w:type="paragraph" w:styleId="Opsomteken1" w:customStyle="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styleId="Opsomteken2" w:customStyle="1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styleId="Opsomnummer1" w:customStyle="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styleId="Voetnoot" w:customStyle="1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styleId="Tabelkop" w:customStyle="1">
    <w:name w:val="Tabelkop"/>
    <w:basedOn w:val="Standaard"/>
    <w:qFormat/>
    <w:rsid w:val="003D10FE"/>
    <w:rPr>
      <w:b/>
      <w:sz w:val="17"/>
      <w:szCs w:val="17"/>
    </w:rPr>
  </w:style>
  <w:style w:type="paragraph" w:styleId="Tabelsubkop" w:customStyle="1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styleId="Tabeltekst" w:customStyle="1">
    <w:name w:val="Tabeltekst"/>
    <w:basedOn w:val="Standaard"/>
    <w:qFormat/>
    <w:rsid w:val="003D10FE"/>
    <w:rPr>
      <w:sz w:val="17"/>
      <w:szCs w:val="17"/>
    </w:rPr>
  </w:style>
  <w:style w:type="paragraph" w:styleId="Foto" w:customStyle="1">
    <w:name w:val="Foto"/>
    <w:basedOn w:val="Standaard"/>
    <w:next w:val="Fotobijschrift"/>
    <w:qFormat/>
    <w:rsid w:val="000E508E"/>
    <w:pPr>
      <w:framePr w:w="5557" w:wrap="notBeside" w:hAnchor="text" w:vAnchor="text" w:y="1"/>
      <w:spacing w:before="255"/>
      <w:ind w:right="3725"/>
    </w:pPr>
  </w:style>
  <w:style w:type="paragraph" w:styleId="Fotobijschrift" w:customStyle="1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Revisie">
    <w:name w:val="Revision"/>
    <w:hidden/>
    <w:uiPriority w:val="99"/>
    <w:semiHidden/>
    <w:rsid w:val="009568A6"/>
    <w:pPr>
      <w:spacing w:after="0" w:line="240" w:lineRule="auto"/>
    </w:pPr>
    <w:rPr>
      <w:rFonts w:ascii="Arial" w:hAnsi="Arial"/>
      <w:sz w:val="20"/>
    </w:rPr>
  </w:style>
  <w:style w:type="paragraph" w:styleId="Default" w:customStyle="1">
    <w:name w:val="Default"/>
    <w:rsid w:val="00F367B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Bijschrift">
    <w:name w:val="caption"/>
    <w:basedOn w:val="Standaard"/>
    <w:next w:val="Standaard"/>
    <w:uiPriority w:val="35"/>
    <w:unhideWhenUsed/>
    <w:qFormat/>
    <w:rsid w:val="00B5620C"/>
    <w:pPr>
      <w:spacing w:after="200" w:line="240" w:lineRule="auto"/>
    </w:pPr>
    <w:rPr>
      <w:rFonts w:asciiTheme="minorHAnsi" w:hAnsiTheme="minorHAnsi"/>
      <w:i/>
      <w:iCs/>
      <w:color w:val="1F497D" w:themeColor="text2"/>
      <w:sz w:val="18"/>
      <w:szCs w:val="18"/>
    </w:rPr>
  </w:style>
  <w:style w:type="character" w:styleId="LijstalineaChar" w:customStyle="1">
    <w:name w:val="Lijstalinea Char"/>
    <w:aliases w:val="Lijst punten Char,Lijst meerdere niveaus Char"/>
    <w:link w:val="Lijstalinea"/>
    <w:uiPriority w:val="34"/>
    <w:locked/>
    <w:rsid w:val="00C11A61"/>
    <w:rPr>
      <w:rFonts w:ascii="Arial" w:hAnsi="Arial"/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C4EA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C4EAC"/>
    <w:pPr>
      <w:spacing w:line="240" w:lineRule="auto"/>
    </w:pPr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2C4EAC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C4EAC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2C4EAC"/>
    <w:rPr>
      <w:rFonts w:ascii="Arial" w:hAnsi="Arial"/>
      <w:b/>
      <w:bCs/>
      <w:sz w:val="20"/>
      <w:szCs w:val="20"/>
    </w:rPr>
  </w:style>
  <w:style w:type="character" w:styleId="referentiegegevens" w:customStyle="1">
    <w:name w:val="referentiegegevens"/>
    <w:basedOn w:val="Standaardalinea-lettertype"/>
    <w:uiPriority w:val="99"/>
    <w:semiHidden/>
    <w:rsid w:val="00C101DE"/>
    <w:rPr>
      <w:rFonts w:ascii="Verdana" w:hAnsi="Verdana" w:cs="Verdana"/>
      <w:position w:val="0"/>
      <w:sz w:val="18"/>
      <w:szCs w:val="18"/>
    </w:rPr>
  </w:style>
  <w:style w:type="paragraph" w:styleId="broodtekst" w:customStyle="1">
    <w:name w:val="broodtekst"/>
    <w:basedOn w:val="Standaard"/>
    <w:link w:val="broodtekstChar2"/>
    <w:qFormat/>
    <w:rsid w:val="00C101D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 w:eastAsia="Times New Roman" w:cs="Times New Roman"/>
      <w:sz w:val="18"/>
      <w:szCs w:val="18"/>
      <w:lang w:eastAsia="nl-NL"/>
    </w:rPr>
  </w:style>
  <w:style w:type="character" w:styleId="broodtekstChar2" w:customStyle="1">
    <w:name w:val="broodtekst Char2"/>
    <w:basedOn w:val="Standaardalinea-lettertype"/>
    <w:link w:val="broodtekst"/>
    <w:rsid w:val="00C101DE"/>
    <w:rPr>
      <w:rFonts w:ascii="Verdana" w:hAnsi="Verdana" w:eastAsia="Times New Roman" w:cs="Times New Roman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1B12EB96533F43867D622503985443" ma:contentTypeVersion="4" ma:contentTypeDescription="Een nieuw document maken." ma:contentTypeScope="" ma:versionID="9c528d669aa97786ceb5697727d03a06">
  <xsd:schema xmlns:xsd="http://www.w3.org/2001/XMLSchema" xmlns:xs="http://www.w3.org/2001/XMLSchema" xmlns:p="http://schemas.microsoft.com/office/2006/metadata/properties" xmlns:ns2="d7d02daf-e858-49b2-a5e6-62f9060efd72" targetNamespace="http://schemas.microsoft.com/office/2006/metadata/properties" ma:root="true" ma:fieldsID="4ae0d72b7e7b9d395b8be6737b7b29a6" ns2:_="">
    <xsd:import namespace="d7d02daf-e858-49b2-a5e6-62f9060efd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02daf-e858-49b2-a5e6-62f9060efd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B795F6D-1E31-466D-AAF0-E825AEBBC4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03FA81-4CBA-42F1-A7FE-1D5F6F40F829}">
  <ds:schemaRefs>
    <ds:schemaRef ds:uri="http://schemas.microsoft.com/office/2006/metadata/properties"/>
    <ds:schemaRef ds:uri="http://schemas.microsoft.com/office/infopath/2007/PartnerControls"/>
    <ds:schemaRef ds:uri="86b1704b-4577-4739-83a8-49ed595870fa"/>
    <ds:schemaRef ds:uri="1d8e1a40-a522-4b99-93d1-4b3e90fc1b19"/>
  </ds:schemaRefs>
</ds:datastoreItem>
</file>

<file path=customXml/itemProps3.xml><?xml version="1.0" encoding="utf-8"?>
<ds:datastoreItem xmlns:ds="http://schemas.openxmlformats.org/officeDocument/2006/customXml" ds:itemID="{BFED2064-F671-4093-9E79-B2FA5D71BB14}"/>
</file>

<file path=customXml/itemProps4.xml><?xml version="1.0" encoding="utf-8"?>
<ds:datastoreItem xmlns:ds="http://schemas.openxmlformats.org/officeDocument/2006/customXml" ds:itemID="{5814B86F-99D4-4944-ACAE-447D98EA80A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e7b40a7-8a30-46b2-a224-03c1cdffe4e1}" enabled="1" method="Standard" siteId="{6f9c9947-3a32-45de-834e-3b44abdccf0c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Zanten, Marja van</dc:creator>
  <keywords/>
  <lastModifiedBy>Marry Wellner</lastModifiedBy>
  <revision>114</revision>
  <lastPrinted>2025-04-04T09:03:00.0000000Z</lastPrinted>
  <dcterms:created xsi:type="dcterms:W3CDTF">2025-03-05T08:37:00.0000000Z</dcterms:created>
  <dcterms:modified xsi:type="dcterms:W3CDTF">2025-04-10T06:04:04.5213982Z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0x0101006E1B12EB96533F43867D622503985443</vt:lpwstr>
  </property>
  <property fmtid="{D5CDD505-2E9C-101B-9397-08002B2CF9AE}" pid="3" name="_dlc_DocIdItemGuid">
    <vt:lpwstr>eaa8f88e-8c4e-4bd6-98f2-09281320df83</vt:lpwstr>
  </property>
  <property fmtid="{D5CDD505-2E9C-101B-9397-08002B2CF9AE}" pid="4" name="MediaServiceImageTags">
    <vt:lpwstr/>
  </property>
  <property fmtid="{D5CDD505-2E9C-101B-9397-08002B2CF9AE}" pid="5" name="MSIP_Label_1a718395-49d7-446a-8106-6756e5d3d588_Enabled">
    <vt:lpwstr>true</vt:lpwstr>
  </property>
  <property fmtid="{D5CDD505-2E9C-101B-9397-08002B2CF9AE}" pid="6" name="MSIP_Label_1a718395-49d7-446a-8106-6756e5d3d588_SetDate">
    <vt:lpwstr>2022-09-02T08:26:08Z</vt:lpwstr>
  </property>
  <property fmtid="{D5CDD505-2E9C-101B-9397-08002B2CF9AE}" pid="7" name="MSIP_Label_1a718395-49d7-446a-8106-6756e5d3d588_Method">
    <vt:lpwstr>Standard</vt:lpwstr>
  </property>
  <property fmtid="{D5CDD505-2E9C-101B-9397-08002B2CF9AE}" pid="8" name="MSIP_Label_1a718395-49d7-446a-8106-6756e5d3d588_Name">
    <vt:lpwstr>1-Basis Niveau</vt:lpwstr>
  </property>
  <property fmtid="{D5CDD505-2E9C-101B-9397-08002B2CF9AE}" pid="9" name="MSIP_Label_1a718395-49d7-446a-8106-6756e5d3d588_SiteId">
    <vt:lpwstr>476a641b-841a-4350-b906-22d459b1bbaf</vt:lpwstr>
  </property>
  <property fmtid="{D5CDD505-2E9C-101B-9397-08002B2CF9AE}" pid="10" name="MSIP_Label_1a718395-49d7-446a-8106-6756e5d3d588_ActionId">
    <vt:lpwstr>eeff8997-81c2-425e-be11-ad0a775849e8</vt:lpwstr>
  </property>
  <property fmtid="{D5CDD505-2E9C-101B-9397-08002B2CF9AE}" pid="11" name="MSIP_Label_1a718395-49d7-446a-8106-6756e5d3d588_ContentBits">
    <vt:lpwstr>0</vt:lpwstr>
  </property>
</Properties>
</file>