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2BECE" w14:textId="77777777" w:rsidR="00313881" w:rsidRDefault="00313881" w:rsidP="00D2552A">
      <w:pPr>
        <w:pStyle w:val="BijlageGenummerdKop"/>
        <w:tabs>
          <w:tab w:val="clear" w:pos="0"/>
        </w:tabs>
        <w:ind w:firstLine="0"/>
      </w:pPr>
      <w:r w:rsidRPr="00A27551">
        <w:t>Inschrijvingsstaat</w:t>
      </w:r>
      <w:r w:rsidRPr="00FB060C">
        <w:t xml:space="preserve"> </w:t>
      </w:r>
    </w:p>
    <w:p w14:paraId="1E1ED90D" w14:textId="77777777" w:rsidR="00313881" w:rsidRPr="00A9293A" w:rsidRDefault="00313881" w:rsidP="00313881">
      <w:pPr>
        <w:rPr>
          <w:szCs w:val="18"/>
        </w:rPr>
      </w:pPr>
      <w:r w:rsidRPr="00A9293A">
        <w:rPr>
          <w:szCs w:val="18"/>
        </w:rPr>
        <w:t xml:space="preserve">Voor de uitvoering van </w:t>
      </w:r>
      <w:r w:rsidR="008B4E65">
        <w:rPr>
          <w:szCs w:val="18"/>
        </w:rPr>
        <w:t xml:space="preserve">een </w:t>
      </w:r>
      <w:r w:rsidR="008C3CAF">
        <w:rPr>
          <w:szCs w:val="18"/>
        </w:rPr>
        <w:t xml:space="preserve">herberekening en het opstellen van </w:t>
      </w:r>
      <w:r w:rsidR="005547E1">
        <w:rPr>
          <w:szCs w:val="18"/>
        </w:rPr>
        <w:t xml:space="preserve">een </w:t>
      </w:r>
      <w:r w:rsidR="008C3CAF">
        <w:rPr>
          <w:szCs w:val="18"/>
        </w:rPr>
        <w:t xml:space="preserve">versterkingsontwerp voor </w:t>
      </w:r>
      <w:r w:rsidR="00016682">
        <w:rPr>
          <w:szCs w:val="18"/>
        </w:rPr>
        <w:t>het viaduct over de A12 in de Afrikaweg te Zoetermeer</w:t>
      </w:r>
      <w:r w:rsidR="00A30C4F">
        <w:rPr>
          <w:szCs w:val="18"/>
        </w:rPr>
        <w:t xml:space="preserve"> (Afrika viaduct)</w:t>
      </w:r>
      <w:r w:rsidR="00016682">
        <w:rPr>
          <w:szCs w:val="18"/>
        </w:rPr>
        <w:t xml:space="preserve"> en </w:t>
      </w:r>
      <w:r w:rsidR="00AB04EA">
        <w:rPr>
          <w:szCs w:val="18"/>
        </w:rPr>
        <w:t xml:space="preserve">voor </w:t>
      </w:r>
      <w:r w:rsidR="00016682">
        <w:rPr>
          <w:szCs w:val="18"/>
        </w:rPr>
        <w:t xml:space="preserve">de </w:t>
      </w:r>
      <w:proofErr w:type="spellStart"/>
      <w:r w:rsidR="00016682">
        <w:rPr>
          <w:szCs w:val="18"/>
        </w:rPr>
        <w:t>Avenhornerbrug</w:t>
      </w:r>
      <w:proofErr w:type="spellEnd"/>
      <w:r w:rsidR="00016682">
        <w:rPr>
          <w:szCs w:val="18"/>
        </w:rPr>
        <w:t xml:space="preserve"> in de A7 en de</w:t>
      </w:r>
      <w:r w:rsidR="00AB04EA">
        <w:rPr>
          <w:szCs w:val="18"/>
        </w:rPr>
        <w:t xml:space="preserve"> uitvoering van een</w:t>
      </w:r>
      <w:r w:rsidR="00016682">
        <w:rPr>
          <w:szCs w:val="18"/>
        </w:rPr>
        <w:t xml:space="preserve"> herberekening</w:t>
      </w:r>
      <w:r w:rsidR="009F3A75">
        <w:rPr>
          <w:szCs w:val="18"/>
        </w:rPr>
        <w:t xml:space="preserve"> en het opstellen van een versterking</w:t>
      </w:r>
      <w:r w:rsidR="00B82253">
        <w:rPr>
          <w:szCs w:val="18"/>
        </w:rPr>
        <w:t>s</w:t>
      </w:r>
      <w:r w:rsidR="009F3A75">
        <w:rPr>
          <w:szCs w:val="18"/>
        </w:rPr>
        <w:t>ontwerp</w:t>
      </w:r>
      <w:r w:rsidR="00016682">
        <w:rPr>
          <w:szCs w:val="18"/>
        </w:rPr>
        <w:t xml:space="preserve"> v</w:t>
      </w:r>
      <w:r w:rsidR="00E83D94">
        <w:rPr>
          <w:szCs w:val="18"/>
        </w:rPr>
        <w:t>oor</w:t>
      </w:r>
      <w:r w:rsidR="00016682">
        <w:rPr>
          <w:szCs w:val="18"/>
        </w:rPr>
        <w:t xml:space="preserve"> de </w:t>
      </w:r>
      <w:r w:rsidR="000B00E8">
        <w:rPr>
          <w:szCs w:val="18"/>
        </w:rPr>
        <w:t>aanbruggen</w:t>
      </w:r>
      <w:r w:rsidR="00016682">
        <w:rPr>
          <w:szCs w:val="18"/>
        </w:rPr>
        <w:t xml:space="preserve"> van de Molenbrug te Kampen gecombineerd met een referentie</w:t>
      </w:r>
      <w:r w:rsidR="008B4E65">
        <w:rPr>
          <w:szCs w:val="18"/>
        </w:rPr>
        <w:t>ontwerp</w:t>
      </w:r>
      <w:r w:rsidR="00016682">
        <w:rPr>
          <w:szCs w:val="18"/>
        </w:rPr>
        <w:t xml:space="preserve"> van deze brug (hoofd- en </w:t>
      </w:r>
      <w:r w:rsidR="000B00E8">
        <w:rPr>
          <w:szCs w:val="18"/>
        </w:rPr>
        <w:t>aanbruggen</w:t>
      </w:r>
      <w:r w:rsidR="00016682">
        <w:rPr>
          <w:szCs w:val="18"/>
        </w:rPr>
        <w:t>) ten behoeve van het vervangen van opleggingen en voegovergangen</w:t>
      </w:r>
      <w:r w:rsidR="00AB04EA">
        <w:rPr>
          <w:szCs w:val="18"/>
        </w:rPr>
        <w:t xml:space="preserve"> met zaak</w:t>
      </w:r>
      <w:r w:rsidRPr="00A9293A">
        <w:rPr>
          <w:szCs w:val="18"/>
        </w:rPr>
        <w:t>nummer</w:t>
      </w:r>
      <w:r w:rsidR="00AB04EA">
        <w:rPr>
          <w:szCs w:val="18"/>
        </w:rPr>
        <w:t xml:space="preserve"> 31163428</w:t>
      </w:r>
      <w:r w:rsidRPr="00A9293A">
        <w:rPr>
          <w:szCs w:val="18"/>
        </w:rPr>
        <w:t>.</w:t>
      </w:r>
    </w:p>
    <w:p w14:paraId="20799700" w14:textId="77777777" w:rsidR="00313881" w:rsidRPr="00A9293A" w:rsidRDefault="00313881" w:rsidP="00313881">
      <w:pPr>
        <w:rPr>
          <w:szCs w:val="18"/>
        </w:rPr>
      </w:pPr>
    </w:p>
    <w:p w14:paraId="73A29537" w14:textId="77777777" w:rsidR="00313881" w:rsidRPr="00A9293A" w:rsidRDefault="00313881" w:rsidP="00313881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</w:t>
      </w:r>
      <w:r w:rsidR="005C22C8" w:rsidRPr="00A9293A">
        <w:rPr>
          <w:szCs w:val="18"/>
        </w:rPr>
        <w:t>……</w:t>
      </w:r>
      <w:r w:rsidRPr="00A9293A">
        <w:rPr>
          <w:szCs w:val="18"/>
        </w:rPr>
        <w:t>……………………………</w:t>
      </w:r>
      <w:r w:rsidR="00524EA4">
        <w:rPr>
          <w:szCs w:val="18"/>
        </w:rPr>
        <w:t>,</w:t>
      </w:r>
    </w:p>
    <w:p w14:paraId="3F43645A" w14:textId="77777777" w:rsidR="00313881" w:rsidRPr="00A9293A" w:rsidRDefault="00313881" w:rsidP="00313881">
      <w:pPr>
        <w:tabs>
          <w:tab w:val="left" w:pos="3456"/>
          <w:tab w:val="right" w:pos="9026"/>
        </w:tabs>
        <w:ind w:hanging="3456"/>
        <w:rPr>
          <w:szCs w:val="18"/>
        </w:rPr>
      </w:pPr>
    </w:p>
    <w:p w14:paraId="176DB6D3" w14:textId="77777777" w:rsidR="00313881" w:rsidRPr="00A9293A" w:rsidRDefault="00DC5016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</w:t>
      </w:r>
      <w:r w:rsidR="00313881" w:rsidRPr="00A9293A">
        <w:rPr>
          <w:szCs w:val="18"/>
        </w:rPr>
        <w:t xml:space="preserve"> dezen rechtsgeldig vertegenwoordigd door ……………………</w:t>
      </w:r>
      <w:r w:rsidR="005C22C8" w:rsidRPr="00A9293A">
        <w:rPr>
          <w:szCs w:val="18"/>
        </w:rPr>
        <w:t>……</w:t>
      </w:r>
      <w:r w:rsidR="00313881" w:rsidRPr="00A9293A">
        <w:rPr>
          <w:szCs w:val="18"/>
        </w:rPr>
        <w:t>,</w:t>
      </w:r>
    </w:p>
    <w:p w14:paraId="670B863B" w14:textId="77777777" w:rsidR="00313881" w:rsidRPr="00A9293A" w:rsidRDefault="00313881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40296D82" w14:textId="77777777" w:rsidR="006C7F26" w:rsidRDefault="00DC5016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</w:t>
      </w:r>
      <w:r w:rsidR="00313881" w:rsidRPr="00A9293A">
        <w:rPr>
          <w:szCs w:val="18"/>
        </w:rPr>
        <w:t xml:space="preserve"> (verklaren) zich door</w:t>
      </w:r>
      <w:r w:rsidR="00313881">
        <w:rPr>
          <w:szCs w:val="18"/>
        </w:rPr>
        <w:t xml:space="preserve"> ondertekening dezes bereid om d</w:t>
      </w:r>
      <w:r w:rsidR="00313881" w:rsidRPr="00A9293A">
        <w:rPr>
          <w:szCs w:val="18"/>
        </w:rPr>
        <w:t xml:space="preserve">iensten te verrichten als beschreven in de </w:t>
      </w:r>
      <w:r w:rsidR="00313881">
        <w:rPr>
          <w:szCs w:val="18"/>
        </w:rPr>
        <w:t>aanbestedingsleidraad</w:t>
      </w:r>
      <w:r w:rsidR="00313881" w:rsidRPr="00A9293A">
        <w:rPr>
          <w:szCs w:val="18"/>
        </w:rPr>
        <w:t>, tegen onderstaande prijzen (per product</w:t>
      </w:r>
      <w:r w:rsidR="00EE4E39">
        <w:rPr>
          <w:szCs w:val="18"/>
        </w:rPr>
        <w:t xml:space="preserve"> </w:t>
      </w:r>
      <w:r w:rsidR="00F45693" w:rsidRPr="00AB04EA">
        <w:rPr>
          <w:szCs w:val="18"/>
        </w:rPr>
        <w:t>en op basis van nacalculatie</w:t>
      </w:r>
      <w:r w:rsidR="00313881" w:rsidRPr="00AB04EA">
        <w:rPr>
          <w:szCs w:val="18"/>
        </w:rPr>
        <w:t>) exclusief btw:</w:t>
      </w:r>
      <w:r w:rsidR="000C0FC4" w:rsidRPr="00AB04EA">
        <w:rPr>
          <w:szCs w:val="18"/>
        </w:rPr>
        <w:t xml:space="preserve"> </w:t>
      </w:r>
    </w:p>
    <w:p w14:paraId="105AF988" w14:textId="77777777" w:rsidR="006C7F26" w:rsidRDefault="006C7F26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0D23A010" w14:textId="77777777" w:rsidR="006C7F26" w:rsidRPr="008111FD" w:rsidRDefault="006C7F26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  <w:r w:rsidRPr="008111FD">
        <w:rPr>
          <w:b/>
          <w:szCs w:val="18"/>
        </w:rPr>
        <w:t xml:space="preserve">Onderstaand de </w:t>
      </w:r>
      <w:r w:rsidR="001B569E" w:rsidRPr="008111FD">
        <w:rPr>
          <w:b/>
          <w:szCs w:val="18"/>
        </w:rPr>
        <w:t xml:space="preserve">aanbieding voor de </w:t>
      </w:r>
      <w:r w:rsidRPr="008111FD">
        <w:rPr>
          <w:b/>
          <w:szCs w:val="18"/>
        </w:rPr>
        <w:t>basis opdracht:</w:t>
      </w:r>
    </w:p>
    <w:p w14:paraId="2AC04E7F" w14:textId="77777777" w:rsidR="001B569E" w:rsidRDefault="00DC5016" w:rsidP="001B569E">
      <w:pPr>
        <w:pStyle w:val="Lijstalinea"/>
        <w:numPr>
          <w:ilvl w:val="0"/>
          <w:numId w:val="34"/>
        </w:num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Herberekening/</w:t>
      </w:r>
      <w:r w:rsidR="001B569E">
        <w:rPr>
          <w:szCs w:val="18"/>
        </w:rPr>
        <w:t xml:space="preserve">versterkingsontwerp </w:t>
      </w:r>
      <w:r w:rsidR="00A30C4F">
        <w:rPr>
          <w:szCs w:val="18"/>
        </w:rPr>
        <w:t>Afrika viaduct</w:t>
      </w:r>
      <w:r w:rsidR="001B569E">
        <w:rPr>
          <w:szCs w:val="18"/>
        </w:rPr>
        <w:t>;</w:t>
      </w:r>
    </w:p>
    <w:p w14:paraId="2E9018F5" w14:textId="77777777" w:rsidR="001B569E" w:rsidRDefault="00DC5016" w:rsidP="001B569E">
      <w:pPr>
        <w:pStyle w:val="Lijstalinea"/>
        <w:numPr>
          <w:ilvl w:val="0"/>
          <w:numId w:val="34"/>
        </w:num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Herberekening/</w:t>
      </w:r>
      <w:r w:rsidR="001B569E">
        <w:rPr>
          <w:szCs w:val="18"/>
        </w:rPr>
        <w:t xml:space="preserve">versterkingsontwerp </w:t>
      </w:r>
      <w:proofErr w:type="spellStart"/>
      <w:r w:rsidR="001B569E">
        <w:rPr>
          <w:szCs w:val="18"/>
        </w:rPr>
        <w:t>Avenhornerbrug</w:t>
      </w:r>
      <w:proofErr w:type="spellEnd"/>
      <w:r w:rsidR="001B569E">
        <w:rPr>
          <w:szCs w:val="18"/>
        </w:rPr>
        <w:t>;</w:t>
      </w:r>
    </w:p>
    <w:p w14:paraId="691A3908" w14:textId="77777777" w:rsidR="00313881" w:rsidRDefault="00DC5016" w:rsidP="004570FC">
      <w:pPr>
        <w:pStyle w:val="Lijstalinea"/>
        <w:numPr>
          <w:ilvl w:val="0"/>
          <w:numId w:val="34"/>
        </w:num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417604">
        <w:rPr>
          <w:szCs w:val="18"/>
        </w:rPr>
        <w:t>Herberekening/</w:t>
      </w:r>
      <w:r w:rsidR="001B569E" w:rsidRPr="00417604">
        <w:rPr>
          <w:szCs w:val="18"/>
        </w:rPr>
        <w:t xml:space="preserve">versterkingsontwerp Molenbrug </w:t>
      </w:r>
      <w:r w:rsidR="00900F8D">
        <w:rPr>
          <w:szCs w:val="18"/>
        </w:rPr>
        <w:t>aanbruggen</w:t>
      </w:r>
      <w:r w:rsidR="001B569E" w:rsidRPr="00417604">
        <w:rPr>
          <w:szCs w:val="18"/>
        </w:rPr>
        <w:t>.</w:t>
      </w:r>
    </w:p>
    <w:p w14:paraId="2E0AD36E" w14:textId="77777777" w:rsidR="00083DA4" w:rsidRPr="00BA1FE7" w:rsidRDefault="00083DA4" w:rsidP="00BA1FE7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360"/>
        <w:rPr>
          <w:szCs w:val="18"/>
        </w:rPr>
      </w:pPr>
    </w:p>
    <w:p w14:paraId="705DEF89" w14:textId="77777777" w:rsidR="00083DA4" w:rsidRPr="00083DA4" w:rsidRDefault="00083DA4" w:rsidP="00083DA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In onderstaand overzicht is</w:t>
      </w:r>
      <w:r w:rsidR="005E7089">
        <w:rPr>
          <w:szCs w:val="18"/>
        </w:rPr>
        <w:t xml:space="preserve"> in de kolom “Diensten/(deel)producten” </w:t>
      </w:r>
      <w:r w:rsidRPr="00083DA4">
        <w:rPr>
          <w:i/>
          <w:szCs w:val="18"/>
        </w:rPr>
        <w:t>cursief</w:t>
      </w:r>
      <w:r>
        <w:rPr>
          <w:szCs w:val="18"/>
        </w:rPr>
        <w:t xml:space="preserve"> aangegeven welke brug(gen) het betreft.</w:t>
      </w:r>
      <w:r w:rsidR="005E7089">
        <w:rPr>
          <w:szCs w:val="18"/>
        </w:rPr>
        <w:t xml:space="preserve"> </w:t>
      </w:r>
      <w:r w:rsidR="00FF0CF0">
        <w:rPr>
          <w:szCs w:val="18"/>
        </w:rPr>
        <w:t xml:space="preserve">In de </w:t>
      </w:r>
      <w:r w:rsidR="005E7089">
        <w:rPr>
          <w:szCs w:val="18"/>
        </w:rPr>
        <w:t xml:space="preserve">kolom “Aantal (deel)producten” </w:t>
      </w:r>
      <w:r w:rsidR="00BD7468">
        <w:rPr>
          <w:szCs w:val="18"/>
        </w:rPr>
        <w:t xml:space="preserve">duidt </w:t>
      </w:r>
      <w:r w:rsidR="00FF0CF0">
        <w:rPr>
          <w:szCs w:val="18"/>
        </w:rPr>
        <w:t xml:space="preserve">het getal </w:t>
      </w:r>
      <w:r w:rsidR="005E7089">
        <w:rPr>
          <w:szCs w:val="18"/>
        </w:rPr>
        <w:t>het aantal bruggen</w:t>
      </w:r>
      <w:r w:rsidR="005A7E18">
        <w:rPr>
          <w:szCs w:val="18"/>
        </w:rPr>
        <w:t xml:space="preserve"> aan</w:t>
      </w:r>
      <w:r w:rsidR="005E7089">
        <w:rPr>
          <w:szCs w:val="18"/>
        </w:rPr>
        <w:t xml:space="preserve"> waarvoor een (deel)product geleverd dient te worden.  </w:t>
      </w:r>
      <w:r>
        <w:rPr>
          <w:szCs w:val="18"/>
        </w:rPr>
        <w:t xml:space="preserve"> </w:t>
      </w:r>
    </w:p>
    <w:tbl>
      <w:tblPr>
        <w:tblpPr w:leftFromText="141" w:rightFromText="141" w:vertAnchor="text" w:horzAnchor="margin" w:tblpY="121"/>
        <w:tblW w:w="9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1134"/>
        <w:gridCol w:w="1276"/>
        <w:gridCol w:w="1276"/>
        <w:gridCol w:w="1559"/>
        <w:gridCol w:w="1559"/>
      </w:tblGrid>
      <w:tr w:rsidR="009F3A75" w:rsidRPr="009E0200" w14:paraId="2230444C" w14:textId="77777777" w:rsidTr="009F3A75">
        <w:trPr>
          <w:trHeight w:val="307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BB4D09" w14:textId="77777777" w:rsidR="009F3A75" w:rsidRPr="003703CF" w:rsidRDefault="009F3A75" w:rsidP="005E7089">
            <w:pPr>
              <w:pStyle w:val="Kop1"/>
              <w:rPr>
                <w:b/>
              </w:rPr>
            </w:pPr>
            <w:r w:rsidRPr="003703CF">
              <w:rPr>
                <w:b/>
              </w:rPr>
              <w:t>Diensten/(deel)producten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872C42" w14:textId="77777777" w:rsidR="0052629C" w:rsidRPr="0052629C" w:rsidRDefault="009F3A75" w:rsidP="005E708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color w:val="FF0000"/>
                <w:szCs w:val="18"/>
              </w:rPr>
            </w:pPr>
            <w:r>
              <w:rPr>
                <w:b/>
                <w:szCs w:val="18"/>
              </w:rPr>
              <w:t>Aantal (deel) producten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B9BF96" w14:textId="77777777" w:rsidR="009F3A75" w:rsidRDefault="009F3A75" w:rsidP="005E0674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Kosten</w:t>
            </w:r>
            <w:r>
              <w:rPr>
                <w:b/>
                <w:szCs w:val="18"/>
              </w:rPr>
              <w:t xml:space="preserve"> per dienst/</w:t>
            </w:r>
          </w:p>
          <w:p w14:paraId="3EF7AEA4" w14:textId="77777777" w:rsidR="009F3A75" w:rsidRPr="00724C6D" w:rsidRDefault="009F3A75" w:rsidP="005E0674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b/>
                <w:szCs w:val="18"/>
              </w:rPr>
              <w:t>(deel) product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3988E" w14:textId="77777777" w:rsidR="009F3A75" w:rsidRPr="003703CF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703CF">
              <w:rPr>
                <w:b/>
                <w:szCs w:val="18"/>
              </w:rPr>
              <w:t>Totaal kosten per fase</w:t>
            </w:r>
          </w:p>
        </w:tc>
      </w:tr>
      <w:tr w:rsidR="009F3A75" w:rsidRPr="009E0200" w14:paraId="3A3B1760" w14:textId="77777777" w:rsidTr="009F3A75"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B8E0BE" w14:textId="77777777" w:rsidR="009F3A75" w:rsidRPr="00DB104C" w:rsidRDefault="009F3A75" w:rsidP="00DB104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DB104C">
              <w:rPr>
                <w:b/>
                <w:szCs w:val="18"/>
              </w:rPr>
              <w:t>Fase 1: Uitgangspunten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92974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C2C98C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CBAEDA1" w14:textId="77777777" w:rsidR="009F3A75" w:rsidRPr="005E0674" w:rsidRDefault="009F3A75" w:rsidP="006C7F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  <w:r w:rsidR="006C7F26">
              <w:rPr>
                <w:b/>
                <w:szCs w:val="18"/>
              </w:rPr>
              <w:t xml:space="preserve"> </w:t>
            </w:r>
          </w:p>
        </w:tc>
      </w:tr>
      <w:tr w:rsidR="009F3A75" w:rsidRPr="009E0200" w14:paraId="64EE6675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C8835" w14:textId="77777777" w:rsidR="009F3A75" w:rsidRPr="004045A3" w:rsidRDefault="00325370" w:rsidP="00A30C4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Uitvoeren</w:t>
            </w:r>
            <w:r w:rsidR="009F3A75" w:rsidRPr="004045A3">
              <w:rPr>
                <w:szCs w:val="18"/>
              </w:rPr>
              <w:t xml:space="preserve"> conserveringsonderzoek inclusief</w:t>
            </w:r>
            <w:r w:rsidRPr="004045A3">
              <w:rPr>
                <w:szCs w:val="18"/>
              </w:rPr>
              <w:t xml:space="preserve"> rapportage en</w:t>
            </w:r>
            <w:r w:rsidR="009F3A75" w:rsidRPr="004045A3">
              <w:rPr>
                <w:szCs w:val="18"/>
              </w:rPr>
              <w:t xml:space="preserve"> Plan van Aanpak</w:t>
            </w:r>
            <w:r w:rsidR="00C52955" w:rsidRPr="004045A3">
              <w:rPr>
                <w:szCs w:val="18"/>
              </w:rPr>
              <w:br/>
            </w:r>
            <w:r w:rsidR="00A30C4F">
              <w:rPr>
                <w:i/>
                <w:szCs w:val="18"/>
              </w:rPr>
              <w:t>Afrika viaduct</w:t>
            </w:r>
            <w:r w:rsidR="00C52955" w:rsidRPr="004045A3">
              <w:rPr>
                <w:i/>
                <w:szCs w:val="18"/>
              </w:rPr>
              <w:t xml:space="preserve">, </w:t>
            </w:r>
            <w:r w:rsidR="000D17EA" w:rsidRPr="004045A3">
              <w:rPr>
                <w:i/>
                <w:szCs w:val="18"/>
              </w:rPr>
              <w:t xml:space="preserve">Molenbrug </w:t>
            </w:r>
            <w:r w:rsidR="009F775E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13EB" w14:textId="77777777" w:rsidR="009F3A75" w:rsidRPr="004045A3" w:rsidRDefault="004A3B32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2</w:t>
            </w:r>
            <w:r w:rsidR="00C52955" w:rsidRPr="004045A3">
              <w:rPr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2731" w14:textId="77777777" w:rsidR="009F3A75" w:rsidRPr="00724C6D" w:rsidRDefault="009F3A75" w:rsidP="006C7F2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  <w:r w:rsidR="006C7F26">
              <w:rPr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C3505A" w14:textId="77777777" w:rsidR="009F3A75" w:rsidRPr="002F3917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color w:val="FF0000"/>
                <w:szCs w:val="18"/>
              </w:rPr>
            </w:pPr>
          </w:p>
        </w:tc>
      </w:tr>
      <w:tr w:rsidR="009F3A75" w:rsidRPr="009E0200" w14:paraId="30885B36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DD8793" w14:textId="77777777" w:rsidR="009F3A75" w:rsidRPr="004045A3" w:rsidRDefault="00325370" w:rsidP="00367BE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Uitvoeren c</w:t>
            </w:r>
            <w:r w:rsidR="009F3A75" w:rsidRPr="004045A3">
              <w:rPr>
                <w:szCs w:val="18"/>
              </w:rPr>
              <w:t>onstructieve risicoanalyse</w:t>
            </w:r>
            <w:r w:rsidR="0039560E" w:rsidRPr="004045A3">
              <w:rPr>
                <w:szCs w:val="18"/>
              </w:rPr>
              <w:t xml:space="preserve"> inclusief rapportage</w:t>
            </w:r>
          </w:p>
          <w:p w14:paraId="55A6C98C" w14:textId="77777777" w:rsidR="000D17EA" w:rsidRPr="004045A3" w:rsidRDefault="00A30C4F" w:rsidP="009F77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0D17EA" w:rsidRPr="004045A3">
              <w:rPr>
                <w:i/>
                <w:szCs w:val="18"/>
              </w:rPr>
              <w:t xml:space="preserve">, Avenhorn, Molenbrug </w:t>
            </w:r>
            <w:r w:rsidR="009F775E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F412" w14:textId="77777777" w:rsidR="009F3A75" w:rsidRPr="004045A3" w:rsidRDefault="000D17EA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C2D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153B15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376A6A45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200480" w14:textId="77777777" w:rsidR="009F3A75" w:rsidRPr="004045A3" w:rsidRDefault="00325370" w:rsidP="00367BE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Uitvoeren</w:t>
            </w:r>
            <w:r w:rsidR="009F3A75" w:rsidRPr="004045A3">
              <w:rPr>
                <w:szCs w:val="18"/>
              </w:rPr>
              <w:t xml:space="preserve"> constructieve inspectie inclusief</w:t>
            </w:r>
            <w:r w:rsidRPr="004045A3">
              <w:rPr>
                <w:szCs w:val="18"/>
              </w:rPr>
              <w:t xml:space="preserve"> rapportage en</w:t>
            </w:r>
            <w:r w:rsidR="009F3A75" w:rsidRPr="004045A3">
              <w:rPr>
                <w:szCs w:val="18"/>
              </w:rPr>
              <w:t xml:space="preserve"> Plan van Aanpak</w:t>
            </w:r>
          </w:p>
          <w:p w14:paraId="39599331" w14:textId="77777777" w:rsidR="003C610D" w:rsidRPr="004045A3" w:rsidRDefault="00A30C4F" w:rsidP="009F77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3C610D" w:rsidRPr="004045A3">
              <w:rPr>
                <w:i/>
                <w:szCs w:val="18"/>
              </w:rPr>
              <w:t xml:space="preserve">, Avenhorn, Molenbrug </w:t>
            </w:r>
            <w:r w:rsidR="009F775E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9FD5" w14:textId="77777777" w:rsidR="009F3A75" w:rsidRPr="004045A3" w:rsidRDefault="003C610D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3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90D6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B12F24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0C32EA66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7BAC04" w14:textId="77777777" w:rsidR="009F3A75" w:rsidRPr="004045A3" w:rsidRDefault="003B35B0" w:rsidP="00367BE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Uitvoeren </w:t>
            </w:r>
            <w:r w:rsidR="009F3A75" w:rsidRPr="004045A3">
              <w:rPr>
                <w:szCs w:val="18"/>
              </w:rPr>
              <w:t>rekmeetprogramma</w:t>
            </w:r>
            <w:r w:rsidRPr="004045A3">
              <w:rPr>
                <w:szCs w:val="18"/>
              </w:rPr>
              <w:t xml:space="preserve"> inclusief Plan van Aanpak</w:t>
            </w:r>
          </w:p>
          <w:p w14:paraId="0B82CBDB" w14:textId="77777777" w:rsidR="00865B7C" w:rsidRPr="004045A3" w:rsidRDefault="00865B7C" w:rsidP="00367BE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045A3">
              <w:rPr>
                <w:i/>
                <w:szCs w:val="18"/>
              </w:rPr>
              <w:t>Avenhorn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3F17" w14:textId="77777777" w:rsidR="009F3A75" w:rsidRPr="004045A3" w:rsidRDefault="00865B7C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277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7F5029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52B885C7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56F2B2" w14:textId="77777777" w:rsidR="009F3A75" w:rsidRPr="004045A3" w:rsidRDefault="00325370" w:rsidP="00D766C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Installeren</w:t>
            </w:r>
            <w:r w:rsidR="009F3A75" w:rsidRPr="004045A3">
              <w:rPr>
                <w:szCs w:val="18"/>
              </w:rPr>
              <w:t xml:space="preserve"> meetopstelling</w:t>
            </w:r>
            <w:r w:rsidRPr="004045A3">
              <w:rPr>
                <w:szCs w:val="18"/>
              </w:rPr>
              <w:t xml:space="preserve"> inclusief rapportage</w:t>
            </w:r>
          </w:p>
          <w:p w14:paraId="5AA95903" w14:textId="77777777" w:rsidR="00865B7C" w:rsidRPr="004045A3" w:rsidRDefault="00865B7C" w:rsidP="00D766C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i/>
                <w:szCs w:val="18"/>
              </w:rPr>
              <w:t>Avenhorn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AF15" w14:textId="77777777" w:rsidR="009F3A75" w:rsidRPr="004045A3" w:rsidRDefault="00865B7C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727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C16E7C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011E5C0A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F11184" w14:textId="77777777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Uitvoeren </w:t>
            </w:r>
            <w:r w:rsidR="009F3A75" w:rsidRPr="004045A3">
              <w:rPr>
                <w:szCs w:val="18"/>
              </w:rPr>
              <w:t>ballastproef</w:t>
            </w:r>
            <w:r w:rsidRPr="004045A3">
              <w:rPr>
                <w:szCs w:val="18"/>
              </w:rPr>
              <w:t xml:space="preserve"> inclusief rapportage</w:t>
            </w:r>
            <w:r w:rsidR="009F3A75" w:rsidRPr="004045A3">
              <w:rPr>
                <w:szCs w:val="18"/>
              </w:rPr>
              <w:t xml:space="preserve"> en validatie rekenmodel</w:t>
            </w:r>
          </w:p>
          <w:p w14:paraId="3A39AFD9" w14:textId="77777777" w:rsidR="00865B7C" w:rsidRPr="004045A3" w:rsidRDefault="00865B7C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045A3">
              <w:rPr>
                <w:i/>
                <w:szCs w:val="18"/>
              </w:rPr>
              <w:t>Avenhorn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E8D4" w14:textId="77777777" w:rsidR="009F3A75" w:rsidRPr="004045A3" w:rsidRDefault="00865B7C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F46B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1079D3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281EF2A9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BD8A95" w14:textId="77777777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r</w:t>
            </w:r>
            <w:r w:rsidR="009F3A75" w:rsidRPr="004045A3">
              <w:rPr>
                <w:szCs w:val="18"/>
              </w:rPr>
              <w:t>apportage resultaten rekmeetprogramma</w:t>
            </w:r>
          </w:p>
          <w:p w14:paraId="767A2A47" w14:textId="77777777" w:rsidR="00865B7C" w:rsidRPr="004045A3" w:rsidRDefault="00865B7C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045A3">
              <w:rPr>
                <w:i/>
                <w:szCs w:val="18"/>
              </w:rPr>
              <w:t>Avenhorn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DB50" w14:textId="77777777" w:rsidR="009F3A75" w:rsidRPr="004045A3" w:rsidRDefault="00865B7C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6DD9" w14:textId="77777777" w:rsidR="009F3A7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8D2E1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0ECC1750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4FF4FE" w14:textId="77777777" w:rsidR="00F47231" w:rsidRPr="004045A3" w:rsidRDefault="00325370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u</w:t>
            </w:r>
            <w:r w:rsidR="009F3A75" w:rsidRPr="004045A3">
              <w:rPr>
                <w:szCs w:val="18"/>
              </w:rPr>
              <w:t xml:space="preserve">itgangspuntennota </w:t>
            </w:r>
          </w:p>
          <w:p w14:paraId="04768593" w14:textId="77777777" w:rsidR="0084476D" w:rsidRPr="004045A3" w:rsidRDefault="00A30C4F" w:rsidP="00A30C4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>
              <w:rPr>
                <w:i/>
                <w:szCs w:val="18"/>
              </w:rPr>
              <w:t>Afrika viaduct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0EF3" w14:textId="77777777" w:rsidR="009F3A75" w:rsidRPr="004045A3" w:rsidRDefault="00F4723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D631B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6FF30E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47231" w:rsidRPr="009E0200" w14:paraId="61837907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A70685" w14:textId="77777777" w:rsidR="00F47231" w:rsidRPr="004045A3" w:rsidRDefault="00325370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u</w:t>
            </w:r>
            <w:r w:rsidR="00F47231" w:rsidRPr="004045A3">
              <w:rPr>
                <w:szCs w:val="18"/>
              </w:rPr>
              <w:t xml:space="preserve">itgangspuntennota </w:t>
            </w:r>
          </w:p>
          <w:p w14:paraId="10B1E779" w14:textId="77777777" w:rsidR="00F47231" w:rsidRPr="004045A3" w:rsidRDefault="00F47231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i/>
                <w:szCs w:val="18"/>
              </w:rPr>
              <w:t>Avenhorn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C78E" w14:textId="77777777" w:rsidR="00F47231" w:rsidRPr="004045A3" w:rsidRDefault="00F4723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47B6" w14:textId="77777777" w:rsidR="00F47231" w:rsidRDefault="007435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80E2A3" w14:textId="77777777" w:rsidR="00F47231" w:rsidRPr="00724C6D" w:rsidRDefault="00F4723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47231" w:rsidRPr="009E0200" w14:paraId="1565C0D7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C6FE74" w14:textId="77777777" w:rsidR="00F47231" w:rsidRPr="004045A3" w:rsidRDefault="00325370" w:rsidP="00F4723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lastRenderedPageBreak/>
              <w:t>Opstellen u</w:t>
            </w:r>
            <w:r w:rsidR="00F47231" w:rsidRPr="004045A3">
              <w:rPr>
                <w:szCs w:val="18"/>
              </w:rPr>
              <w:t xml:space="preserve">itgangspuntennota </w:t>
            </w:r>
          </w:p>
          <w:p w14:paraId="6C1C53BF" w14:textId="77777777" w:rsidR="00F47231" w:rsidRPr="004045A3" w:rsidRDefault="00F47231" w:rsidP="009F77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i/>
                <w:szCs w:val="18"/>
              </w:rPr>
              <w:t xml:space="preserve">Molenbrug </w:t>
            </w:r>
            <w:r w:rsidR="009F775E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BBA7" w14:textId="77777777" w:rsidR="00F47231" w:rsidRPr="004045A3" w:rsidRDefault="00F4723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B37B" w14:textId="77777777" w:rsidR="00F47231" w:rsidRDefault="0074352E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3E7045" w14:textId="77777777" w:rsidR="00F47231" w:rsidRPr="00724C6D" w:rsidRDefault="00F4723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0775DF" w:rsidRPr="009E0200" w14:paraId="7EA58CFE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A3AD4D" w14:textId="77777777" w:rsidR="000775DF" w:rsidRDefault="000775DF" w:rsidP="000775D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Geven presentatie</w:t>
            </w:r>
            <w:r w:rsidR="007E6B9C">
              <w:rPr>
                <w:szCs w:val="18"/>
              </w:rPr>
              <w:t>(s) in verschillende fasen van het project</w:t>
            </w:r>
            <w:r>
              <w:rPr>
                <w:szCs w:val="18"/>
              </w:rPr>
              <w:t xml:space="preserve"> waarin uiteenzetting stand van zaken en vooruitblik </w:t>
            </w:r>
          </w:p>
          <w:p w14:paraId="513C61D3" w14:textId="77777777" w:rsidR="000775DF" w:rsidRPr="000775DF" w:rsidRDefault="00A30C4F" w:rsidP="000775D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0775DF">
              <w:rPr>
                <w:i/>
                <w:szCs w:val="18"/>
              </w:rPr>
              <w:t>, Avenhorn, Molenbrug 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C96D" w14:textId="77777777" w:rsidR="000775DF" w:rsidRPr="004045A3" w:rsidRDefault="000775DF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120B" w14:textId="77777777" w:rsidR="000775DF" w:rsidRDefault="000775DF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D619B9" w14:textId="77777777" w:rsidR="000775DF" w:rsidRPr="00724C6D" w:rsidRDefault="000775DF" w:rsidP="000775D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9F3A75" w:rsidRPr="009E0200" w14:paraId="73614F17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1EF4B8" w14:textId="77777777" w:rsidR="009F3A75" w:rsidRPr="004045A3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4045A3">
              <w:rPr>
                <w:b/>
                <w:szCs w:val="18"/>
              </w:rPr>
              <w:t>Fase 2: Herberekening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9F07D8" w14:textId="77777777" w:rsidR="009F3A75" w:rsidRPr="004045A3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FCAA82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260A2D" w14:textId="77777777" w:rsidR="009F3A75" w:rsidRPr="005E0674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9F3A75" w:rsidRPr="009E0200" w14:paraId="181349AD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41106" w14:textId="77777777" w:rsidR="009F3A75" w:rsidRPr="004045A3" w:rsidRDefault="00325370" w:rsidP="00AF5B4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Uitvoeren </w:t>
            </w:r>
            <w:r w:rsidR="009F3A75" w:rsidRPr="004045A3">
              <w:rPr>
                <w:szCs w:val="18"/>
              </w:rPr>
              <w:t>verificatieberekening bestaande situatie</w:t>
            </w:r>
            <w:r w:rsidRPr="004045A3">
              <w:rPr>
                <w:szCs w:val="18"/>
              </w:rPr>
              <w:t xml:space="preserve"> inclusief rapportage(s)</w:t>
            </w:r>
          </w:p>
          <w:p w14:paraId="3DAE1422" w14:textId="77777777" w:rsidR="00AE14FE" w:rsidRPr="004045A3" w:rsidRDefault="00A30C4F" w:rsidP="009F77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AE14FE" w:rsidRPr="004045A3">
              <w:rPr>
                <w:i/>
                <w:szCs w:val="18"/>
              </w:rPr>
              <w:t>, Avenhor</w:t>
            </w:r>
            <w:r w:rsidR="009F775E" w:rsidRPr="004045A3">
              <w:rPr>
                <w:i/>
                <w:szCs w:val="18"/>
              </w:rPr>
              <w:t>n, Molenbrug 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270E" w14:textId="77777777" w:rsidR="009F3A75" w:rsidRPr="004045A3" w:rsidRDefault="009F775E" w:rsidP="00AD3AA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2198" w14:textId="77777777" w:rsidR="009F3A75" w:rsidRPr="00724C6D" w:rsidRDefault="009F3A75" w:rsidP="00AD3AA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BFB86F" w14:textId="77777777" w:rsidR="009F3A75" w:rsidRPr="00724C6D" w:rsidRDefault="00112FC6" w:rsidP="00112FC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9F3A75" w:rsidRPr="009E0200" w14:paraId="7B35C360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FE3309" w14:textId="77777777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Uitvoeren </w:t>
            </w:r>
            <w:r w:rsidR="009F3A75" w:rsidRPr="004045A3">
              <w:rPr>
                <w:szCs w:val="18"/>
              </w:rPr>
              <w:t>verdiepende berekeningen</w:t>
            </w:r>
            <w:r w:rsidRPr="004045A3">
              <w:rPr>
                <w:szCs w:val="18"/>
              </w:rPr>
              <w:t xml:space="preserve"> inclusief rapportage(s)</w:t>
            </w:r>
          </w:p>
          <w:p w14:paraId="50F8BB28" w14:textId="77777777" w:rsidR="00AE14FE" w:rsidRPr="00A30C4F" w:rsidRDefault="00A30C4F" w:rsidP="00E552B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A30C4F">
              <w:rPr>
                <w:i/>
                <w:szCs w:val="18"/>
              </w:rPr>
              <w:t>Afrika viaduct</w:t>
            </w:r>
            <w:r w:rsidR="00AE14FE" w:rsidRPr="00A30C4F">
              <w:rPr>
                <w:i/>
                <w:szCs w:val="18"/>
              </w:rPr>
              <w:t>, Avenhorn</w:t>
            </w:r>
            <w:r w:rsidR="002756C9" w:rsidRPr="00A30C4F">
              <w:rPr>
                <w:i/>
                <w:szCs w:val="18"/>
              </w:rPr>
              <w:t>, Molenbrug 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D408" w14:textId="77777777" w:rsidR="009F3A75" w:rsidRPr="004045A3" w:rsidRDefault="002756C9" w:rsidP="00AD3AA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2353" w14:textId="77777777" w:rsidR="009F3A75" w:rsidRPr="00724C6D" w:rsidRDefault="009F3A75" w:rsidP="00AD3AAA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Nacalculatie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AF2110" w14:textId="77777777" w:rsidR="00112FC6" w:rsidRPr="00112FC6" w:rsidRDefault="00112FC6" w:rsidP="00112FC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 w:rsidRPr="00112FC6">
              <w:rPr>
                <w:szCs w:val="18"/>
              </w:rPr>
              <w:t>X</w:t>
            </w:r>
          </w:p>
          <w:p w14:paraId="1C942AAC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2B4249CD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95313C" w14:textId="77777777" w:rsidR="009F3A75" w:rsidRPr="004045A3" w:rsidRDefault="00325370" w:rsidP="0089467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t</w:t>
            </w:r>
            <w:r w:rsidR="009F3A75" w:rsidRPr="004045A3">
              <w:rPr>
                <w:szCs w:val="18"/>
              </w:rPr>
              <w:t>ussentijdse adviesmemo renoveren of vervangen</w:t>
            </w:r>
          </w:p>
          <w:p w14:paraId="6E8EB245" w14:textId="77777777" w:rsidR="00430412" w:rsidRPr="004045A3" w:rsidRDefault="00A30C4F" w:rsidP="00E11DE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430412" w:rsidRPr="004045A3">
              <w:rPr>
                <w:i/>
                <w:szCs w:val="18"/>
              </w:rPr>
              <w:t xml:space="preserve">, Avenhorn, Molenbrug </w:t>
            </w:r>
            <w:r w:rsidR="00E11DE2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FB59" w14:textId="77777777" w:rsidR="009F3A75" w:rsidRPr="004045A3" w:rsidRDefault="00430412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C6FF4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2FCFC4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2D1E9EF2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160EC6" w14:textId="77777777" w:rsidR="009F3A75" w:rsidRPr="00040C52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>Fase 3: VO Versterkingsontwerp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41787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B7C327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C6790C" w14:textId="77777777" w:rsidR="009F3A75" w:rsidRPr="005E0674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9F3A75" w:rsidRPr="009E0200" w14:paraId="417627F3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C47EBD" w14:textId="77777777" w:rsidR="009F3A75" w:rsidRPr="004045A3" w:rsidRDefault="00325370" w:rsidP="007B5FE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Uitvoeren </w:t>
            </w:r>
            <w:r w:rsidR="009F3A75" w:rsidRPr="004045A3">
              <w:rPr>
                <w:szCs w:val="18"/>
              </w:rPr>
              <w:t>variantenstudie versterkingsontwerp</w:t>
            </w:r>
            <w:r w:rsidRPr="004045A3">
              <w:rPr>
                <w:szCs w:val="18"/>
              </w:rPr>
              <w:t xml:space="preserve"> inclusief rapportage(s)</w:t>
            </w:r>
            <w:r w:rsidR="009F3A75" w:rsidRPr="004045A3">
              <w:rPr>
                <w:szCs w:val="18"/>
              </w:rPr>
              <w:t xml:space="preserve"> </w:t>
            </w:r>
          </w:p>
          <w:p w14:paraId="2F3EBD74" w14:textId="77777777" w:rsidR="002B7EC4" w:rsidRPr="004045A3" w:rsidRDefault="00A30C4F" w:rsidP="00FC7C9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2B7EC4" w:rsidRPr="004045A3">
              <w:rPr>
                <w:i/>
                <w:szCs w:val="18"/>
              </w:rPr>
              <w:t>, Avenhor</w:t>
            </w:r>
            <w:r w:rsidR="00E27ED1" w:rsidRPr="004045A3">
              <w:rPr>
                <w:i/>
                <w:szCs w:val="18"/>
              </w:rPr>
              <w:t>n, Molenbrug 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6C5BD" w14:textId="77777777" w:rsidR="009F3A75" w:rsidRPr="004045A3" w:rsidRDefault="00E27ED1" w:rsidP="00FC7C9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98C8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4E288B" w14:textId="77777777" w:rsidR="009F3A75" w:rsidRPr="00724C6D" w:rsidRDefault="00112FC6" w:rsidP="00112FC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9F3A75" w:rsidRPr="009E0200" w14:paraId="12EE6932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E76BBE" w14:textId="15A39D84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Opstellen </w:t>
            </w:r>
            <w:r w:rsidR="004570FC" w:rsidRPr="004045A3">
              <w:rPr>
                <w:szCs w:val="18"/>
              </w:rPr>
              <w:t>VO-ontwerpnota</w:t>
            </w:r>
            <w:r w:rsidR="009F3A75" w:rsidRPr="004045A3">
              <w:rPr>
                <w:szCs w:val="18"/>
              </w:rPr>
              <w:t xml:space="preserve"> versterkingsontwerp</w:t>
            </w:r>
            <w:r w:rsidR="005E4BC0" w:rsidRPr="004045A3">
              <w:rPr>
                <w:szCs w:val="18"/>
              </w:rPr>
              <w:t>,</w:t>
            </w:r>
            <w:r w:rsidR="009F3A75" w:rsidRPr="004045A3">
              <w:rPr>
                <w:szCs w:val="18"/>
              </w:rPr>
              <w:t xml:space="preserve"> inclusief tekeningen</w:t>
            </w:r>
          </w:p>
          <w:p w14:paraId="051D4965" w14:textId="77777777" w:rsidR="001431A1" w:rsidRPr="004045A3" w:rsidRDefault="00A30C4F" w:rsidP="000F4FF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viaduct,</w:t>
            </w:r>
            <w:r w:rsidR="001431A1" w:rsidRPr="004045A3">
              <w:rPr>
                <w:i/>
                <w:szCs w:val="18"/>
              </w:rPr>
              <w:t xml:space="preserve"> Avenhorn, Molenbrug </w:t>
            </w:r>
            <w:r w:rsidR="000F4FF7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5546C" w14:textId="77777777" w:rsidR="009F3A75" w:rsidRPr="004045A3" w:rsidRDefault="001431A1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9DEF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BBA67A" w14:textId="77777777" w:rsidR="009F3A75" w:rsidRPr="00724C6D" w:rsidRDefault="00112FC6" w:rsidP="00112FC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9F3A75" w:rsidRPr="009E0200" w14:paraId="7B007DE2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465298" w14:textId="49342A03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Opstellen </w:t>
            </w:r>
            <w:r w:rsidR="009F3A75" w:rsidRPr="004045A3">
              <w:rPr>
                <w:szCs w:val="18"/>
              </w:rPr>
              <w:t>SSK</w:t>
            </w:r>
            <w:r w:rsidR="004570FC" w:rsidRPr="004045A3">
              <w:rPr>
                <w:szCs w:val="18"/>
              </w:rPr>
              <w:t>-</w:t>
            </w:r>
            <w:r w:rsidR="009F3A75" w:rsidRPr="004045A3">
              <w:rPr>
                <w:szCs w:val="18"/>
              </w:rPr>
              <w:t xml:space="preserve">raming </w:t>
            </w:r>
            <w:r w:rsidR="00DC5016" w:rsidRPr="004045A3">
              <w:rPr>
                <w:szCs w:val="18"/>
              </w:rPr>
              <w:t>VO-versterkingsontwerp</w:t>
            </w:r>
            <w:r w:rsidR="00331D87" w:rsidRPr="004045A3">
              <w:rPr>
                <w:szCs w:val="18"/>
              </w:rPr>
              <w:t xml:space="preserve"> </w:t>
            </w:r>
          </w:p>
          <w:p w14:paraId="27DB6A3C" w14:textId="77777777" w:rsidR="00E529EC" w:rsidRPr="004045A3" w:rsidRDefault="00A30C4F" w:rsidP="00331D8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E529EC" w:rsidRPr="004045A3">
              <w:rPr>
                <w:i/>
                <w:szCs w:val="18"/>
              </w:rPr>
              <w:t xml:space="preserve">, Avenhorn, Molenbrug </w:t>
            </w:r>
            <w:r w:rsidR="00331D87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518C" w14:textId="77777777" w:rsidR="009F3A75" w:rsidRPr="004045A3" w:rsidRDefault="00E529EC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21DB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2F98A9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1D95754B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EA35EB" w14:textId="713C8A6E" w:rsidR="009F3A75" w:rsidRPr="004045A3" w:rsidRDefault="00325370" w:rsidP="007B5FE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c</w:t>
            </w:r>
            <w:r w:rsidR="009F3A75" w:rsidRPr="004045A3">
              <w:rPr>
                <w:szCs w:val="18"/>
              </w:rPr>
              <w:t>oncept uitvoeringsmethode en uitvoeringsplanning</w:t>
            </w:r>
            <w:r w:rsidR="00B50877" w:rsidRPr="004045A3">
              <w:rPr>
                <w:szCs w:val="18"/>
              </w:rPr>
              <w:t xml:space="preserve"> versterkingsontwerp </w:t>
            </w:r>
          </w:p>
          <w:p w14:paraId="20236B17" w14:textId="77777777" w:rsidR="00E529EC" w:rsidRPr="004045A3" w:rsidRDefault="00A30C4F" w:rsidP="00B5087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E529EC" w:rsidRPr="004045A3">
              <w:rPr>
                <w:i/>
                <w:szCs w:val="18"/>
              </w:rPr>
              <w:t xml:space="preserve">, Avenhorn, Molenbrug </w:t>
            </w:r>
            <w:r w:rsidR="00B50877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0085B" w14:textId="77777777" w:rsidR="009F3A75" w:rsidRPr="004045A3" w:rsidRDefault="00E529EC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4AF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9209F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52D392E5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C17DF0" w14:textId="3A9799E5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c</w:t>
            </w:r>
            <w:r w:rsidR="009F3A75" w:rsidRPr="004045A3">
              <w:rPr>
                <w:szCs w:val="18"/>
              </w:rPr>
              <w:t>oncept V&amp;G plan ontwerpfase</w:t>
            </w:r>
            <w:r w:rsidR="00750983" w:rsidRPr="004045A3">
              <w:rPr>
                <w:szCs w:val="18"/>
              </w:rPr>
              <w:t xml:space="preserve"> versterkingsontwerp </w:t>
            </w:r>
          </w:p>
          <w:p w14:paraId="5F0922CC" w14:textId="77777777" w:rsidR="00E529EC" w:rsidRPr="004045A3" w:rsidRDefault="00A30C4F" w:rsidP="00750983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E529EC" w:rsidRPr="004045A3">
              <w:rPr>
                <w:i/>
                <w:szCs w:val="18"/>
              </w:rPr>
              <w:t xml:space="preserve">, Avenhorn, Molenbrug </w:t>
            </w:r>
            <w:r w:rsidR="00750983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D84D" w14:textId="77777777" w:rsidR="009F3A75" w:rsidRPr="004045A3" w:rsidRDefault="00E529EC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0D44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0CB6F5" w14:textId="77777777" w:rsidR="009F3A75" w:rsidRPr="00A76CAE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  <w:highlight w:val="yellow"/>
              </w:rPr>
            </w:pPr>
          </w:p>
        </w:tc>
      </w:tr>
      <w:tr w:rsidR="009F3A75" w:rsidRPr="009E0200" w14:paraId="318BF6DF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B73662" w14:textId="77777777" w:rsidR="009F3A75" w:rsidRPr="00040C52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>Fase 4: DO Versterkingsontwerp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AE0341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2BF8A30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252868" w14:textId="77777777" w:rsidR="009F3A75" w:rsidRPr="005E0674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9F3A75" w:rsidRPr="009E0200" w14:paraId="467AE53A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8AA1BA" w14:textId="77777777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Opstellen </w:t>
            </w:r>
            <w:r w:rsidR="004570FC" w:rsidRPr="004045A3">
              <w:rPr>
                <w:szCs w:val="18"/>
              </w:rPr>
              <w:t>DO-ontwerpnota</w:t>
            </w:r>
            <w:r w:rsidR="009F3A75" w:rsidRPr="004045A3">
              <w:rPr>
                <w:szCs w:val="18"/>
              </w:rPr>
              <w:t xml:space="preserve"> versterkingsontwerp, inclusief tekeningen</w:t>
            </w:r>
          </w:p>
          <w:p w14:paraId="1E6B38CF" w14:textId="77777777" w:rsidR="00F73D78" w:rsidRPr="004045A3" w:rsidRDefault="00A30C4F" w:rsidP="00524EA4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F73D78" w:rsidRPr="004045A3">
              <w:rPr>
                <w:i/>
                <w:szCs w:val="18"/>
              </w:rPr>
              <w:t xml:space="preserve">, Avenhorn, Molenbrug </w:t>
            </w:r>
            <w:r w:rsidR="00524EA4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27AE" w14:textId="77777777" w:rsidR="009F3A75" w:rsidRPr="004045A3" w:rsidRDefault="00F73D78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206D1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EDC5A23" w14:textId="77777777" w:rsidR="009F3A75" w:rsidRPr="00724C6D" w:rsidRDefault="00112FC6" w:rsidP="00112FC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9F3A75" w:rsidRPr="009E0200" w14:paraId="6251B74D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B8CD37" w14:textId="64F7AA73" w:rsidR="009F3A75" w:rsidRPr="004045A3" w:rsidRDefault="00325370" w:rsidP="00E21C6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Opstellen </w:t>
            </w:r>
            <w:r w:rsidR="004570FC" w:rsidRPr="004045A3">
              <w:rPr>
                <w:szCs w:val="18"/>
              </w:rPr>
              <w:t>SSK-raming</w:t>
            </w:r>
            <w:r w:rsidR="009F3A75" w:rsidRPr="004045A3">
              <w:rPr>
                <w:szCs w:val="18"/>
              </w:rPr>
              <w:t xml:space="preserve"> </w:t>
            </w:r>
            <w:r w:rsidR="004570FC" w:rsidRPr="004045A3">
              <w:rPr>
                <w:szCs w:val="18"/>
              </w:rPr>
              <w:t>DO-versterkingsontwerp</w:t>
            </w:r>
            <w:r w:rsidR="002656B8" w:rsidRPr="004045A3">
              <w:rPr>
                <w:szCs w:val="18"/>
              </w:rPr>
              <w:t xml:space="preserve"> </w:t>
            </w:r>
          </w:p>
          <w:p w14:paraId="13A5AD72" w14:textId="77777777" w:rsidR="006F2DA5" w:rsidRPr="004045A3" w:rsidRDefault="00A30C4F" w:rsidP="002656B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6F2DA5" w:rsidRPr="004045A3">
              <w:rPr>
                <w:i/>
                <w:szCs w:val="18"/>
              </w:rPr>
              <w:t xml:space="preserve">, Avenhorn, Molenbrug </w:t>
            </w:r>
            <w:r w:rsidR="002656B8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8A2" w14:textId="77777777" w:rsidR="009F3A75" w:rsidRPr="004045A3" w:rsidRDefault="006F2DA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2DDD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C9370D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512DA3CA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F1ED0C" w14:textId="0C52E9D4" w:rsidR="005E64C1" w:rsidRPr="004045A3" w:rsidRDefault="00325370" w:rsidP="0032537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u</w:t>
            </w:r>
            <w:r w:rsidR="009F3A75" w:rsidRPr="004045A3">
              <w:rPr>
                <w:szCs w:val="18"/>
              </w:rPr>
              <w:t>itvoeringsmethode en uitvoeringsplanning</w:t>
            </w:r>
            <w:r w:rsidR="005E64C1" w:rsidRPr="004045A3">
              <w:rPr>
                <w:szCs w:val="18"/>
              </w:rPr>
              <w:t xml:space="preserve"> versterkingsontwerp </w:t>
            </w:r>
          </w:p>
          <w:p w14:paraId="231FCAAA" w14:textId="77777777" w:rsidR="006F2DA5" w:rsidRPr="004045A3" w:rsidRDefault="00A30C4F" w:rsidP="0032537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6F2DA5" w:rsidRPr="004045A3">
              <w:rPr>
                <w:i/>
                <w:szCs w:val="18"/>
              </w:rPr>
              <w:t xml:space="preserve">, Avenhorn, Molenbrug </w:t>
            </w:r>
            <w:r w:rsidR="005E64C1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A56A" w14:textId="77777777" w:rsidR="009F3A75" w:rsidRPr="004045A3" w:rsidRDefault="006F2DA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9C30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D0BE9F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3E64BB96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F167E7" w14:textId="63E11AA4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 xml:space="preserve">Opstellen </w:t>
            </w:r>
            <w:r w:rsidR="009F3A75" w:rsidRPr="004045A3">
              <w:rPr>
                <w:szCs w:val="18"/>
              </w:rPr>
              <w:t>V&amp;G plan ontwerpfase</w:t>
            </w:r>
            <w:r w:rsidR="00DA1A3F" w:rsidRPr="004045A3">
              <w:rPr>
                <w:szCs w:val="18"/>
              </w:rPr>
              <w:t xml:space="preserve"> versterkingsontwerp </w:t>
            </w:r>
          </w:p>
          <w:p w14:paraId="6E2BFBDB" w14:textId="77777777" w:rsidR="006F2DA5" w:rsidRPr="004045A3" w:rsidRDefault="00A30C4F" w:rsidP="00DA1A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6F2DA5" w:rsidRPr="004045A3">
              <w:rPr>
                <w:i/>
                <w:szCs w:val="18"/>
              </w:rPr>
              <w:t xml:space="preserve">, Avenhorn, Molenbrug </w:t>
            </w:r>
            <w:r w:rsidR="00DA1A3F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9F2D3" w14:textId="77777777" w:rsidR="009F3A75" w:rsidRPr="004045A3" w:rsidRDefault="006F2DA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62A5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F60D31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41B57D97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7D3878" w14:textId="77777777" w:rsidR="009F3A75" w:rsidRPr="00040C52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 xml:space="preserve">Fase 5: Specificatie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EC184E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6D3177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0F86DB" w14:textId="77777777" w:rsidR="009F3A75" w:rsidRPr="005E0674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9F3A75" w:rsidRPr="009E0200" w14:paraId="721CB39F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9FD169" w14:textId="77777777" w:rsidR="009F3A75" w:rsidRPr="004045A3" w:rsidRDefault="00325370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t</w:t>
            </w:r>
            <w:r w:rsidR="009F3A75" w:rsidRPr="004045A3">
              <w:rPr>
                <w:szCs w:val="18"/>
              </w:rPr>
              <w:t xml:space="preserve">echnische specificatie(s) </w:t>
            </w:r>
            <w:r w:rsidR="004570FC" w:rsidRPr="004045A3">
              <w:rPr>
                <w:szCs w:val="18"/>
              </w:rPr>
              <w:t>DO-versterkingsontwerp</w:t>
            </w:r>
          </w:p>
          <w:p w14:paraId="103194E5" w14:textId="77777777" w:rsidR="00923E97" w:rsidRPr="00A30C4F" w:rsidRDefault="00A30C4F" w:rsidP="0028624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30C4F">
              <w:rPr>
                <w:i/>
                <w:szCs w:val="18"/>
              </w:rPr>
              <w:t>Afrika viaduct</w:t>
            </w:r>
            <w:r w:rsidR="00923E97" w:rsidRPr="00A30C4F">
              <w:rPr>
                <w:i/>
                <w:szCs w:val="18"/>
              </w:rPr>
              <w:t xml:space="preserve">, Avenhorn, Molenbrug </w:t>
            </w:r>
            <w:r w:rsidR="0028624F" w:rsidRPr="00A30C4F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D04F" w14:textId="77777777" w:rsidR="009F3A75" w:rsidRPr="004045A3" w:rsidRDefault="00923E97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4C9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6C8AFC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09782809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23BEF1" w14:textId="77777777" w:rsidR="009F3A75" w:rsidRPr="004045A3" w:rsidRDefault="009F3A75" w:rsidP="00841FC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Beschikbaar zijn opdrachtnemer voor beantwoorden vragen t.b.v. de (</w:t>
            </w:r>
            <w:r w:rsidR="004570FC" w:rsidRPr="004045A3">
              <w:rPr>
                <w:szCs w:val="18"/>
              </w:rPr>
              <w:t>voorbereiding) aanbesteding</w:t>
            </w:r>
            <w:r w:rsidRPr="004045A3">
              <w:rPr>
                <w:szCs w:val="18"/>
              </w:rPr>
              <w:t xml:space="preserve"> realisatiecontract</w:t>
            </w:r>
          </w:p>
          <w:p w14:paraId="4060F7D8" w14:textId="77777777" w:rsidR="00923E97" w:rsidRPr="004045A3" w:rsidRDefault="00A30C4F" w:rsidP="00841FC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Afrika viaduct</w:t>
            </w:r>
            <w:r w:rsidR="00923E97" w:rsidRPr="004045A3">
              <w:rPr>
                <w:i/>
                <w:szCs w:val="18"/>
              </w:rPr>
              <w:t xml:space="preserve">, Avenhorn, Molenbrug </w:t>
            </w:r>
            <w:r w:rsidR="00CD6741" w:rsidRPr="004045A3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0091" w14:textId="77777777" w:rsidR="009F3A75" w:rsidRPr="004045A3" w:rsidRDefault="005E7089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B87C" w14:textId="77777777" w:rsidR="009F3A7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651F8C" w14:textId="77777777" w:rsidR="009F3A75" w:rsidRPr="00724C6D" w:rsidRDefault="00112FC6" w:rsidP="00112FC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900F8D" w:rsidRPr="009E0200" w14:paraId="37DFC44F" w14:textId="77777777" w:rsidTr="00AE2806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A4A394" w14:textId="4DC8015C" w:rsidR="00900F8D" w:rsidRPr="00900F8D" w:rsidRDefault="00900F8D" w:rsidP="0006441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900F8D">
              <w:rPr>
                <w:b/>
                <w:szCs w:val="18"/>
              </w:rPr>
              <w:t>Projectmanagement</w:t>
            </w:r>
            <w:r w:rsidR="007B264F">
              <w:rPr>
                <w:b/>
                <w:szCs w:val="18"/>
              </w:rPr>
              <w:t xml:space="preserve"> basis opdracht </w:t>
            </w:r>
            <w:r w:rsidR="0006441B">
              <w:rPr>
                <w:b/>
                <w:szCs w:val="18"/>
              </w:rPr>
              <w:t xml:space="preserve"> inclusief</w:t>
            </w:r>
            <w:r w:rsidR="007B264F">
              <w:rPr>
                <w:b/>
                <w:szCs w:val="18"/>
              </w:rPr>
              <w:t xml:space="preserve"> optionele opdracht</w:t>
            </w:r>
            <w:r w:rsidRPr="00900F8D">
              <w:rPr>
                <w:b/>
                <w:szCs w:val="18"/>
              </w:rPr>
              <w:t xml:space="preserve"> o.a.</w:t>
            </w:r>
            <w:r w:rsidR="00250FA8">
              <w:rPr>
                <w:b/>
                <w:szCs w:val="18"/>
              </w:rPr>
              <w:t xml:space="preserve"> </w:t>
            </w:r>
            <w:r w:rsidR="00250FA8">
              <w:rPr>
                <w:rStyle w:val="Voetnootmarkering"/>
                <w:b/>
                <w:szCs w:val="18"/>
              </w:rPr>
              <w:footnoteReference w:id="1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4245B75" w14:textId="4C02AFD8" w:rsidR="00900F8D" w:rsidRPr="00900F8D" w:rsidRDefault="0006441B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  <w:highlight w:val="cyan"/>
              </w:rPr>
            </w:pPr>
            <w:r w:rsidRPr="00AA72F1">
              <w:rPr>
                <w:b/>
                <w:szCs w:val="18"/>
              </w:rPr>
              <w:t>Aantal maanden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D54032" w14:textId="77777777" w:rsidR="00900F8D" w:rsidRPr="00900F8D" w:rsidRDefault="00900F8D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900F8D">
              <w:rPr>
                <w:b/>
                <w:szCs w:val="18"/>
              </w:rPr>
              <w:t>Kosten per maand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D0C637A" w14:textId="4A3713E2" w:rsidR="00BE40C6" w:rsidRDefault="00090FEB" w:rsidP="00090FE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Totaal kosten  </w:t>
            </w:r>
          </w:p>
          <w:p w14:paraId="0F512AB3" w14:textId="1682515A" w:rsidR="00BE40C6" w:rsidRPr="00BE40C6" w:rsidRDefault="00BE40C6" w:rsidP="0006441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color w:val="FF0000"/>
                <w:szCs w:val="18"/>
              </w:rPr>
            </w:pPr>
          </w:p>
        </w:tc>
      </w:tr>
      <w:tr w:rsidR="00900F8D" w:rsidRPr="009E0200" w14:paraId="2116ADAC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7AD5C8" w14:textId="77777777" w:rsidR="00900F8D" w:rsidRDefault="00900F8D" w:rsidP="004618B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0D48" w14:textId="24499F5F" w:rsidR="00900F8D" w:rsidRPr="00D258B6" w:rsidRDefault="0006441B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  <w:highlight w:val="cyan"/>
              </w:rPr>
            </w:pPr>
            <w:r w:rsidRPr="00AA72F1">
              <w:rPr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62C3" w14:textId="77777777" w:rsidR="00900F8D" w:rsidRDefault="00900F8D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D23CA5A" w14:textId="77777777" w:rsidR="00900F8D" w:rsidRPr="00724C6D" w:rsidRDefault="00900F8D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0B6872">
              <w:rPr>
                <w:b/>
                <w:szCs w:val="18"/>
              </w:rPr>
              <w:t>€</w:t>
            </w:r>
          </w:p>
        </w:tc>
      </w:tr>
      <w:tr w:rsidR="009F3A75" w:rsidRPr="009E0200" w14:paraId="631E6246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116431" w14:textId="77777777" w:rsidR="009F3A75" w:rsidRPr="001E29F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1E29F5">
              <w:rPr>
                <w:b/>
                <w:szCs w:val="18"/>
              </w:rPr>
              <w:t>Stelpost</w:t>
            </w:r>
            <w:r w:rsidR="007B264F">
              <w:rPr>
                <w:b/>
                <w:szCs w:val="18"/>
              </w:rPr>
              <w:t xml:space="preserve"> basis opdracht</w:t>
            </w:r>
            <w:r>
              <w:rPr>
                <w:b/>
                <w:szCs w:val="18"/>
              </w:rPr>
              <w:t xml:space="preserve"> t.b.v.</w:t>
            </w:r>
            <w:r w:rsidR="00250FA8">
              <w:rPr>
                <w:b/>
                <w:szCs w:val="18"/>
              </w:rPr>
              <w:t xml:space="preserve"> </w:t>
            </w:r>
            <w:r w:rsidR="00D815D9">
              <w:rPr>
                <w:rStyle w:val="Voetnootmarkering"/>
                <w:b/>
                <w:szCs w:val="18"/>
              </w:rPr>
              <w:footnoteReference w:id="2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3D9B4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70DF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A6191E" w14:textId="77777777" w:rsidR="009F3A75" w:rsidRPr="004045A3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4045A3">
              <w:rPr>
                <w:b/>
                <w:szCs w:val="18"/>
              </w:rPr>
              <w:t>€</w:t>
            </w:r>
            <w:r w:rsidR="00D94D9F" w:rsidRPr="004045A3">
              <w:rPr>
                <w:b/>
                <w:szCs w:val="18"/>
              </w:rPr>
              <w:t xml:space="preserve"> 150.000,-</w:t>
            </w:r>
          </w:p>
        </w:tc>
      </w:tr>
      <w:tr w:rsidR="009F3A75" w:rsidRPr="009E0200" w14:paraId="47765C4B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ACF11F" w14:textId="77777777" w:rsidR="009F3A75" w:rsidRPr="00825B2A" w:rsidRDefault="009F3A75" w:rsidP="0084476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color w:val="FF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F5FF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1944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52398B" w14:textId="77777777" w:rsidR="009F3A75" w:rsidRPr="004045A3" w:rsidRDefault="009F3A75" w:rsidP="00CF25B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3BD0827E" w14:textId="77777777" w:rsidTr="009F3A75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BF7813" w14:textId="77777777" w:rsidR="009F3A75" w:rsidRPr="00D642A5" w:rsidRDefault="009F3A75" w:rsidP="00624EE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D642A5">
              <w:rPr>
                <w:b/>
                <w:szCs w:val="18"/>
              </w:rPr>
              <w:t xml:space="preserve">Te hanteren uurtarieven t.b.v. </w:t>
            </w:r>
            <w:r>
              <w:rPr>
                <w:b/>
                <w:szCs w:val="18"/>
              </w:rPr>
              <w:t>nacalculatie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6E27AD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AF4E938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A3ED39" w14:textId="77777777" w:rsidR="009F3A75" w:rsidRPr="000B6872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B6872">
              <w:rPr>
                <w:b/>
                <w:szCs w:val="18"/>
              </w:rPr>
              <w:t>€</w:t>
            </w:r>
          </w:p>
        </w:tc>
      </w:tr>
      <w:tr w:rsidR="009F3A75" w:rsidRPr="009E0200" w14:paraId="24D342D1" w14:textId="77777777" w:rsidTr="009F3A75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492AECFF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Functie: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2C895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Uren: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65BCB8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Uurtarief: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A85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3F70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46951C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4FA1DC95" w14:textId="77777777" w:rsidTr="009F3A75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B71847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Projectleider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2B3928" w14:textId="77777777" w:rsidR="009F3A75" w:rsidRPr="004045A3" w:rsidRDefault="002F016B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3C7371" w14:textId="77777777" w:rsidR="009F3A75" w:rsidRPr="00724C6D" w:rsidRDefault="009F3A75" w:rsidP="001E3906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B3EF" w14:textId="77777777" w:rsidR="009F3A7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914B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F6D04D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2F7AF74F" w14:textId="77777777" w:rsidTr="009F3A75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F982C54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Junior constructeur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E95114" w14:textId="77777777" w:rsidR="009F3A75" w:rsidRPr="004045A3" w:rsidRDefault="006938FF" w:rsidP="002F01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6</w:t>
            </w:r>
            <w:r w:rsidR="002F016B">
              <w:rPr>
                <w:szCs w:val="18"/>
              </w:rPr>
              <w:t>3</w:t>
            </w:r>
            <w:r w:rsidR="004C501F" w:rsidRPr="004045A3">
              <w:rPr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D85FCF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03F20" w14:textId="77777777" w:rsidR="009F3A7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6792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AC27AD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387F4A48" w14:textId="77777777" w:rsidTr="009F3A75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6E54E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proofErr w:type="spellStart"/>
            <w:r>
              <w:rPr>
                <w:szCs w:val="18"/>
              </w:rPr>
              <w:t>Medior</w:t>
            </w:r>
            <w:proofErr w:type="spellEnd"/>
            <w:r>
              <w:rPr>
                <w:szCs w:val="18"/>
              </w:rPr>
              <w:t xml:space="preserve"> constructeur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BC45DC" w14:textId="77777777" w:rsidR="009F3A75" w:rsidRPr="004045A3" w:rsidRDefault="006938FF" w:rsidP="002F01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6</w:t>
            </w:r>
            <w:r w:rsidR="002F016B">
              <w:rPr>
                <w:szCs w:val="18"/>
              </w:rPr>
              <w:t>3</w:t>
            </w:r>
            <w:r w:rsidR="004C501F" w:rsidRPr="004045A3">
              <w:rPr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D0F33F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8822" w14:textId="77777777" w:rsidR="009F3A7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6ECC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FE57E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363CBA6E" w14:textId="77777777" w:rsidTr="009F3A75"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06516E53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Senior constructeur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020DA3" w14:textId="77777777" w:rsidR="009F3A75" w:rsidRPr="004045A3" w:rsidRDefault="006938FF" w:rsidP="002F01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6</w:t>
            </w:r>
            <w:r w:rsidR="002F016B">
              <w:rPr>
                <w:szCs w:val="18"/>
              </w:rPr>
              <w:t>3</w:t>
            </w:r>
            <w:r w:rsidR="004C501F" w:rsidRPr="004045A3">
              <w:rPr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D21BDA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5AED" w14:textId="77777777" w:rsidR="009F3A7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230C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013AE1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9E0200" w14:paraId="456CFD41" w14:textId="77777777" w:rsidTr="009F3A75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2C8EEFE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Project ondersteuner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8568BC" w14:textId="77777777" w:rsidR="009F3A75" w:rsidRPr="004045A3" w:rsidRDefault="004C501F" w:rsidP="002F01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1</w:t>
            </w:r>
            <w:r w:rsidR="002F016B">
              <w:rPr>
                <w:szCs w:val="18"/>
              </w:rPr>
              <w:t>8</w:t>
            </w:r>
            <w:r w:rsidRPr="004045A3">
              <w:rPr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0F9B55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FE12" w14:textId="77777777" w:rsidR="009F3A75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D707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FEDCE4" w14:textId="77777777" w:rsidR="009F3A75" w:rsidRPr="00724C6D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9F3A75" w:rsidRPr="00347A7D" w14:paraId="28037BC8" w14:textId="77777777" w:rsidTr="009F3A75">
        <w:trPr>
          <w:trHeight w:val="334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3C8C12" w14:textId="77777777" w:rsidR="009F3A75" w:rsidRPr="00626D20" w:rsidRDefault="009F3A75" w:rsidP="0003773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626D20">
              <w:rPr>
                <w:b/>
                <w:szCs w:val="18"/>
              </w:rPr>
              <w:t xml:space="preserve">Totaal </w:t>
            </w:r>
            <w:r w:rsidR="00037735">
              <w:rPr>
                <w:b/>
                <w:szCs w:val="18"/>
              </w:rPr>
              <w:t>basis opdracht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AD63FC5" w14:textId="77777777" w:rsidR="009F3A75" w:rsidRPr="00626D20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592901" w14:textId="77777777" w:rsidR="009F3A75" w:rsidRPr="00626D20" w:rsidRDefault="009F3A75" w:rsidP="0031388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86F8CB" w14:textId="77777777" w:rsidR="009F3A75" w:rsidRPr="00626D20" w:rsidRDefault="009F3A75" w:rsidP="001E29F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626D20">
              <w:rPr>
                <w:b/>
                <w:szCs w:val="18"/>
              </w:rPr>
              <w:t xml:space="preserve">€ </w:t>
            </w:r>
          </w:p>
        </w:tc>
      </w:tr>
    </w:tbl>
    <w:p w14:paraId="28B08133" w14:textId="77777777" w:rsidR="00313881" w:rsidRPr="009E0200" w:rsidRDefault="00313881" w:rsidP="00313881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p w14:paraId="16593754" w14:textId="77777777" w:rsidR="00417604" w:rsidRDefault="00417604" w:rsidP="00313881">
      <w:pPr>
        <w:pStyle w:val="Plattetekst"/>
        <w:rPr>
          <w:szCs w:val="18"/>
        </w:rPr>
      </w:pPr>
    </w:p>
    <w:p w14:paraId="77AC5506" w14:textId="77777777" w:rsidR="00250FA8" w:rsidRDefault="00250FA8" w:rsidP="00313881">
      <w:pPr>
        <w:pStyle w:val="Plattetekst"/>
        <w:rPr>
          <w:szCs w:val="18"/>
        </w:rPr>
      </w:pPr>
    </w:p>
    <w:p w14:paraId="2946BA45" w14:textId="77777777" w:rsidR="00250FA8" w:rsidRDefault="00250FA8" w:rsidP="00313881">
      <w:pPr>
        <w:pStyle w:val="Plattetekst"/>
        <w:rPr>
          <w:szCs w:val="18"/>
        </w:rPr>
      </w:pPr>
    </w:p>
    <w:p w14:paraId="1964C2E8" w14:textId="77777777" w:rsidR="00250FA8" w:rsidRDefault="00250FA8" w:rsidP="00313881">
      <w:pPr>
        <w:pStyle w:val="Plattetekst"/>
        <w:rPr>
          <w:szCs w:val="18"/>
        </w:rPr>
      </w:pPr>
    </w:p>
    <w:p w14:paraId="49960FF4" w14:textId="77777777" w:rsidR="00250FA8" w:rsidRDefault="00250FA8" w:rsidP="00313881">
      <w:pPr>
        <w:pStyle w:val="Plattetekst"/>
        <w:rPr>
          <w:szCs w:val="18"/>
        </w:rPr>
      </w:pPr>
    </w:p>
    <w:p w14:paraId="1CEEDD08" w14:textId="77777777" w:rsidR="00D815D9" w:rsidRDefault="00D815D9" w:rsidP="00313881">
      <w:pPr>
        <w:pStyle w:val="Plattetekst"/>
        <w:rPr>
          <w:szCs w:val="18"/>
        </w:rPr>
      </w:pPr>
    </w:p>
    <w:p w14:paraId="12A24A22" w14:textId="77777777" w:rsidR="00D815D9" w:rsidRDefault="00D815D9" w:rsidP="00313881">
      <w:pPr>
        <w:pStyle w:val="Plattetekst"/>
        <w:rPr>
          <w:szCs w:val="18"/>
        </w:rPr>
      </w:pPr>
    </w:p>
    <w:p w14:paraId="7702C61A" w14:textId="77777777" w:rsidR="00D815D9" w:rsidRDefault="00D815D9" w:rsidP="00313881">
      <w:pPr>
        <w:pStyle w:val="Plattetekst"/>
        <w:rPr>
          <w:szCs w:val="18"/>
        </w:rPr>
      </w:pPr>
    </w:p>
    <w:p w14:paraId="4076C5C9" w14:textId="77777777" w:rsidR="00D815D9" w:rsidRDefault="00D815D9" w:rsidP="00313881">
      <w:pPr>
        <w:pStyle w:val="Plattetekst"/>
        <w:rPr>
          <w:szCs w:val="18"/>
        </w:rPr>
      </w:pPr>
    </w:p>
    <w:p w14:paraId="278E910E" w14:textId="77777777" w:rsidR="00D815D9" w:rsidRDefault="00D815D9" w:rsidP="00313881">
      <w:pPr>
        <w:pStyle w:val="Plattetekst"/>
        <w:rPr>
          <w:szCs w:val="18"/>
        </w:rPr>
      </w:pPr>
    </w:p>
    <w:p w14:paraId="235F822E" w14:textId="77777777" w:rsidR="00250FA8" w:rsidRDefault="00250FA8" w:rsidP="00313881">
      <w:pPr>
        <w:pStyle w:val="Plattetekst"/>
        <w:rPr>
          <w:szCs w:val="18"/>
        </w:rPr>
      </w:pPr>
    </w:p>
    <w:p w14:paraId="2211EC1D" w14:textId="77777777" w:rsidR="00083DA4" w:rsidRDefault="00083DA4" w:rsidP="00313881">
      <w:pPr>
        <w:pStyle w:val="Plattetekst"/>
        <w:rPr>
          <w:szCs w:val="18"/>
        </w:rPr>
      </w:pPr>
    </w:p>
    <w:p w14:paraId="249BE05D" w14:textId="77777777" w:rsidR="00083DA4" w:rsidRDefault="00083DA4" w:rsidP="00313881">
      <w:pPr>
        <w:pStyle w:val="Plattetekst"/>
        <w:rPr>
          <w:szCs w:val="18"/>
        </w:rPr>
      </w:pPr>
    </w:p>
    <w:p w14:paraId="0AFB22BC" w14:textId="49197911" w:rsidR="00083DA4" w:rsidRDefault="00083DA4" w:rsidP="00313881">
      <w:pPr>
        <w:pStyle w:val="Plattetekst"/>
        <w:rPr>
          <w:szCs w:val="18"/>
        </w:rPr>
      </w:pPr>
    </w:p>
    <w:p w14:paraId="71464F19" w14:textId="77777777" w:rsidR="006B7C38" w:rsidRDefault="006B7C38" w:rsidP="00313881">
      <w:pPr>
        <w:pStyle w:val="Plattetekst"/>
        <w:rPr>
          <w:szCs w:val="18"/>
        </w:rPr>
      </w:pPr>
    </w:p>
    <w:p w14:paraId="5F703CB1" w14:textId="77777777" w:rsidR="00083DA4" w:rsidRDefault="00083DA4" w:rsidP="00313881">
      <w:pPr>
        <w:pStyle w:val="Plattetekst"/>
        <w:rPr>
          <w:szCs w:val="18"/>
        </w:rPr>
      </w:pPr>
    </w:p>
    <w:p w14:paraId="6FD54D8E" w14:textId="77777777" w:rsidR="00083DA4" w:rsidRDefault="00083DA4" w:rsidP="00313881">
      <w:pPr>
        <w:pStyle w:val="Plattetekst"/>
        <w:rPr>
          <w:szCs w:val="18"/>
        </w:rPr>
      </w:pPr>
    </w:p>
    <w:p w14:paraId="650D3912" w14:textId="77777777" w:rsidR="00250FA8" w:rsidRDefault="00250FA8" w:rsidP="00313881">
      <w:pPr>
        <w:pStyle w:val="Plattetekst"/>
        <w:rPr>
          <w:szCs w:val="18"/>
        </w:rPr>
      </w:pPr>
    </w:p>
    <w:p w14:paraId="47534460" w14:textId="77777777" w:rsidR="00250FA8" w:rsidRDefault="00250FA8" w:rsidP="00313881">
      <w:pPr>
        <w:pStyle w:val="Plattetekst"/>
        <w:rPr>
          <w:szCs w:val="18"/>
        </w:rPr>
      </w:pPr>
    </w:p>
    <w:p w14:paraId="6072F2BC" w14:textId="77777777" w:rsidR="00417604" w:rsidRDefault="00417604" w:rsidP="00417604">
      <w:pPr>
        <w:pStyle w:val="Plattetekst"/>
        <w:rPr>
          <w:szCs w:val="18"/>
        </w:rPr>
      </w:pPr>
      <w:r w:rsidRPr="008111FD">
        <w:rPr>
          <w:b/>
          <w:szCs w:val="18"/>
        </w:rPr>
        <w:lastRenderedPageBreak/>
        <w:t>Onderstaand de aanbieding voor de optionele opdracht:</w:t>
      </w:r>
      <w:r>
        <w:rPr>
          <w:szCs w:val="18"/>
        </w:rPr>
        <w:br/>
        <w:t xml:space="preserve">      -</w:t>
      </w:r>
      <w:r>
        <w:rPr>
          <w:szCs w:val="18"/>
        </w:rPr>
        <w:tab/>
        <w:t xml:space="preserve">Referentieontwerp Molenbrug </w:t>
      </w:r>
      <w:r w:rsidR="00900F8D">
        <w:rPr>
          <w:szCs w:val="18"/>
        </w:rPr>
        <w:t>aanbruggen</w:t>
      </w:r>
      <w:r>
        <w:rPr>
          <w:szCs w:val="18"/>
        </w:rPr>
        <w:t>;</w:t>
      </w:r>
      <w:r>
        <w:rPr>
          <w:szCs w:val="18"/>
        </w:rPr>
        <w:br/>
        <w:t xml:space="preserve">      -</w:t>
      </w:r>
      <w:r>
        <w:rPr>
          <w:szCs w:val="18"/>
        </w:rPr>
        <w:tab/>
        <w:t>Referentieontwerp Molenbrug hoofd</w:t>
      </w:r>
      <w:r w:rsidR="000D1D2F">
        <w:rPr>
          <w:szCs w:val="18"/>
        </w:rPr>
        <w:t>brug</w:t>
      </w:r>
      <w:r>
        <w:rPr>
          <w:szCs w:val="18"/>
        </w:rPr>
        <w:t>.</w:t>
      </w:r>
    </w:p>
    <w:p w14:paraId="34D70AA9" w14:textId="77777777" w:rsidR="00083DA4" w:rsidRPr="00417604" w:rsidRDefault="00083DA4" w:rsidP="00417604">
      <w:pPr>
        <w:pStyle w:val="Plattetekst"/>
        <w:rPr>
          <w:szCs w:val="18"/>
        </w:rPr>
      </w:pPr>
      <w:r>
        <w:rPr>
          <w:szCs w:val="18"/>
        </w:rPr>
        <w:t xml:space="preserve">In </w:t>
      </w:r>
      <w:r w:rsidR="00FF0CF0">
        <w:rPr>
          <w:szCs w:val="18"/>
        </w:rPr>
        <w:t xml:space="preserve">onderstaand overzicht is in de kolom “Diensten/(deel)producten” </w:t>
      </w:r>
      <w:r w:rsidR="00FF0CF0" w:rsidRPr="00083DA4">
        <w:rPr>
          <w:i/>
          <w:szCs w:val="18"/>
        </w:rPr>
        <w:t>cursief</w:t>
      </w:r>
      <w:r w:rsidR="00FF0CF0">
        <w:rPr>
          <w:szCs w:val="18"/>
        </w:rPr>
        <w:t xml:space="preserve"> aangegeven welke brug(gen) het betreft. In de kolom “Aantal (deel)producten” </w:t>
      </w:r>
      <w:r w:rsidR="00BD7468">
        <w:rPr>
          <w:szCs w:val="18"/>
        </w:rPr>
        <w:t xml:space="preserve">duidt </w:t>
      </w:r>
      <w:r w:rsidR="00FF0CF0">
        <w:rPr>
          <w:szCs w:val="18"/>
        </w:rPr>
        <w:t>het getal</w:t>
      </w:r>
      <w:r w:rsidR="00BD7468">
        <w:rPr>
          <w:szCs w:val="18"/>
        </w:rPr>
        <w:t xml:space="preserve"> </w:t>
      </w:r>
      <w:r w:rsidR="00FF0CF0">
        <w:rPr>
          <w:szCs w:val="18"/>
        </w:rPr>
        <w:t>het aantal bruggen</w:t>
      </w:r>
      <w:r w:rsidR="005A7E18">
        <w:rPr>
          <w:szCs w:val="18"/>
        </w:rPr>
        <w:t xml:space="preserve"> aan</w:t>
      </w:r>
      <w:r w:rsidR="00FF0CF0">
        <w:rPr>
          <w:szCs w:val="18"/>
        </w:rPr>
        <w:t xml:space="preserve"> waarvoor een (deel)product geleverd dient te worden.   </w:t>
      </w:r>
    </w:p>
    <w:tbl>
      <w:tblPr>
        <w:tblpPr w:leftFromText="141" w:rightFromText="141" w:vertAnchor="text" w:horzAnchor="margin" w:tblpY="121"/>
        <w:tblW w:w="9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1134"/>
        <w:gridCol w:w="1276"/>
        <w:gridCol w:w="1276"/>
        <w:gridCol w:w="1559"/>
        <w:gridCol w:w="1559"/>
      </w:tblGrid>
      <w:tr w:rsidR="00417604" w:rsidRPr="009E0200" w14:paraId="50CDA257" w14:textId="77777777" w:rsidTr="004570FC">
        <w:trPr>
          <w:trHeight w:val="307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8C0D29B" w14:textId="77777777" w:rsidR="00417604" w:rsidRPr="003703CF" w:rsidRDefault="00417604" w:rsidP="005E7089">
            <w:pPr>
              <w:pStyle w:val="Kop1"/>
              <w:rPr>
                <w:b/>
              </w:rPr>
            </w:pPr>
            <w:r w:rsidRPr="003703CF">
              <w:rPr>
                <w:b/>
              </w:rPr>
              <w:t>Diensten/(deel)producten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5C5CA6" w14:textId="77777777" w:rsidR="00417604" w:rsidRPr="00347A7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>
              <w:rPr>
                <w:b/>
                <w:szCs w:val="18"/>
              </w:rPr>
              <w:t>Aantal (deel) producten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5B2C10" w14:textId="77777777" w:rsidR="0041760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47A7D">
              <w:rPr>
                <w:b/>
                <w:szCs w:val="18"/>
              </w:rPr>
              <w:t>Kosten</w:t>
            </w:r>
            <w:r>
              <w:rPr>
                <w:b/>
                <w:szCs w:val="18"/>
              </w:rPr>
              <w:t xml:space="preserve"> per dienst/</w:t>
            </w:r>
          </w:p>
          <w:p w14:paraId="46B640E5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b/>
                <w:szCs w:val="18"/>
              </w:rPr>
              <w:t>(deel) product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47E49" w14:textId="77777777" w:rsidR="00417604" w:rsidRPr="003703CF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3703CF">
              <w:rPr>
                <w:b/>
                <w:szCs w:val="18"/>
              </w:rPr>
              <w:t>Totaal kosten per fase</w:t>
            </w:r>
          </w:p>
        </w:tc>
      </w:tr>
      <w:tr w:rsidR="00417604" w:rsidRPr="009E0200" w14:paraId="6A5E2D7B" w14:textId="77777777" w:rsidTr="004570FC"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D9CC0D" w14:textId="77777777" w:rsidR="00417604" w:rsidRPr="00DB104C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DB104C">
              <w:rPr>
                <w:b/>
                <w:szCs w:val="18"/>
              </w:rPr>
              <w:t>Fase 1: Uitgangspunten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7616DD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581E22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88F64F" w14:textId="77777777" w:rsidR="00417604" w:rsidRPr="005E067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  <w:r>
              <w:rPr>
                <w:b/>
                <w:szCs w:val="18"/>
              </w:rPr>
              <w:t xml:space="preserve"> </w:t>
            </w:r>
          </w:p>
        </w:tc>
      </w:tr>
      <w:tr w:rsidR="004A3B32" w:rsidRPr="009E0200" w14:paraId="10FE9384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03C065" w14:textId="77777777" w:rsidR="004A3B32" w:rsidRPr="004A6D19" w:rsidRDefault="004A3B32" w:rsidP="004A3B3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Uitvoeren conserveringsonderzoek inclusief rapportage en Plan van Aanpak</w:t>
            </w:r>
            <w:r w:rsidRPr="004A6D19">
              <w:rPr>
                <w:szCs w:val="18"/>
              </w:rPr>
              <w:br/>
            </w:r>
            <w:r w:rsidRPr="004A6D19">
              <w:rPr>
                <w:i/>
                <w:szCs w:val="18"/>
              </w:rPr>
              <w:t>Molenbrug hoofd</w:t>
            </w:r>
            <w:r w:rsidR="009F775E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AE12" w14:textId="77777777" w:rsidR="004A3B32" w:rsidRPr="004A6D19" w:rsidRDefault="004A3B32" w:rsidP="006A13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AB80A" w14:textId="77777777" w:rsidR="004A3B32" w:rsidRDefault="00D15DE7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14:paraId="06B326C3" w14:textId="77777777" w:rsidR="00D15DE7" w:rsidRDefault="00D15DE7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B320" w14:textId="77777777" w:rsidR="004A3B32" w:rsidRPr="00724C6D" w:rsidRDefault="004A3B32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14A79C6F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6DEDF9" w14:textId="77777777" w:rsidR="00D15DE7" w:rsidRPr="004A6D19" w:rsidRDefault="00D15DE7" w:rsidP="00D15DE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Uitvoeren constructieve risicoanalyse inclusief rapportage</w:t>
            </w:r>
          </w:p>
          <w:p w14:paraId="414F13B8" w14:textId="77777777" w:rsidR="0084476D" w:rsidRPr="004A6D19" w:rsidRDefault="0084476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9F775E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E68" w14:textId="77777777" w:rsidR="00417604" w:rsidRPr="004A6D19" w:rsidRDefault="0084476D" w:rsidP="006A13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D6F9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A5FB53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B830FC" w:rsidRPr="009E0200" w14:paraId="7661E283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291CC5" w14:textId="77777777" w:rsidR="00B830FC" w:rsidRPr="004A6D19" w:rsidRDefault="00B830FC" w:rsidP="00B83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Uitvoeren constructieve inspectie inclusief rapportage en Plan van Aanpak</w:t>
            </w:r>
          </w:p>
          <w:p w14:paraId="2D41B897" w14:textId="77777777" w:rsidR="00B830FC" w:rsidRPr="004A6D19" w:rsidRDefault="00B830FC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9F775E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389E" w14:textId="77777777" w:rsidR="00B830FC" w:rsidRPr="004A6D19" w:rsidRDefault="00B830FC" w:rsidP="006A13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F558" w14:textId="77777777" w:rsidR="00B830FC" w:rsidRDefault="00B830FC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63F2AE" w14:textId="77777777" w:rsidR="00B830FC" w:rsidRPr="00724C6D" w:rsidRDefault="00B830FC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C60E9" w:rsidRPr="009E0200" w14:paraId="65E44784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3BAB9C" w14:textId="77777777" w:rsidR="00CC60E9" w:rsidRPr="004A6D19" w:rsidRDefault="00CC60E9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Uitvoeren meting eigengewicht en permanente belasting inclusief rapportage en Plan van Aanpak</w:t>
            </w:r>
          </w:p>
          <w:p w14:paraId="2033486E" w14:textId="77777777" w:rsidR="00CC60E9" w:rsidRPr="004A6D19" w:rsidRDefault="00CC60E9" w:rsidP="00CC60E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9F775E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65BF" w14:textId="77777777" w:rsidR="00CC60E9" w:rsidRPr="004A6D19" w:rsidRDefault="00CC60E9" w:rsidP="006A13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3CA9" w14:textId="77777777" w:rsidR="00CC60E9" w:rsidRDefault="00CC60E9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1DE4EE" w14:textId="77777777" w:rsidR="00CC60E9" w:rsidRPr="00724C6D" w:rsidRDefault="00CC60E9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CC60E9" w:rsidRPr="009E0200" w14:paraId="18CC5E71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98709E" w14:textId="77777777" w:rsidR="00CC60E9" w:rsidRPr="004A6D19" w:rsidRDefault="0048535E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Uitvoeren meting voegcapaciteit inclusief rapportage en Plan van Aanpak</w:t>
            </w:r>
          </w:p>
          <w:p w14:paraId="502512D2" w14:textId="77777777" w:rsidR="0048535E" w:rsidRPr="004A6D19" w:rsidRDefault="0048535E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9F775E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EFB0" w14:textId="77777777" w:rsidR="00CC60E9" w:rsidRPr="004A6D19" w:rsidRDefault="00CC60E9" w:rsidP="006A13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AF95F" w14:textId="77777777" w:rsidR="00CC60E9" w:rsidRDefault="00CC60E9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2D8176" w14:textId="77777777" w:rsidR="00CC60E9" w:rsidRPr="00724C6D" w:rsidRDefault="00CC60E9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1A9837F1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4FCEF8" w14:textId="77777777" w:rsidR="0084476D" w:rsidRPr="004A6D19" w:rsidRDefault="00325370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Opstellen u</w:t>
            </w:r>
            <w:r w:rsidR="00417604" w:rsidRPr="004A6D19">
              <w:rPr>
                <w:szCs w:val="18"/>
              </w:rPr>
              <w:t>itgangspuntennota</w:t>
            </w:r>
          </w:p>
          <w:p w14:paraId="57C3E997" w14:textId="77777777" w:rsidR="00417604" w:rsidRPr="004A6D19" w:rsidRDefault="0084476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9F775E" w:rsidRPr="004A6D19">
              <w:rPr>
                <w:i/>
                <w:szCs w:val="18"/>
              </w:rPr>
              <w:t>brug</w:t>
            </w:r>
            <w:r w:rsidR="00417604" w:rsidRPr="004A6D19">
              <w:rPr>
                <w:i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3C78" w14:textId="77777777" w:rsidR="00417604" w:rsidRPr="004A6D19" w:rsidRDefault="0084476D" w:rsidP="006A13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8FAD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8DAFA6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5A5E5E" w:rsidRPr="009E0200" w14:paraId="03A9353A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A6DAB6" w14:textId="77777777" w:rsidR="00002177" w:rsidRDefault="00002177" w:rsidP="0000217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Geven presentatie(s) in verschillende fasen van het project waarin uiteenzetting stand van zaken en vooruitblik</w:t>
            </w:r>
            <w:r w:rsidR="007A69F3">
              <w:rPr>
                <w:szCs w:val="18"/>
              </w:rPr>
              <w:t xml:space="preserve"> en werksessies opdrachtnemer en opdrachtgever</w:t>
            </w:r>
          </w:p>
          <w:p w14:paraId="082160DF" w14:textId="77777777" w:rsidR="00002177" w:rsidRPr="004A6D19" w:rsidRDefault="00002177" w:rsidP="0000217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>Molenbrug hoofdbrug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BF2" w14:textId="77777777" w:rsidR="005A5E5E" w:rsidRPr="004A6D19" w:rsidRDefault="005A5E5E" w:rsidP="006A133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177A" w14:textId="77777777" w:rsidR="005A5E5E" w:rsidRDefault="005A5E5E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1C95BD" w14:textId="77777777" w:rsidR="005A5E5E" w:rsidRPr="00724C6D" w:rsidRDefault="005A5E5E" w:rsidP="005A5E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417604" w:rsidRPr="009E0200" w14:paraId="219606D2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D6BA314" w14:textId="77777777" w:rsidR="00417604" w:rsidRPr="00040C52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>Fase 2: Herberekening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5BE1CC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F23D67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2A80A5" w14:textId="77777777" w:rsidR="00417604" w:rsidRPr="005E067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417604" w:rsidRPr="009E0200" w14:paraId="1DC2A91E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067B4" w14:textId="77777777" w:rsidR="00417604" w:rsidRPr="004A6D19" w:rsidRDefault="00304F27" w:rsidP="00AE14F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 xml:space="preserve">Uitvoeren </w:t>
            </w:r>
            <w:r w:rsidR="00AE14FE" w:rsidRPr="004A6D19">
              <w:rPr>
                <w:szCs w:val="18"/>
              </w:rPr>
              <w:t>herberekening</w:t>
            </w:r>
            <w:r w:rsidRPr="004A6D19">
              <w:rPr>
                <w:szCs w:val="18"/>
              </w:rPr>
              <w:t xml:space="preserve"> bestaande situatie inclusief rapportage(s)</w:t>
            </w:r>
          </w:p>
          <w:p w14:paraId="25E72DD3" w14:textId="77777777" w:rsidR="00AE14FE" w:rsidRPr="004A6D19" w:rsidRDefault="00AE14FE" w:rsidP="00AE14F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304F27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AB6E" w14:textId="77777777" w:rsidR="00417604" w:rsidRPr="004A6D19" w:rsidRDefault="00AE14FE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6225" w14:textId="77777777" w:rsidR="0063032B" w:rsidRPr="00154336" w:rsidRDefault="0063032B" w:rsidP="0063032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14:paraId="78A7EE58" w14:textId="77777777" w:rsidR="00417604" w:rsidRPr="00154336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6F9C0E" w14:textId="77777777" w:rsidR="00417604" w:rsidRPr="00724C6D" w:rsidRDefault="00417604" w:rsidP="00FD046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</w:p>
        </w:tc>
      </w:tr>
      <w:tr w:rsidR="00417604" w:rsidRPr="009E0200" w14:paraId="25C63777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EAA2E" w14:textId="77777777" w:rsidR="00417604" w:rsidRPr="004A6D19" w:rsidRDefault="00325370" w:rsidP="004304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 xml:space="preserve">Opstellen </w:t>
            </w:r>
            <w:r w:rsidR="00304F27" w:rsidRPr="004A6D19">
              <w:rPr>
                <w:szCs w:val="18"/>
              </w:rPr>
              <w:t xml:space="preserve">tussentijdse </w:t>
            </w:r>
            <w:r w:rsidR="005D79AD" w:rsidRPr="004A6D19">
              <w:rPr>
                <w:szCs w:val="18"/>
              </w:rPr>
              <w:t>adviesmemo versterkingsmaatregelen</w:t>
            </w:r>
          </w:p>
          <w:p w14:paraId="2C338F16" w14:textId="77777777" w:rsidR="00430412" w:rsidRPr="004A6D19" w:rsidRDefault="00430412" w:rsidP="0043041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5D79AD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19CE" w14:textId="77777777" w:rsidR="00417604" w:rsidRPr="004A6D19" w:rsidRDefault="00430412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D35E" w14:textId="77777777" w:rsidR="00417604" w:rsidRPr="00154336" w:rsidRDefault="00C7427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14:paraId="7FA8ADB0" w14:textId="77777777" w:rsidR="00430412" w:rsidRPr="00154336" w:rsidRDefault="00430412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1C3266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7CD091D7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4AA3DA" w14:textId="77777777" w:rsidR="00417604" w:rsidRPr="00040C52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 xml:space="preserve">Fase 3: </w:t>
            </w:r>
            <w:proofErr w:type="spellStart"/>
            <w:r w:rsidR="00096DEC">
              <w:rPr>
                <w:b/>
                <w:szCs w:val="18"/>
              </w:rPr>
              <w:t>TOM’s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A7CB0F3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C9D0A14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F989D1F" w14:textId="77777777" w:rsidR="00417604" w:rsidRPr="005E067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41361B" w:rsidRPr="009E0200" w14:paraId="363FDE5D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77CE4D" w14:textId="77777777" w:rsidR="0041361B" w:rsidRPr="004A6D19" w:rsidRDefault="0041361B" w:rsidP="0041361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Opstellen rapportage TOM vervangen opleggingen</w:t>
            </w:r>
          </w:p>
          <w:p w14:paraId="57326113" w14:textId="77777777" w:rsidR="0041361B" w:rsidRPr="004A6D19" w:rsidRDefault="0041361B" w:rsidP="0041361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i/>
                <w:szCs w:val="18"/>
              </w:rPr>
              <w:t>Molenbrug 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EE78" w14:textId="77777777" w:rsidR="0041361B" w:rsidRPr="004A6D19" w:rsidRDefault="0041361B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3FE5" w14:textId="77777777" w:rsidR="0041361B" w:rsidRDefault="0041361B" w:rsidP="0041361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14:paraId="6DF706E9" w14:textId="77777777" w:rsidR="0041361B" w:rsidRDefault="0041361B" w:rsidP="00A12E0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  <w:p w14:paraId="38D106DD" w14:textId="77777777" w:rsidR="0041361B" w:rsidRDefault="0041361B" w:rsidP="00A12E0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012D9E" w14:textId="77777777" w:rsidR="00BD7468" w:rsidRPr="00DF1FC7" w:rsidRDefault="00BD7468" w:rsidP="00DF1FC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color w:val="FF0000"/>
                <w:szCs w:val="18"/>
              </w:rPr>
            </w:pPr>
          </w:p>
        </w:tc>
      </w:tr>
      <w:tr w:rsidR="00417604" w:rsidRPr="009E0200" w14:paraId="12588256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427911" w14:textId="77777777" w:rsidR="00417604" w:rsidRPr="004A6D19" w:rsidRDefault="00325370" w:rsidP="00A12E0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Uitvoeren v</w:t>
            </w:r>
            <w:r w:rsidR="00A12E09" w:rsidRPr="004A6D19">
              <w:rPr>
                <w:szCs w:val="18"/>
              </w:rPr>
              <w:t>erkennende analyse toepasbare oplossingen type oplegging en type voegconstructie</w:t>
            </w:r>
            <w:r w:rsidR="006007D7" w:rsidRPr="004A6D19">
              <w:rPr>
                <w:szCs w:val="18"/>
              </w:rPr>
              <w:t xml:space="preserve"> inclusief rapportage(s)</w:t>
            </w:r>
          </w:p>
          <w:p w14:paraId="502B4E80" w14:textId="77777777" w:rsidR="003E6147" w:rsidRPr="004A6D19" w:rsidRDefault="003E6147" w:rsidP="003E6147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6007D7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6FB9" w14:textId="77777777" w:rsidR="00417604" w:rsidRPr="004A6D19" w:rsidRDefault="00A12E09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E346" w14:textId="37BC9950" w:rsidR="00A12E09" w:rsidRDefault="006B7C38" w:rsidP="00A12E09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  <w:p w14:paraId="53A4D0D1" w14:textId="77777777" w:rsidR="00A12E09" w:rsidRPr="00724C6D" w:rsidRDefault="00A12E09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EBBA57" w14:textId="595265D5" w:rsidR="00417604" w:rsidRPr="00724C6D" w:rsidRDefault="006B7C38" w:rsidP="006B7C3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417604" w:rsidRPr="009E0200" w14:paraId="0F593CE4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8CD1EA" w14:textId="77777777" w:rsidR="001431A1" w:rsidRPr="004A6D19" w:rsidRDefault="00325370" w:rsidP="001431A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Opstellen r</w:t>
            </w:r>
            <w:r w:rsidR="001431A1" w:rsidRPr="004A6D19">
              <w:rPr>
                <w:szCs w:val="18"/>
              </w:rPr>
              <w:t xml:space="preserve">apportage TOM vervangen opleggingen </w:t>
            </w:r>
          </w:p>
          <w:p w14:paraId="7D5DF271" w14:textId="77777777" w:rsidR="001431A1" w:rsidRPr="004A6D19" w:rsidRDefault="001431A1" w:rsidP="001431A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320324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E399" w14:textId="77777777" w:rsidR="00417604" w:rsidRPr="004A6D19" w:rsidRDefault="001431A1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1283" w14:textId="77777777" w:rsidR="001431A1" w:rsidRDefault="001431A1" w:rsidP="001431A1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  <w:p w14:paraId="405512B1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BAE7BF" w14:textId="77777777" w:rsidR="00BD7468" w:rsidRPr="00724C6D" w:rsidRDefault="00BD7468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2D90E0D2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81BAA3" w14:textId="77777777" w:rsidR="00E529EC" w:rsidRPr="004A6D19" w:rsidRDefault="00325370" w:rsidP="00E529E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Opstellen r</w:t>
            </w:r>
            <w:r w:rsidR="00E529EC" w:rsidRPr="004A6D19">
              <w:rPr>
                <w:szCs w:val="18"/>
              </w:rPr>
              <w:t>apportage TOM vervangen voegovergang</w:t>
            </w:r>
            <w:r w:rsidR="00AF0FCB" w:rsidRPr="004A6D19">
              <w:rPr>
                <w:szCs w:val="18"/>
              </w:rPr>
              <w:t>en</w:t>
            </w:r>
          </w:p>
          <w:p w14:paraId="24E1E7D1" w14:textId="77777777" w:rsidR="00417604" w:rsidRPr="004A6D19" w:rsidRDefault="00194361" w:rsidP="00E529E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i/>
                <w:szCs w:val="18"/>
              </w:rPr>
              <w:t xml:space="preserve">Molenbrug aanbrug, </w:t>
            </w:r>
            <w:r w:rsidR="00E529EC" w:rsidRPr="004A6D19">
              <w:rPr>
                <w:i/>
                <w:szCs w:val="18"/>
              </w:rPr>
              <w:t>Molenbrug hoofd</w:t>
            </w:r>
            <w:r w:rsidR="00964FF7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0649" w14:textId="77777777" w:rsidR="00417604" w:rsidRPr="004A6D19" w:rsidRDefault="00E529EC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CB54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6D20D2" w14:textId="77777777" w:rsidR="00BD7468" w:rsidRPr="00724C6D" w:rsidRDefault="00BD7468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6B2119C9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0DAB89" w14:textId="77777777" w:rsidR="00417604" w:rsidRPr="004A6D19" w:rsidRDefault="0039560E" w:rsidP="00E529E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lastRenderedPageBreak/>
              <w:t>P</w:t>
            </w:r>
            <w:r w:rsidR="00E529EC" w:rsidRPr="004A6D19">
              <w:rPr>
                <w:szCs w:val="18"/>
              </w:rPr>
              <w:t>resentatie</w:t>
            </w:r>
            <w:r w:rsidR="008070A8" w:rsidRPr="004A6D19">
              <w:rPr>
                <w:szCs w:val="18"/>
              </w:rPr>
              <w:t>(s)</w:t>
            </w:r>
            <w:r w:rsidR="00E529EC" w:rsidRPr="004A6D19">
              <w:rPr>
                <w:szCs w:val="18"/>
              </w:rPr>
              <w:t xml:space="preserve"> van de inhoud van de </w:t>
            </w:r>
            <w:proofErr w:type="spellStart"/>
            <w:r w:rsidR="00E529EC" w:rsidRPr="004A6D19">
              <w:rPr>
                <w:szCs w:val="18"/>
              </w:rPr>
              <w:t>TOM,s</w:t>
            </w:r>
            <w:proofErr w:type="spellEnd"/>
          </w:p>
          <w:p w14:paraId="697A790A" w14:textId="77777777" w:rsidR="00E529EC" w:rsidRPr="008111FD" w:rsidRDefault="00E529EC" w:rsidP="00BD746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color w:val="FF0000"/>
                <w:szCs w:val="18"/>
              </w:rPr>
            </w:pPr>
            <w:r w:rsidRPr="004A6D19">
              <w:rPr>
                <w:i/>
                <w:szCs w:val="18"/>
              </w:rPr>
              <w:t>Molenbrug</w:t>
            </w:r>
            <w:r w:rsidR="00BD7468">
              <w:rPr>
                <w:i/>
                <w:szCs w:val="18"/>
              </w:rPr>
              <w:t xml:space="preserve"> aanbrug, Molenbrug</w:t>
            </w:r>
            <w:r w:rsidRPr="004A6D19">
              <w:rPr>
                <w:i/>
                <w:szCs w:val="18"/>
              </w:rPr>
              <w:t xml:space="preserve"> hoofd</w:t>
            </w:r>
            <w:r w:rsidR="00D5050C" w:rsidRPr="004A6D19">
              <w:rPr>
                <w:i/>
                <w:szCs w:val="18"/>
              </w:rPr>
              <w:t>brug</w:t>
            </w:r>
            <w:r w:rsidR="008111FD">
              <w:rPr>
                <w:i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5F69" w14:textId="77777777" w:rsidR="00417604" w:rsidRPr="004A6D19" w:rsidRDefault="00BD7468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EC67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83FA2C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6EDACEEC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E72FE0" w14:textId="77777777" w:rsidR="00417604" w:rsidRPr="00040C52" w:rsidRDefault="00417604" w:rsidP="00096DE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 xml:space="preserve">Fase 4: </w:t>
            </w:r>
            <w:r w:rsidR="00096DEC">
              <w:rPr>
                <w:b/>
                <w:szCs w:val="18"/>
              </w:rPr>
              <w:t>Referentie</w:t>
            </w:r>
            <w:r w:rsidRPr="00040C52">
              <w:rPr>
                <w:b/>
                <w:szCs w:val="18"/>
              </w:rPr>
              <w:t>ontwerp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2487F5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8084E9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77E6B8" w14:textId="77777777" w:rsidR="00417604" w:rsidRPr="005E067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417604" w:rsidRPr="009E0200" w14:paraId="3F6569F6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4128C5" w14:textId="77777777" w:rsidR="00417604" w:rsidRPr="004A6D19" w:rsidRDefault="00F178D1" w:rsidP="00F73D7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 xml:space="preserve">Opstellen </w:t>
            </w:r>
            <w:r w:rsidR="004570FC" w:rsidRPr="004A6D19">
              <w:rPr>
                <w:szCs w:val="18"/>
              </w:rPr>
              <w:t>DO-ontwerpnota</w:t>
            </w:r>
            <w:r w:rsidR="00093EB6" w:rsidRPr="004A6D19">
              <w:rPr>
                <w:szCs w:val="18"/>
              </w:rPr>
              <w:t xml:space="preserve"> referentie</w:t>
            </w:r>
            <w:r w:rsidR="006F2DA5" w:rsidRPr="004A6D19">
              <w:rPr>
                <w:szCs w:val="18"/>
              </w:rPr>
              <w:t>ontwerp</w:t>
            </w:r>
            <w:r w:rsidR="00417604" w:rsidRPr="004A6D19">
              <w:rPr>
                <w:szCs w:val="18"/>
              </w:rPr>
              <w:t xml:space="preserve"> </w:t>
            </w:r>
            <w:r w:rsidR="00F73D78" w:rsidRPr="004A6D19">
              <w:rPr>
                <w:szCs w:val="18"/>
              </w:rPr>
              <w:t>opleggingen en voeg</w:t>
            </w:r>
            <w:r w:rsidR="00D52690" w:rsidRPr="004A6D19">
              <w:rPr>
                <w:szCs w:val="18"/>
              </w:rPr>
              <w:t>overgang</w:t>
            </w:r>
            <w:r w:rsidR="00FA694D" w:rsidRPr="004A6D19">
              <w:rPr>
                <w:szCs w:val="18"/>
              </w:rPr>
              <w:t>en</w:t>
            </w:r>
            <w:r w:rsidR="00417604" w:rsidRPr="004A6D19">
              <w:rPr>
                <w:szCs w:val="18"/>
              </w:rPr>
              <w:t>, inclusief tekeningen</w:t>
            </w:r>
          </w:p>
          <w:p w14:paraId="6DC60347" w14:textId="77777777" w:rsidR="00F73D78" w:rsidRPr="004A6D19" w:rsidRDefault="00F73D78" w:rsidP="00D5269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 xml:space="preserve">Molenbrug </w:t>
            </w:r>
            <w:r w:rsidR="00D52690" w:rsidRPr="004A6D19">
              <w:rPr>
                <w:i/>
                <w:szCs w:val="18"/>
              </w:rPr>
              <w:t>aanbrug</w:t>
            </w:r>
            <w:r w:rsidRPr="004A6D19">
              <w:rPr>
                <w:i/>
                <w:szCs w:val="18"/>
              </w:rPr>
              <w:t>, Molenbrug hoofd</w:t>
            </w:r>
            <w:r w:rsidR="00FA694D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A258" w14:textId="77777777" w:rsidR="00417604" w:rsidRPr="004A6D19" w:rsidRDefault="00F73D78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503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764BCC" w14:textId="77777777" w:rsidR="00FD046D" w:rsidRPr="00FD046D" w:rsidRDefault="00FD046D" w:rsidP="00FD046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 w:rsidRPr="00FD046D">
              <w:rPr>
                <w:szCs w:val="18"/>
              </w:rPr>
              <w:t>X</w:t>
            </w:r>
          </w:p>
          <w:p w14:paraId="3E46DBA7" w14:textId="77777777" w:rsidR="00D52690" w:rsidRPr="00D52690" w:rsidRDefault="00D52690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color w:val="FF0000"/>
                <w:szCs w:val="18"/>
              </w:rPr>
            </w:pPr>
          </w:p>
        </w:tc>
      </w:tr>
      <w:tr w:rsidR="00417604" w:rsidRPr="009E0200" w14:paraId="6AF45147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9EE978" w14:textId="77777777" w:rsidR="00417604" w:rsidRPr="00040C52" w:rsidRDefault="00417604" w:rsidP="00096DE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40C52">
              <w:rPr>
                <w:b/>
                <w:szCs w:val="18"/>
              </w:rPr>
              <w:t xml:space="preserve">Fase 5: </w:t>
            </w:r>
            <w:r w:rsidR="00096DEC">
              <w:rPr>
                <w:b/>
                <w:szCs w:val="18"/>
              </w:rPr>
              <w:t>Uitvoeringsmethode en planning</w:t>
            </w:r>
            <w:r w:rsidRPr="00040C52">
              <w:rPr>
                <w:b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6F7809" w14:textId="77777777" w:rsidR="00417604" w:rsidRPr="00825B2A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5CCA22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C36487" w14:textId="77777777" w:rsidR="00417604" w:rsidRPr="005E067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5E0674">
              <w:rPr>
                <w:b/>
                <w:szCs w:val="18"/>
              </w:rPr>
              <w:t>€</w:t>
            </w:r>
          </w:p>
        </w:tc>
      </w:tr>
      <w:tr w:rsidR="00417604" w:rsidRPr="009E0200" w14:paraId="5C6B4D08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DF0083" w14:textId="77777777" w:rsidR="00417604" w:rsidRPr="004A6D19" w:rsidRDefault="00F178D1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Opstellen t</w:t>
            </w:r>
            <w:r w:rsidR="0009268D" w:rsidRPr="004A6D19">
              <w:rPr>
                <w:szCs w:val="18"/>
              </w:rPr>
              <w:t>echnische specificatie(s) referentieontwerp opleggingen en voeg</w:t>
            </w:r>
            <w:r w:rsidR="00BD0F0B" w:rsidRPr="004A6D19">
              <w:rPr>
                <w:szCs w:val="18"/>
              </w:rPr>
              <w:t>overgang</w:t>
            </w:r>
          </w:p>
          <w:p w14:paraId="3B2374D6" w14:textId="77777777" w:rsidR="0009268D" w:rsidRPr="0009268D" w:rsidRDefault="0009268D" w:rsidP="00BD0F0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 xml:space="preserve">Molenbrug </w:t>
            </w:r>
            <w:r w:rsidR="00BD0F0B" w:rsidRPr="004A6D19">
              <w:rPr>
                <w:i/>
                <w:szCs w:val="18"/>
              </w:rPr>
              <w:t>aanbrug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0803" w14:textId="77777777" w:rsidR="00417604" w:rsidRPr="00BD0F0B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  <w:highlight w:val="green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45DD" w14:textId="77777777" w:rsidR="00417604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BB02E7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09268D" w:rsidRPr="009E0200" w14:paraId="0669FF66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70227" w14:textId="77777777" w:rsidR="0009268D" w:rsidRPr="001246E0" w:rsidRDefault="00F178D1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1246E0">
              <w:rPr>
                <w:szCs w:val="18"/>
              </w:rPr>
              <w:t>Opstellen u</w:t>
            </w:r>
            <w:r w:rsidR="0009268D" w:rsidRPr="001246E0">
              <w:rPr>
                <w:szCs w:val="18"/>
              </w:rPr>
              <w:t>itvoeringsmethode en uitvoeringsplanning</w:t>
            </w:r>
            <w:r w:rsidR="001246E0">
              <w:rPr>
                <w:szCs w:val="18"/>
              </w:rPr>
              <w:t xml:space="preserve"> referentieontwerp en versterkingsontwerp</w:t>
            </w:r>
          </w:p>
          <w:p w14:paraId="3F9A4844" w14:textId="77777777" w:rsidR="0009268D" w:rsidRPr="004A6D19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  <w:highlight w:val="red"/>
              </w:rPr>
            </w:pPr>
            <w:r w:rsidRPr="001246E0">
              <w:rPr>
                <w:i/>
                <w:szCs w:val="18"/>
              </w:rPr>
              <w:t>Molenbrug hoofd</w:t>
            </w:r>
            <w:r w:rsidR="001246E0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3817" w14:textId="77777777" w:rsidR="0009268D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8698" w14:textId="77777777" w:rsidR="0009268D" w:rsidRDefault="00C072BC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0776EC" w14:textId="77777777" w:rsidR="0009268D" w:rsidRPr="00724C6D" w:rsidRDefault="00C072BC" w:rsidP="00C072B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09268D" w:rsidRPr="009E0200" w14:paraId="071765E3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77A05B" w14:textId="77777777" w:rsidR="008A5D30" w:rsidRPr="004045A3" w:rsidRDefault="008A5D30" w:rsidP="008A5D3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045A3">
              <w:rPr>
                <w:szCs w:val="18"/>
              </w:rPr>
              <w:t>Opstellen V&amp;G plan referentieontwerp</w:t>
            </w:r>
            <w:r>
              <w:rPr>
                <w:szCs w:val="18"/>
              </w:rPr>
              <w:t xml:space="preserve"> en versterkingsontwerp</w:t>
            </w:r>
          </w:p>
          <w:p w14:paraId="274F94A8" w14:textId="77777777" w:rsidR="0009268D" w:rsidRPr="004A6D19" w:rsidRDefault="008A5D30" w:rsidP="008A5D3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  <w:highlight w:val="red"/>
              </w:rPr>
            </w:pPr>
            <w:r w:rsidRPr="004045A3">
              <w:rPr>
                <w:i/>
                <w:szCs w:val="18"/>
              </w:rPr>
              <w:t xml:space="preserve">Molenbrug </w:t>
            </w:r>
            <w:r>
              <w:rPr>
                <w:i/>
                <w:szCs w:val="18"/>
              </w:rPr>
              <w:t>hoofdbrug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C374" w14:textId="77777777" w:rsidR="0009268D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0B7D" w14:textId="77777777" w:rsidR="0009268D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1685C9" w14:textId="77777777" w:rsidR="0009268D" w:rsidRPr="00724C6D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D26A4" w:rsidRPr="009E0200" w14:paraId="63B77C0D" w14:textId="77777777" w:rsidTr="00FD26A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AC5E4D" w14:textId="77777777" w:rsidR="00FD26A4" w:rsidRPr="00FD26A4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FD26A4">
              <w:rPr>
                <w:b/>
                <w:szCs w:val="18"/>
              </w:rPr>
              <w:t>Fase 6:</w:t>
            </w:r>
            <w:r w:rsidR="00096DEC">
              <w:rPr>
                <w:b/>
                <w:szCs w:val="18"/>
              </w:rPr>
              <w:t xml:space="preserve"> Specificatie</w:t>
            </w:r>
            <w:r w:rsidRPr="00FD26A4">
              <w:rPr>
                <w:b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AA8997" w14:textId="77777777" w:rsidR="00FD26A4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6D22A0" w14:textId="77777777" w:rsidR="00FD26A4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D61384" w14:textId="77777777" w:rsidR="00FD26A4" w:rsidRPr="00724C6D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09268D" w:rsidRPr="009E0200" w14:paraId="7E208D97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1EFB68" w14:textId="77777777" w:rsidR="0009268D" w:rsidRPr="004A6D19" w:rsidRDefault="00F178D1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Opstellen t</w:t>
            </w:r>
            <w:r w:rsidR="0009268D" w:rsidRPr="004A6D19">
              <w:rPr>
                <w:szCs w:val="18"/>
              </w:rPr>
              <w:t xml:space="preserve">echnische specificatie(s) </w:t>
            </w:r>
            <w:r w:rsidR="008F419A" w:rsidRPr="004A6D19">
              <w:rPr>
                <w:szCs w:val="18"/>
              </w:rPr>
              <w:t>DO-referentieontwerp en versterkingsontwerp</w:t>
            </w:r>
          </w:p>
          <w:p w14:paraId="6C9F81D8" w14:textId="77777777" w:rsidR="0009268D" w:rsidRPr="004A6D19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8F419A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3D18" w14:textId="77777777" w:rsidR="0009268D" w:rsidRPr="004A6D19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A4DA" w14:textId="77777777" w:rsidR="0009268D" w:rsidRDefault="00C072BC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D1FE95" w14:textId="77777777" w:rsidR="0009268D" w:rsidRPr="00724C6D" w:rsidRDefault="00C072BC" w:rsidP="00C072B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FD26A4" w:rsidRPr="009E0200" w14:paraId="74876457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E4E200" w14:textId="77777777" w:rsidR="00FD26A4" w:rsidRPr="004A6D19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Beschikbaar zijn opdrachtnemer voor beantwoorden vragen t.b.v. de (</w:t>
            </w:r>
            <w:r w:rsidR="004570FC" w:rsidRPr="004A6D19">
              <w:rPr>
                <w:szCs w:val="18"/>
              </w:rPr>
              <w:t>voorbereiding) aanbesteding</w:t>
            </w:r>
            <w:r w:rsidRPr="004A6D19">
              <w:rPr>
                <w:szCs w:val="18"/>
              </w:rPr>
              <w:t xml:space="preserve"> realisatiecontract</w:t>
            </w:r>
          </w:p>
          <w:p w14:paraId="04BEF57E" w14:textId="77777777" w:rsidR="0009268D" w:rsidRPr="004A6D19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C71CB3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8DEF" w14:textId="77777777" w:rsidR="00FD26A4" w:rsidRPr="004A6D19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D547" w14:textId="77777777" w:rsidR="00FD26A4" w:rsidRDefault="0009268D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Nacalculatie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2BDB42" w14:textId="77777777" w:rsidR="00FD26A4" w:rsidRPr="00724C6D" w:rsidRDefault="00FD046D" w:rsidP="00FD046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X</w:t>
            </w:r>
          </w:p>
        </w:tc>
      </w:tr>
      <w:tr w:rsidR="00FD26A4" w:rsidRPr="009E0200" w14:paraId="3970C6B0" w14:textId="77777777" w:rsidTr="00FD26A4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215711" w14:textId="77777777" w:rsidR="00FD26A4" w:rsidRPr="00FD26A4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FD26A4">
              <w:rPr>
                <w:b/>
                <w:szCs w:val="18"/>
              </w:rPr>
              <w:t>Fase 7:</w:t>
            </w:r>
            <w:r w:rsidR="00096DEC">
              <w:rPr>
                <w:b/>
                <w:szCs w:val="18"/>
              </w:rPr>
              <w:t xml:space="preserve"> SSK raming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5EB95" w14:textId="77777777" w:rsidR="00FD26A4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FBAD1C" w14:textId="77777777" w:rsidR="00FD26A4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2D0048" w14:textId="77777777" w:rsidR="00FD26A4" w:rsidRPr="00724C6D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FD26A4" w:rsidRPr="009E0200" w14:paraId="4F14C3A9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83236E" w14:textId="77777777" w:rsidR="00FD26A4" w:rsidRPr="004A6D19" w:rsidRDefault="00F178D1" w:rsidP="009A5AE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 xml:space="preserve">Opstellen </w:t>
            </w:r>
            <w:r w:rsidR="004570FC" w:rsidRPr="004A6D19">
              <w:rPr>
                <w:szCs w:val="18"/>
              </w:rPr>
              <w:t>SSK-raming</w:t>
            </w:r>
            <w:r w:rsidR="009A5AEF" w:rsidRPr="004A6D19">
              <w:rPr>
                <w:szCs w:val="18"/>
              </w:rPr>
              <w:t xml:space="preserve"> </w:t>
            </w:r>
            <w:r w:rsidR="004651EA" w:rsidRPr="004A6D19">
              <w:rPr>
                <w:szCs w:val="18"/>
              </w:rPr>
              <w:t>DO-</w:t>
            </w:r>
            <w:r w:rsidR="009A5AEF" w:rsidRPr="004A6D19">
              <w:rPr>
                <w:szCs w:val="18"/>
              </w:rPr>
              <w:t xml:space="preserve">referentieontwerp </w:t>
            </w:r>
            <w:r w:rsidR="004651EA" w:rsidRPr="004A6D19">
              <w:rPr>
                <w:szCs w:val="18"/>
              </w:rPr>
              <w:t>en versterkingsontwerp</w:t>
            </w:r>
          </w:p>
          <w:p w14:paraId="5FF31677" w14:textId="77777777" w:rsidR="009A5AEF" w:rsidRPr="004A6D19" w:rsidRDefault="009A5AEF" w:rsidP="009A5AE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i/>
                <w:szCs w:val="18"/>
              </w:rPr>
            </w:pPr>
            <w:r w:rsidRPr="004A6D19">
              <w:rPr>
                <w:i/>
                <w:szCs w:val="18"/>
              </w:rPr>
              <w:t>Molenbrug hoofd</w:t>
            </w:r>
            <w:r w:rsidR="004651EA" w:rsidRPr="004A6D19">
              <w:rPr>
                <w:i/>
                <w:szCs w:val="18"/>
              </w:rPr>
              <w:t>brug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B577" w14:textId="77777777" w:rsidR="00FD26A4" w:rsidRPr="004A6D19" w:rsidRDefault="009A5AEF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4EBA" w14:textId="77777777" w:rsidR="00FD26A4" w:rsidRDefault="009A5AEF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580DC2" w14:textId="77777777" w:rsidR="00FD26A4" w:rsidRPr="00724C6D" w:rsidRDefault="00FD26A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34B6561A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AA311B8" w14:textId="77777777" w:rsidR="00417604" w:rsidRPr="001E29F5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1E29F5">
              <w:rPr>
                <w:b/>
                <w:szCs w:val="18"/>
              </w:rPr>
              <w:t>Stelpost</w:t>
            </w:r>
            <w:r w:rsidR="007B264F">
              <w:rPr>
                <w:b/>
                <w:szCs w:val="18"/>
              </w:rPr>
              <w:t xml:space="preserve"> optionele opdracht</w:t>
            </w:r>
            <w:r>
              <w:rPr>
                <w:b/>
                <w:szCs w:val="18"/>
              </w:rPr>
              <w:t xml:space="preserve"> t.b.v.</w:t>
            </w:r>
            <w:r w:rsidR="00D815D9">
              <w:rPr>
                <w:b/>
                <w:szCs w:val="18"/>
              </w:rPr>
              <w:t xml:space="preserve"> </w:t>
            </w:r>
            <w:r w:rsidR="00D815D9">
              <w:rPr>
                <w:rStyle w:val="Voetnootmarkering"/>
                <w:b/>
                <w:szCs w:val="18"/>
              </w:rPr>
              <w:footnoteReference w:id="3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EBAC32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39A04D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C79545" w14:textId="77777777" w:rsidR="00417604" w:rsidRPr="001E29F5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4A6D19">
              <w:rPr>
                <w:b/>
                <w:szCs w:val="18"/>
              </w:rPr>
              <w:t>€</w:t>
            </w:r>
            <w:r w:rsidR="00D94D9F" w:rsidRPr="004A6D19">
              <w:rPr>
                <w:b/>
                <w:szCs w:val="18"/>
              </w:rPr>
              <w:t xml:space="preserve"> 25.000,-</w:t>
            </w:r>
          </w:p>
        </w:tc>
      </w:tr>
      <w:tr w:rsidR="00417604" w:rsidRPr="009E0200" w14:paraId="785ACB8B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11FBB6" w14:textId="77777777" w:rsidR="00417604" w:rsidRPr="00825B2A" w:rsidRDefault="00417604" w:rsidP="003B786F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color w:val="FF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24DE9" w14:textId="77777777" w:rsidR="00417604" w:rsidRPr="00C52955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color w:val="FF0000"/>
                <w:szCs w:val="18"/>
                <w:highlight w:val="red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A07C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50A1C4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1B71E38B" w14:textId="77777777" w:rsidTr="004570FC">
        <w:tc>
          <w:tcPr>
            <w:tcW w:w="46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3F908D" w14:textId="77777777" w:rsidR="00417604" w:rsidRPr="00D642A5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D642A5">
              <w:rPr>
                <w:b/>
                <w:szCs w:val="18"/>
              </w:rPr>
              <w:t xml:space="preserve">Te hanteren uurtarieven t.b.v. </w:t>
            </w:r>
            <w:r>
              <w:rPr>
                <w:b/>
                <w:szCs w:val="18"/>
              </w:rPr>
              <w:t>nacalculatie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995134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D2BE1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193779" w14:textId="77777777" w:rsidR="00417604" w:rsidRPr="000B6872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0B6872">
              <w:rPr>
                <w:b/>
                <w:szCs w:val="18"/>
              </w:rPr>
              <w:t>€</w:t>
            </w:r>
          </w:p>
        </w:tc>
      </w:tr>
      <w:tr w:rsidR="00417604" w:rsidRPr="009E0200" w14:paraId="0002171C" w14:textId="77777777" w:rsidTr="004570FC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7B330304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Functie: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7A125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Uren: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BDE97A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Uurtarief: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A97E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F4C7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E7645E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3FC9B1DB" w14:textId="77777777" w:rsidTr="004570FC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3D400C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Projectleider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CEF304" w14:textId="77777777" w:rsidR="00417604" w:rsidRPr="004A6D19" w:rsidRDefault="004C501F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5</w:t>
            </w:r>
            <w:r w:rsidR="002F016B">
              <w:rPr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4D9C05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552A" w14:textId="77777777" w:rsidR="0041760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B14EF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9EE525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5D624D16" w14:textId="77777777" w:rsidTr="004570FC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37B8EA3D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Junior constructeur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FEEB2B" w14:textId="594092B4" w:rsidR="00417604" w:rsidRPr="004A6D19" w:rsidRDefault="00D94D9F" w:rsidP="002F01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  <w:r w:rsidR="006B7C38">
              <w:rPr>
                <w:szCs w:val="18"/>
              </w:rPr>
              <w:t>5</w:t>
            </w:r>
            <w:r w:rsidR="002F016B">
              <w:rPr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90B5A1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8F46" w14:textId="77777777" w:rsidR="0041760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233A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D96E1F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77BA837D" w14:textId="77777777" w:rsidTr="004570FC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343D2E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proofErr w:type="spellStart"/>
            <w:r>
              <w:rPr>
                <w:szCs w:val="18"/>
              </w:rPr>
              <w:t>Medior</w:t>
            </w:r>
            <w:proofErr w:type="spellEnd"/>
            <w:r>
              <w:rPr>
                <w:szCs w:val="18"/>
              </w:rPr>
              <w:t xml:space="preserve"> constructeur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1BCEAD" w14:textId="7C4973B6" w:rsidR="00417604" w:rsidRPr="004A6D19" w:rsidRDefault="00B1394E" w:rsidP="002F01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  <w:r w:rsidR="006B7C38">
              <w:rPr>
                <w:szCs w:val="18"/>
              </w:rPr>
              <w:t>5</w:t>
            </w:r>
            <w:r w:rsidR="002F016B">
              <w:rPr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D488D4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1FE1" w14:textId="77777777" w:rsidR="0041760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E61C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AD1A52E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4CB86E00" w14:textId="77777777" w:rsidTr="004570FC"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495351F0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Senior constructeur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7B4406" w14:textId="377AB8F7" w:rsidR="00417604" w:rsidRPr="004A6D19" w:rsidRDefault="00D94D9F" w:rsidP="002F016B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1</w:t>
            </w:r>
            <w:r w:rsidR="006B7C38">
              <w:rPr>
                <w:szCs w:val="18"/>
              </w:rPr>
              <w:t>5</w:t>
            </w:r>
            <w:bookmarkStart w:id="0" w:name="_GoBack"/>
            <w:bookmarkEnd w:id="0"/>
            <w:r w:rsidR="002F016B">
              <w:rPr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ED59DE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82A0" w14:textId="77777777" w:rsidR="0041760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F9F6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8A10EE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9E0200" w14:paraId="0ABD0BA9" w14:textId="77777777" w:rsidTr="004570FC"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5A60D36F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Project ondersteuner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9C3692" w14:textId="77777777" w:rsidR="00417604" w:rsidRPr="004A6D19" w:rsidRDefault="00B1394E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4A6D19">
              <w:rPr>
                <w:szCs w:val="18"/>
              </w:rPr>
              <w:t>5</w:t>
            </w:r>
            <w:r w:rsidR="002F016B">
              <w:rPr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6526F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54C88" w14:textId="77777777" w:rsidR="00417604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DFF0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ECCE8F" w14:textId="77777777" w:rsidR="00417604" w:rsidRPr="00724C6D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417604" w:rsidRPr="00347A7D" w14:paraId="48F1A1A7" w14:textId="77777777" w:rsidTr="004570FC">
        <w:trPr>
          <w:trHeight w:val="334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74FF5B" w14:textId="77777777" w:rsidR="00417604" w:rsidRPr="00626D20" w:rsidRDefault="00417604" w:rsidP="00037735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626D20">
              <w:rPr>
                <w:b/>
                <w:szCs w:val="18"/>
              </w:rPr>
              <w:t xml:space="preserve">Totaal </w:t>
            </w:r>
            <w:r w:rsidR="00037735">
              <w:rPr>
                <w:b/>
                <w:szCs w:val="18"/>
              </w:rPr>
              <w:t>optionele opdracht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74F8EF" w14:textId="77777777" w:rsidR="00417604" w:rsidRPr="00626D20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7ECF7A" w14:textId="77777777" w:rsidR="00417604" w:rsidRPr="00626D20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EA4F51" w14:textId="77777777" w:rsidR="00417604" w:rsidRPr="00626D20" w:rsidRDefault="00417604" w:rsidP="004570F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626D20">
              <w:rPr>
                <w:b/>
                <w:szCs w:val="18"/>
              </w:rPr>
              <w:t xml:space="preserve">€ </w:t>
            </w:r>
          </w:p>
        </w:tc>
      </w:tr>
    </w:tbl>
    <w:p w14:paraId="78D36B97" w14:textId="77777777" w:rsidR="001B569E" w:rsidRPr="00417604" w:rsidRDefault="001B569E" w:rsidP="00313881">
      <w:pPr>
        <w:pStyle w:val="Plattetekst"/>
        <w:rPr>
          <w:color w:val="3366FF"/>
          <w:sz w:val="16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037735" w14:paraId="69924500" w14:textId="77777777" w:rsidTr="000377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D37D95" w14:textId="77777777" w:rsidR="00037735" w:rsidRPr="00037735" w:rsidRDefault="00037735" w:rsidP="00313881">
            <w:pPr>
              <w:pStyle w:val="Plattetekst"/>
              <w:rPr>
                <w:color w:val="3366FF"/>
                <w:sz w:val="18"/>
                <w:szCs w:val="18"/>
              </w:rPr>
            </w:pPr>
            <w:r w:rsidRPr="00037735">
              <w:rPr>
                <w:sz w:val="18"/>
                <w:szCs w:val="18"/>
              </w:rPr>
              <w:t>Totaal basis opdracht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85B58B" w14:textId="77777777" w:rsidR="00037735" w:rsidRPr="008B716A" w:rsidRDefault="008B716A" w:rsidP="00313881">
            <w:pPr>
              <w:pStyle w:val="Plattetekst"/>
              <w:rPr>
                <w:color w:val="3366FF"/>
                <w:sz w:val="18"/>
                <w:szCs w:val="18"/>
              </w:rPr>
            </w:pPr>
            <w:r w:rsidRPr="008B716A">
              <w:rPr>
                <w:sz w:val="18"/>
                <w:szCs w:val="18"/>
              </w:rPr>
              <w:t>€</w:t>
            </w:r>
          </w:p>
        </w:tc>
      </w:tr>
      <w:tr w:rsidR="00037735" w14:paraId="517995B7" w14:textId="77777777" w:rsidTr="00037735">
        <w:tc>
          <w:tcPr>
            <w:tcW w:w="5949" w:type="dxa"/>
            <w:tcBorders>
              <w:left w:val="single" w:sz="12" w:space="0" w:color="auto"/>
              <w:right w:val="single" w:sz="12" w:space="0" w:color="auto"/>
            </w:tcBorders>
          </w:tcPr>
          <w:p w14:paraId="2B6DF0FC" w14:textId="77777777" w:rsidR="00037735" w:rsidRPr="00037735" w:rsidRDefault="00037735" w:rsidP="00313881">
            <w:pPr>
              <w:pStyle w:val="Plattetekst"/>
              <w:rPr>
                <w:b/>
                <w:color w:val="3366FF"/>
                <w:sz w:val="18"/>
                <w:szCs w:val="18"/>
              </w:rPr>
            </w:pPr>
            <w:r w:rsidRPr="00037735">
              <w:rPr>
                <w:b/>
                <w:sz w:val="18"/>
                <w:szCs w:val="18"/>
              </w:rPr>
              <w:t>Totaal optionele opdracht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</w:tcPr>
          <w:p w14:paraId="33C2C12C" w14:textId="77777777" w:rsidR="00037735" w:rsidRPr="008B716A" w:rsidRDefault="008B716A" w:rsidP="00313881">
            <w:pPr>
              <w:pStyle w:val="Plattetekst"/>
              <w:rPr>
                <w:b/>
                <w:color w:val="3366FF"/>
                <w:sz w:val="18"/>
                <w:szCs w:val="18"/>
              </w:rPr>
            </w:pPr>
            <w:r w:rsidRPr="008B716A">
              <w:rPr>
                <w:b/>
                <w:sz w:val="18"/>
                <w:szCs w:val="18"/>
              </w:rPr>
              <w:t>€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37735" w14:paraId="3077B061" w14:textId="77777777" w:rsidTr="008B716A">
        <w:tc>
          <w:tcPr>
            <w:tcW w:w="59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717A6D" w14:textId="77777777" w:rsidR="00037735" w:rsidRPr="008B716A" w:rsidRDefault="00037735" w:rsidP="00313881">
            <w:pPr>
              <w:pStyle w:val="Plattetekst"/>
              <w:rPr>
                <w:b/>
                <w:color w:val="3366FF"/>
                <w:sz w:val="18"/>
                <w:szCs w:val="18"/>
              </w:rPr>
            </w:pPr>
            <w:r w:rsidRPr="008B716A">
              <w:rPr>
                <w:b/>
                <w:sz w:val="18"/>
                <w:szCs w:val="18"/>
              </w:rPr>
              <w:t>Totaal inschrijving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72857B" w14:textId="77777777" w:rsidR="00037735" w:rsidRPr="008B716A" w:rsidRDefault="008B716A" w:rsidP="00313881">
            <w:pPr>
              <w:pStyle w:val="Plattetekst"/>
              <w:rPr>
                <w:b/>
                <w:color w:val="3366FF"/>
                <w:sz w:val="18"/>
                <w:szCs w:val="18"/>
              </w:rPr>
            </w:pPr>
            <w:r w:rsidRPr="008B716A">
              <w:rPr>
                <w:b/>
                <w:sz w:val="18"/>
                <w:szCs w:val="18"/>
              </w:rPr>
              <w:t>€</w:t>
            </w:r>
          </w:p>
        </w:tc>
      </w:tr>
    </w:tbl>
    <w:p w14:paraId="7AB633E7" w14:textId="77777777" w:rsidR="00313881" w:rsidRDefault="00313881" w:rsidP="00313881">
      <w:pPr>
        <w:pStyle w:val="Plattetekst"/>
        <w:rPr>
          <w:b/>
          <w:i/>
          <w:vanish/>
          <w:color w:val="3366FF"/>
          <w:sz w:val="16"/>
          <w:szCs w:val="18"/>
        </w:rPr>
      </w:pPr>
      <w:r>
        <w:rPr>
          <w:b/>
          <w:i/>
          <w:vanish/>
          <w:color w:val="3366FF"/>
          <w:sz w:val="16"/>
          <w:szCs w:val="18"/>
        </w:rPr>
        <w:t>aak een keuze op basis van paragraaf 8 ‘Kosten en betaling’ van de Dienstverleningsovereenkomst</w:t>
      </w:r>
    </w:p>
    <w:p w14:paraId="3AF22DBD" w14:textId="77777777" w:rsidR="00313881" w:rsidRDefault="00313881" w:rsidP="00313881">
      <w:pPr>
        <w:pStyle w:val="Helptekst"/>
      </w:pPr>
      <w:r>
        <w:t>&lt;</w:t>
      </w:r>
      <w:r w:rsidRPr="00055A43">
        <w:t>OF</w:t>
      </w:r>
      <w:r>
        <w:t>&gt;</w:t>
      </w:r>
    </w:p>
    <w:p w14:paraId="77D17935" w14:textId="77777777" w:rsidR="00313881" w:rsidRPr="00055A43" w:rsidRDefault="00313881" w:rsidP="00313881">
      <w:pPr>
        <w:pStyle w:val="Helptekst"/>
      </w:pPr>
    </w:p>
    <w:p w14:paraId="3A23E662" w14:textId="77777777" w:rsidR="00313881" w:rsidRPr="00E25296" w:rsidRDefault="00313881" w:rsidP="00313881">
      <w:pPr>
        <w:pStyle w:val="Plattetekst"/>
        <w:rPr>
          <w:color w:val="FF0000"/>
          <w:szCs w:val="18"/>
        </w:rPr>
      </w:pPr>
      <w:r w:rsidRPr="003C5A26">
        <w:rPr>
          <w:szCs w:val="18"/>
        </w:rPr>
        <w:t xml:space="preserve">De inschrijving voor de/het deelproduct(en) </w:t>
      </w:r>
      <w:r w:rsidR="003C5A26" w:rsidRPr="00154336">
        <w:rPr>
          <w:b/>
          <w:szCs w:val="18"/>
          <w:u w:val="single"/>
        </w:rPr>
        <w:t>niet</w:t>
      </w:r>
      <w:r w:rsidR="003C5A26" w:rsidRPr="00154336">
        <w:rPr>
          <w:szCs w:val="18"/>
        </w:rPr>
        <w:t xml:space="preserve"> aangeduid met “Nacalculatie” </w:t>
      </w:r>
      <w:r w:rsidRPr="003C5A26">
        <w:rPr>
          <w:szCs w:val="18"/>
        </w:rPr>
        <w:t>is op basis van een vaste prijs</w:t>
      </w:r>
      <w:r w:rsidR="00E25296">
        <w:rPr>
          <w:szCs w:val="18"/>
        </w:rPr>
        <w:t xml:space="preserve"> </w:t>
      </w:r>
      <w:r w:rsidRPr="003C5A26">
        <w:rPr>
          <w:szCs w:val="18"/>
        </w:rPr>
        <w:t>en de/het deelproduct(en)</w:t>
      </w:r>
      <w:r w:rsidR="00154336">
        <w:rPr>
          <w:szCs w:val="18"/>
        </w:rPr>
        <w:t xml:space="preserve"> </w:t>
      </w:r>
      <w:r w:rsidR="00674434" w:rsidRPr="00154336">
        <w:rPr>
          <w:b/>
          <w:szCs w:val="18"/>
          <w:u w:val="single"/>
        </w:rPr>
        <w:t>wel</w:t>
      </w:r>
      <w:r w:rsidR="00674434" w:rsidRPr="00154336">
        <w:rPr>
          <w:szCs w:val="18"/>
          <w:u w:val="single"/>
        </w:rPr>
        <w:t xml:space="preserve"> </w:t>
      </w:r>
      <w:r w:rsidR="00674434" w:rsidRPr="00154336">
        <w:rPr>
          <w:szCs w:val="18"/>
        </w:rPr>
        <w:t>aangeduid</w:t>
      </w:r>
      <w:r w:rsidR="003C5A26" w:rsidRPr="00154336">
        <w:rPr>
          <w:szCs w:val="18"/>
        </w:rPr>
        <w:t xml:space="preserve"> met “Nacalculatie” </w:t>
      </w:r>
      <w:r w:rsidRPr="003C5A26">
        <w:rPr>
          <w:szCs w:val="18"/>
        </w:rPr>
        <w:t>is/zijn op basis van nacalculatie tegen de opgegeven tarieven of prijzen.</w:t>
      </w:r>
      <w:r w:rsidR="003C5A26">
        <w:rPr>
          <w:szCs w:val="18"/>
        </w:rPr>
        <w:t xml:space="preserve"> </w:t>
      </w:r>
    </w:p>
    <w:p w14:paraId="0E4A0875" w14:textId="77777777" w:rsidR="00313881" w:rsidRPr="0082574F" w:rsidRDefault="00313881" w:rsidP="00313881">
      <w:pPr>
        <w:pStyle w:val="Plattetekst"/>
        <w:rPr>
          <w:szCs w:val="18"/>
        </w:rPr>
      </w:pPr>
      <w:r w:rsidRPr="008666BD">
        <w:lastRenderedPageBreak/>
        <w:t>Indien de aanbestedingsleidraad één of meer optie(s) bevat</w:t>
      </w:r>
      <w:r w:rsidRPr="0082574F">
        <w:t>, verbindt opdrachtnemer zich tevens tot uitvoering van die Optie(s) overeenkomstig de prijzen per (deel) product zoals in deze Inschrijvingsstaat aangegeven.</w:t>
      </w:r>
    </w:p>
    <w:p w14:paraId="49333596" w14:textId="77777777" w:rsidR="00313881" w:rsidRPr="003C5A26" w:rsidRDefault="00313881" w:rsidP="00313881">
      <w:pPr>
        <w:pStyle w:val="Plattetekst"/>
        <w:rPr>
          <w:szCs w:val="18"/>
        </w:rPr>
      </w:pPr>
      <w:r w:rsidRPr="003C5A26">
        <w:rPr>
          <w:szCs w:val="18"/>
        </w:rPr>
        <w:t xml:space="preserve">Indien meer- of minderwerk aan de orde is gelden de prijzen per (deel) product, zoals aangegeven. </w:t>
      </w:r>
    </w:p>
    <w:p w14:paraId="4C9BA777" w14:textId="77777777" w:rsidR="00313881" w:rsidRPr="0082574F" w:rsidRDefault="00313881" w:rsidP="00313881">
      <w:pPr>
        <w:pStyle w:val="Helptekst"/>
        <w:rPr>
          <w:color w:val="auto"/>
        </w:rPr>
      </w:pPr>
      <w:r w:rsidRPr="0082574F">
        <w:rPr>
          <w:color w:val="auto"/>
        </w:rPr>
        <w:t>&lt;Optioneel&gt;</w:t>
      </w:r>
    </w:p>
    <w:p w14:paraId="0A745042" w14:textId="77777777" w:rsidR="006E77B9" w:rsidRPr="0082574F" w:rsidRDefault="006E77B9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82574F">
        <w:rPr>
          <w:szCs w:val="18"/>
        </w:rPr>
        <w:t>De kosten voor</w:t>
      </w:r>
      <w:r w:rsidR="000974FB" w:rsidRPr="0082574F">
        <w:rPr>
          <w:szCs w:val="18"/>
        </w:rPr>
        <w:t xml:space="preserve"> </w:t>
      </w:r>
      <w:r w:rsidR="00512CA7">
        <w:rPr>
          <w:szCs w:val="18"/>
        </w:rPr>
        <w:t xml:space="preserve">het bijwonen van de </w:t>
      </w:r>
      <w:r w:rsidRPr="0082574F">
        <w:rPr>
          <w:szCs w:val="18"/>
        </w:rPr>
        <w:t>technisch</w:t>
      </w:r>
      <w:r w:rsidR="00512CA7">
        <w:rPr>
          <w:szCs w:val="18"/>
        </w:rPr>
        <w:t xml:space="preserve">e </w:t>
      </w:r>
      <w:r w:rsidRPr="0082574F">
        <w:rPr>
          <w:szCs w:val="18"/>
        </w:rPr>
        <w:t>overleg</w:t>
      </w:r>
      <w:r w:rsidR="00512CA7">
        <w:rPr>
          <w:szCs w:val="18"/>
        </w:rPr>
        <w:t>gen</w:t>
      </w:r>
      <w:r w:rsidRPr="0082574F">
        <w:rPr>
          <w:szCs w:val="18"/>
        </w:rPr>
        <w:t xml:space="preserve">, </w:t>
      </w:r>
      <w:r w:rsidR="00624EE0" w:rsidRPr="0082574F">
        <w:rPr>
          <w:szCs w:val="18"/>
        </w:rPr>
        <w:t>het opstellen</w:t>
      </w:r>
      <w:r w:rsidR="00512CA7">
        <w:rPr>
          <w:szCs w:val="18"/>
        </w:rPr>
        <w:t xml:space="preserve"> van de bijbehorende notulen en het opstellen en actueel h</w:t>
      </w:r>
      <w:r w:rsidR="00624EE0" w:rsidRPr="0082574F">
        <w:rPr>
          <w:szCs w:val="18"/>
        </w:rPr>
        <w:t>ouden van het</w:t>
      </w:r>
      <w:r w:rsidR="00D85D19" w:rsidRPr="0082574F">
        <w:rPr>
          <w:szCs w:val="18"/>
        </w:rPr>
        <w:t xml:space="preserve"> </w:t>
      </w:r>
      <w:r w:rsidR="00624EE0" w:rsidRPr="0082574F">
        <w:rPr>
          <w:szCs w:val="18"/>
        </w:rPr>
        <w:t>integraal veiligheid</w:t>
      </w:r>
      <w:r w:rsidR="00A34113" w:rsidRPr="0082574F">
        <w:rPr>
          <w:szCs w:val="18"/>
        </w:rPr>
        <w:t xml:space="preserve"> document (</w:t>
      </w:r>
      <w:r w:rsidR="00FD3098" w:rsidRPr="0082574F">
        <w:rPr>
          <w:szCs w:val="18"/>
        </w:rPr>
        <w:t>IVD</w:t>
      </w:r>
      <w:r w:rsidR="00A34113" w:rsidRPr="0082574F">
        <w:rPr>
          <w:szCs w:val="18"/>
        </w:rPr>
        <w:t>)</w:t>
      </w:r>
      <w:r w:rsidR="00624EE0" w:rsidRPr="0082574F">
        <w:rPr>
          <w:szCs w:val="18"/>
        </w:rPr>
        <w:t xml:space="preserve"> </w:t>
      </w:r>
      <w:r w:rsidR="000974FB" w:rsidRPr="0082574F">
        <w:rPr>
          <w:szCs w:val="18"/>
        </w:rPr>
        <w:t>dienen te zijn verdisconteerd in de</w:t>
      </w:r>
      <w:r w:rsidR="00401FC2" w:rsidRPr="0082574F">
        <w:rPr>
          <w:szCs w:val="18"/>
        </w:rPr>
        <w:t xml:space="preserve"> kosten van de</w:t>
      </w:r>
      <w:r w:rsidR="000974FB" w:rsidRPr="0082574F">
        <w:rPr>
          <w:szCs w:val="18"/>
        </w:rPr>
        <w:t xml:space="preserve"> </w:t>
      </w:r>
      <w:r w:rsidR="00674434" w:rsidRPr="0082574F">
        <w:rPr>
          <w:szCs w:val="18"/>
        </w:rPr>
        <w:t>diensten/</w:t>
      </w:r>
      <w:r w:rsidR="000974FB" w:rsidRPr="0082574F">
        <w:rPr>
          <w:szCs w:val="18"/>
        </w:rPr>
        <w:t xml:space="preserve">(deel)producten </w:t>
      </w:r>
      <w:r w:rsidR="003C37BA" w:rsidRPr="0082574F">
        <w:rPr>
          <w:szCs w:val="18"/>
        </w:rPr>
        <w:t xml:space="preserve">zoals </w:t>
      </w:r>
      <w:r w:rsidR="000974FB" w:rsidRPr="0082574F">
        <w:rPr>
          <w:szCs w:val="18"/>
        </w:rPr>
        <w:t>opgenomen in de</w:t>
      </w:r>
      <w:r w:rsidR="00F47613" w:rsidRPr="0082574F">
        <w:rPr>
          <w:szCs w:val="18"/>
        </w:rPr>
        <w:t>ze</w:t>
      </w:r>
      <w:r w:rsidR="000974FB" w:rsidRPr="0082574F">
        <w:rPr>
          <w:szCs w:val="18"/>
        </w:rPr>
        <w:t xml:space="preserve"> </w:t>
      </w:r>
      <w:r w:rsidR="00841025" w:rsidRPr="0082574F">
        <w:rPr>
          <w:szCs w:val="18"/>
        </w:rPr>
        <w:t>I</w:t>
      </w:r>
      <w:r w:rsidR="000974FB" w:rsidRPr="0082574F">
        <w:rPr>
          <w:szCs w:val="18"/>
        </w:rPr>
        <w:t>nschrij</w:t>
      </w:r>
      <w:r w:rsidR="008F02AF" w:rsidRPr="0082574F">
        <w:rPr>
          <w:szCs w:val="18"/>
        </w:rPr>
        <w:t>vings</w:t>
      </w:r>
      <w:r w:rsidR="000974FB" w:rsidRPr="0082574F">
        <w:rPr>
          <w:szCs w:val="18"/>
        </w:rPr>
        <w:t>staat.</w:t>
      </w:r>
      <w:r w:rsidR="00B60CB0" w:rsidRPr="0082574F">
        <w:rPr>
          <w:szCs w:val="18"/>
        </w:rPr>
        <w:t xml:space="preserve">      </w:t>
      </w:r>
    </w:p>
    <w:p w14:paraId="2B37A727" w14:textId="77777777" w:rsidR="00D85D19" w:rsidRPr="00B60CB0" w:rsidRDefault="00D85D19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color w:val="FF0000"/>
          <w:szCs w:val="18"/>
        </w:rPr>
      </w:pPr>
    </w:p>
    <w:p w14:paraId="11145F55" w14:textId="77777777" w:rsidR="00313881" w:rsidRPr="005125AB" w:rsidRDefault="00313881" w:rsidP="0031388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559A0363" w14:textId="77777777" w:rsidR="00313881" w:rsidRPr="00300406" w:rsidRDefault="00313881" w:rsidP="00313881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14:paraId="1080E00F" w14:textId="77777777" w:rsidR="00313881" w:rsidRPr="00300406" w:rsidRDefault="00313881" w:rsidP="00313881">
      <w:pPr>
        <w:pStyle w:val="Broodtekst"/>
      </w:pPr>
    </w:p>
    <w:p w14:paraId="3B2052ED" w14:textId="6D2FFE91" w:rsidR="00313881" w:rsidRPr="00A9293A" w:rsidRDefault="00313881" w:rsidP="00313881">
      <w:pPr>
        <w:pStyle w:val="Broodtekst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</w:t>
      </w:r>
      <w:r w:rsidR="00D2552A">
        <w:t xml:space="preserve"> ondertekend conform paragraaf 5</w:t>
      </w:r>
      <w:r w:rsidRPr="00300406">
        <w:t>.</w:t>
      </w:r>
      <w:r w:rsidR="009E1914">
        <w:t>5</w:t>
      </w:r>
      <w:r w:rsidRPr="00300406">
        <w:t>.</w:t>
      </w:r>
      <w:r>
        <w:t>1.</w:t>
      </w:r>
      <w:r w:rsidR="00841025">
        <w:t xml:space="preserve">  </w:t>
      </w:r>
    </w:p>
    <w:p w14:paraId="621A1FC5" w14:textId="77777777" w:rsidR="00313881" w:rsidRDefault="00313881" w:rsidP="00313881">
      <w:pPr>
        <w:spacing w:line="240" w:lineRule="auto"/>
      </w:pPr>
    </w:p>
    <w:p w14:paraId="1F41A1F5" w14:textId="77777777" w:rsidR="00313881" w:rsidRPr="00A9293A" w:rsidRDefault="00313881" w:rsidP="00313881">
      <w:pPr>
        <w:tabs>
          <w:tab w:val="left" w:pos="3495"/>
        </w:tabs>
      </w:pPr>
    </w:p>
    <w:p w14:paraId="33EF023B" w14:textId="77777777" w:rsidR="003F5EB0" w:rsidRPr="003F5EB0" w:rsidRDefault="003F5EB0" w:rsidP="003F5EB0"/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D09C4" w14:textId="77777777" w:rsidR="00D61885" w:rsidRDefault="00D61885" w:rsidP="0088501B">
      <w:r>
        <w:separator/>
      </w:r>
    </w:p>
  </w:endnote>
  <w:endnote w:type="continuationSeparator" w:id="0">
    <w:p w14:paraId="76AD6719" w14:textId="77777777" w:rsidR="00D61885" w:rsidRDefault="00D6188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8B742" w14:textId="77777777" w:rsidR="00D61885" w:rsidRDefault="00D61885" w:rsidP="0088501B">
      <w:r>
        <w:separator/>
      </w:r>
    </w:p>
  </w:footnote>
  <w:footnote w:type="continuationSeparator" w:id="0">
    <w:p w14:paraId="0095F3C9" w14:textId="77777777" w:rsidR="00D61885" w:rsidRDefault="00D61885" w:rsidP="0088501B">
      <w:r>
        <w:continuationSeparator/>
      </w:r>
    </w:p>
  </w:footnote>
  <w:footnote w:id="1">
    <w:p w14:paraId="651A3CB3" w14:textId="77777777" w:rsidR="00D61885" w:rsidRDefault="00D61885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</w:p>
    <w:p w14:paraId="3A97993C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Voorbereiden, uitwerken en bijwonen projectstartup;</w:t>
      </w:r>
    </w:p>
    <w:p w14:paraId="64DE7673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Opstellen en (eventueel) bijstellen Projectmanagementplan;</w:t>
      </w:r>
    </w:p>
    <w:p w14:paraId="457309F2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Opstellen Voortgangsrapportages inclusief bijbehorende notulen;</w:t>
      </w:r>
    </w:p>
    <w:p w14:paraId="69515F87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 xml:space="preserve">Bijwonen </w:t>
      </w:r>
      <w:proofErr w:type="spellStart"/>
      <w:r w:rsidRPr="004045A3">
        <w:rPr>
          <w:sz w:val="18"/>
          <w:szCs w:val="18"/>
        </w:rPr>
        <w:t>voortgangsoverleggen</w:t>
      </w:r>
      <w:proofErr w:type="spellEnd"/>
      <w:r w:rsidRPr="004045A3">
        <w:rPr>
          <w:sz w:val="18"/>
          <w:szCs w:val="18"/>
        </w:rPr>
        <w:t>;</w:t>
      </w:r>
    </w:p>
    <w:p w14:paraId="71CABD58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Inrichten VISI;</w:t>
      </w:r>
    </w:p>
    <w:p w14:paraId="09CECA1D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Voorbereiden, uitwerken en bijwonen risicosessies met de opdrachtgever;</w:t>
      </w:r>
    </w:p>
    <w:p w14:paraId="5D2C78CD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Voorbereiden en bijwonen SCB-audits;</w:t>
      </w:r>
    </w:p>
    <w:p w14:paraId="0E232824" w14:textId="77777777" w:rsidR="00D61885" w:rsidRPr="004045A3" w:rsidRDefault="00D61885" w:rsidP="00A2546F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Alle overige redelijkerwijs tot projectmanagement behorende kosten.</w:t>
      </w:r>
    </w:p>
  </w:footnote>
  <w:footnote w:id="2">
    <w:p w14:paraId="75C7B47B" w14:textId="77777777" w:rsidR="00D61885" w:rsidRPr="004045A3" w:rsidRDefault="00D61885">
      <w:pPr>
        <w:pStyle w:val="Voetnoottekst"/>
        <w:rPr>
          <w:sz w:val="18"/>
          <w:szCs w:val="18"/>
        </w:rPr>
      </w:pPr>
      <w:r w:rsidRPr="004045A3">
        <w:rPr>
          <w:rStyle w:val="Voetnootmarkering"/>
        </w:rPr>
        <w:footnoteRef/>
      </w:r>
      <w:r w:rsidRPr="004045A3">
        <w:t xml:space="preserve"> </w:t>
      </w:r>
    </w:p>
    <w:p w14:paraId="0963D6DC" w14:textId="77777777" w:rsidR="00D61885" w:rsidRPr="004045A3" w:rsidRDefault="00D61885" w:rsidP="004E11C3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Archiefinventarisatie en digitaliseren archiefinformatie;</w:t>
      </w:r>
    </w:p>
    <w:p w14:paraId="56367948" w14:textId="77777777" w:rsidR="00D61885" w:rsidRPr="004045A3" w:rsidRDefault="00D61885" w:rsidP="004E11C3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Aanvullend onderzoek inclusief rapportage(s) en Plan van Aanpak (optioneel);</w:t>
      </w:r>
    </w:p>
    <w:p w14:paraId="02D7A450" w14:textId="77777777" w:rsidR="00D61885" w:rsidRPr="004045A3" w:rsidRDefault="00D61885" w:rsidP="004E11C3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 xml:space="preserve">Analyseren resultaten rekmetingen inclusief rapportage(s) door TNO </w:t>
      </w:r>
      <w:r w:rsidRPr="004045A3">
        <w:rPr>
          <w:i/>
          <w:sz w:val="18"/>
          <w:szCs w:val="18"/>
        </w:rPr>
        <w:t>(alleen brug</w:t>
      </w:r>
      <w:r w:rsidRPr="004045A3">
        <w:rPr>
          <w:sz w:val="18"/>
          <w:szCs w:val="18"/>
        </w:rPr>
        <w:t xml:space="preserve"> </w:t>
      </w:r>
      <w:r w:rsidRPr="004045A3">
        <w:rPr>
          <w:i/>
          <w:sz w:val="18"/>
          <w:szCs w:val="18"/>
        </w:rPr>
        <w:t>Avenhorn)</w:t>
      </w:r>
      <w:r w:rsidRPr="004045A3">
        <w:rPr>
          <w:sz w:val="18"/>
          <w:szCs w:val="18"/>
        </w:rPr>
        <w:t>;</w:t>
      </w:r>
    </w:p>
    <w:p w14:paraId="25C74CC8" w14:textId="77777777" w:rsidR="00D61885" w:rsidRPr="004045A3" w:rsidRDefault="00D61885" w:rsidP="004E11C3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045A3">
        <w:rPr>
          <w:sz w:val="18"/>
          <w:szCs w:val="18"/>
        </w:rPr>
        <w:t>Bereikbaarheidsvoorzieningen</w:t>
      </w:r>
      <w:r w:rsidR="00C875FB">
        <w:rPr>
          <w:sz w:val="18"/>
          <w:szCs w:val="18"/>
        </w:rPr>
        <w:t>, scheepvaartbegeleiding</w:t>
      </w:r>
      <w:r w:rsidRPr="004045A3">
        <w:rPr>
          <w:sz w:val="18"/>
          <w:szCs w:val="18"/>
        </w:rPr>
        <w:t xml:space="preserve"> en verkeersmaatregelen t.b.v. inspecties en uitvoeren rekmeetprogramma. </w:t>
      </w:r>
    </w:p>
  </w:footnote>
  <w:footnote w:id="3">
    <w:p w14:paraId="69D96594" w14:textId="77777777" w:rsidR="00D61885" w:rsidRDefault="00D61885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</w:p>
    <w:p w14:paraId="541AD633" w14:textId="77777777" w:rsidR="00D61885" w:rsidRPr="004A6D19" w:rsidRDefault="00D61885" w:rsidP="00663536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4A6D19">
        <w:rPr>
          <w:sz w:val="18"/>
          <w:szCs w:val="18"/>
        </w:rPr>
        <w:t>Aanvullend onderzoek inclusief rapportage(s) en Plan van Aanpak (optioneel);</w:t>
      </w:r>
    </w:p>
    <w:p w14:paraId="249850E6" w14:textId="77777777" w:rsidR="00527EC8" w:rsidRPr="00590011" w:rsidRDefault="00D61885" w:rsidP="006F0826">
      <w:pPr>
        <w:pStyle w:val="Voetnoottekst"/>
        <w:numPr>
          <w:ilvl w:val="0"/>
          <w:numId w:val="37"/>
        </w:numPr>
        <w:rPr>
          <w:sz w:val="18"/>
          <w:szCs w:val="18"/>
        </w:rPr>
      </w:pPr>
      <w:r w:rsidRPr="00590011">
        <w:rPr>
          <w:sz w:val="18"/>
          <w:szCs w:val="18"/>
        </w:rPr>
        <w:t>Bereikbaarheidsvoorzieningen, scheepvaartbegeleiding en verkeersmaatregelen t.b.v. inspecties</w:t>
      </w:r>
      <w:r w:rsidR="00590011" w:rsidRPr="00590011">
        <w:rPr>
          <w:sz w:val="18"/>
          <w:szCs w:val="18"/>
        </w:rPr>
        <w:t>, meting eigengewicht en meting voegcapaciteit.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5770466"/>
    <w:multiLevelType w:val="multilevel"/>
    <w:tmpl w:val="81226AD6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37CAF"/>
    <w:multiLevelType w:val="hybridMultilevel"/>
    <w:tmpl w:val="2CF40ACC"/>
    <w:lvl w:ilvl="0" w:tplc="3AA8C168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366653"/>
    <w:multiLevelType w:val="hybridMultilevel"/>
    <w:tmpl w:val="8EC462F4"/>
    <w:lvl w:ilvl="0" w:tplc="6C881CBA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C7114F4"/>
    <w:multiLevelType w:val="hybridMultilevel"/>
    <w:tmpl w:val="C79C66A8"/>
    <w:lvl w:ilvl="0" w:tplc="98789EB4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26934"/>
    <w:multiLevelType w:val="hybridMultilevel"/>
    <w:tmpl w:val="D7C4F4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32"/>
  </w:num>
  <w:num w:numId="4">
    <w:abstractNumId w:val="11"/>
  </w:num>
  <w:num w:numId="5">
    <w:abstractNumId w:val="18"/>
  </w:num>
  <w:num w:numId="6">
    <w:abstractNumId w:val="21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3"/>
  </w:num>
  <w:num w:numId="14">
    <w:abstractNumId w:val="4"/>
  </w:num>
  <w:num w:numId="15">
    <w:abstractNumId w:val="19"/>
  </w:num>
  <w:num w:numId="16">
    <w:abstractNumId w:val="25"/>
  </w:num>
  <w:num w:numId="17">
    <w:abstractNumId w:val="9"/>
  </w:num>
  <w:num w:numId="18">
    <w:abstractNumId w:val="22"/>
  </w:num>
  <w:num w:numId="19">
    <w:abstractNumId w:val="35"/>
  </w:num>
  <w:num w:numId="20">
    <w:abstractNumId w:val="13"/>
  </w:num>
  <w:num w:numId="21">
    <w:abstractNumId w:val="24"/>
  </w:num>
  <w:num w:numId="22">
    <w:abstractNumId w:val="28"/>
  </w:num>
  <w:num w:numId="23">
    <w:abstractNumId w:val="20"/>
  </w:num>
  <w:num w:numId="24">
    <w:abstractNumId w:val="30"/>
  </w:num>
  <w:num w:numId="25">
    <w:abstractNumId w:val="29"/>
  </w:num>
  <w:num w:numId="26">
    <w:abstractNumId w:val="7"/>
  </w:num>
  <w:num w:numId="27">
    <w:abstractNumId w:val="16"/>
  </w:num>
  <w:num w:numId="28">
    <w:abstractNumId w:val="23"/>
  </w:num>
  <w:num w:numId="29">
    <w:abstractNumId w:val="5"/>
  </w:num>
  <w:num w:numId="30">
    <w:abstractNumId w:val="14"/>
  </w:num>
  <w:num w:numId="31">
    <w:abstractNumId w:val="27"/>
  </w:num>
  <w:num w:numId="32">
    <w:abstractNumId w:val="15"/>
  </w:num>
  <w:num w:numId="33">
    <w:abstractNumId w:val="3"/>
  </w:num>
  <w:num w:numId="34">
    <w:abstractNumId w:val="26"/>
  </w:num>
  <w:num w:numId="35">
    <w:abstractNumId w:val="34"/>
  </w:num>
  <w:num w:numId="36">
    <w:abstractNumId w:val="1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nl-NL" w:vendorID="64" w:dllVersion="131078" w:nlCheck="1" w:checkStyle="0"/>
  <w:activeWritingStyle w:appName="MSWord" w:lang="nl" w:vendorID="64" w:dllVersion="131078" w:nlCheck="1" w:checkStyle="0"/>
  <w:activeWritingStyle w:appName="MSWord" w:lang="en-US" w:vendorID="64" w:dllVersion="131078" w:nlCheck="1" w:checkStyle="1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81"/>
    <w:rsid w:val="00002177"/>
    <w:rsid w:val="00004584"/>
    <w:rsid w:val="00016682"/>
    <w:rsid w:val="0003662E"/>
    <w:rsid w:val="00037735"/>
    <w:rsid w:val="00040C52"/>
    <w:rsid w:val="00043163"/>
    <w:rsid w:val="00044D83"/>
    <w:rsid w:val="00056D70"/>
    <w:rsid w:val="0006441B"/>
    <w:rsid w:val="000775DF"/>
    <w:rsid w:val="00083DA4"/>
    <w:rsid w:val="00090FEB"/>
    <w:rsid w:val="0009268D"/>
    <w:rsid w:val="00093EB6"/>
    <w:rsid w:val="000968F0"/>
    <w:rsid w:val="00096DEC"/>
    <w:rsid w:val="000974FB"/>
    <w:rsid w:val="000A325D"/>
    <w:rsid w:val="000A35AF"/>
    <w:rsid w:val="000B00E8"/>
    <w:rsid w:val="000B3F94"/>
    <w:rsid w:val="000B6872"/>
    <w:rsid w:val="000C0FC4"/>
    <w:rsid w:val="000D17EA"/>
    <w:rsid w:val="000D1D2F"/>
    <w:rsid w:val="000D203B"/>
    <w:rsid w:val="000D4053"/>
    <w:rsid w:val="000E1F3B"/>
    <w:rsid w:val="000F4FF7"/>
    <w:rsid w:val="000F5EF5"/>
    <w:rsid w:val="00112FC6"/>
    <w:rsid w:val="001246E0"/>
    <w:rsid w:val="001431A1"/>
    <w:rsid w:val="00154336"/>
    <w:rsid w:val="00173156"/>
    <w:rsid w:val="0018017A"/>
    <w:rsid w:val="00182709"/>
    <w:rsid w:val="00194361"/>
    <w:rsid w:val="001A13C1"/>
    <w:rsid w:val="001B569E"/>
    <w:rsid w:val="001C26F3"/>
    <w:rsid w:val="001D2F9F"/>
    <w:rsid w:val="001D577F"/>
    <w:rsid w:val="001D6F03"/>
    <w:rsid w:val="001E29F5"/>
    <w:rsid w:val="001E3906"/>
    <w:rsid w:val="001F49AA"/>
    <w:rsid w:val="0020000A"/>
    <w:rsid w:val="002041A5"/>
    <w:rsid w:val="0020682A"/>
    <w:rsid w:val="00221E51"/>
    <w:rsid w:val="00222018"/>
    <w:rsid w:val="00227FA7"/>
    <w:rsid w:val="002435F3"/>
    <w:rsid w:val="0024627B"/>
    <w:rsid w:val="00246293"/>
    <w:rsid w:val="00250FA8"/>
    <w:rsid w:val="00262FF4"/>
    <w:rsid w:val="002639B7"/>
    <w:rsid w:val="002656B8"/>
    <w:rsid w:val="002756C9"/>
    <w:rsid w:val="0028286A"/>
    <w:rsid w:val="00285AA6"/>
    <w:rsid w:val="0028624F"/>
    <w:rsid w:val="002A4E28"/>
    <w:rsid w:val="002A6578"/>
    <w:rsid w:val="002B1092"/>
    <w:rsid w:val="002B1A07"/>
    <w:rsid w:val="002B3752"/>
    <w:rsid w:val="002B6ED9"/>
    <w:rsid w:val="002B7EC4"/>
    <w:rsid w:val="002D23F0"/>
    <w:rsid w:val="002E0FD2"/>
    <w:rsid w:val="002E15AA"/>
    <w:rsid w:val="002F016B"/>
    <w:rsid w:val="002F2E4B"/>
    <w:rsid w:val="002F3917"/>
    <w:rsid w:val="00304F27"/>
    <w:rsid w:val="00313881"/>
    <w:rsid w:val="00320324"/>
    <w:rsid w:val="00321002"/>
    <w:rsid w:val="00325370"/>
    <w:rsid w:val="00331D87"/>
    <w:rsid w:val="00344E5B"/>
    <w:rsid w:val="00367BEE"/>
    <w:rsid w:val="003703CF"/>
    <w:rsid w:val="00371F19"/>
    <w:rsid w:val="003810D6"/>
    <w:rsid w:val="0038549E"/>
    <w:rsid w:val="0039560E"/>
    <w:rsid w:val="00395D58"/>
    <w:rsid w:val="00396809"/>
    <w:rsid w:val="003B35B0"/>
    <w:rsid w:val="003B786F"/>
    <w:rsid w:val="003C37BA"/>
    <w:rsid w:val="003C4BF2"/>
    <w:rsid w:val="003C5A26"/>
    <w:rsid w:val="003C610D"/>
    <w:rsid w:val="003D3D0C"/>
    <w:rsid w:val="003D51FB"/>
    <w:rsid w:val="003E6147"/>
    <w:rsid w:val="003F18E2"/>
    <w:rsid w:val="003F5EB0"/>
    <w:rsid w:val="003F6EDB"/>
    <w:rsid w:val="0040142D"/>
    <w:rsid w:val="00401794"/>
    <w:rsid w:val="00401FC2"/>
    <w:rsid w:val="004045A3"/>
    <w:rsid w:val="0040571B"/>
    <w:rsid w:val="0040608F"/>
    <w:rsid w:val="0041361B"/>
    <w:rsid w:val="00417604"/>
    <w:rsid w:val="0042224A"/>
    <w:rsid w:val="00430412"/>
    <w:rsid w:val="004426D5"/>
    <w:rsid w:val="00450447"/>
    <w:rsid w:val="004532BD"/>
    <w:rsid w:val="004570FC"/>
    <w:rsid w:val="004618BC"/>
    <w:rsid w:val="004651EA"/>
    <w:rsid w:val="00471527"/>
    <w:rsid w:val="0048535E"/>
    <w:rsid w:val="00493B4B"/>
    <w:rsid w:val="004A3B32"/>
    <w:rsid w:val="004A6D19"/>
    <w:rsid w:val="004B0EA1"/>
    <w:rsid w:val="004C501F"/>
    <w:rsid w:val="004D766D"/>
    <w:rsid w:val="004E11C3"/>
    <w:rsid w:val="005119FF"/>
    <w:rsid w:val="00512CA7"/>
    <w:rsid w:val="00517B7C"/>
    <w:rsid w:val="00524EA4"/>
    <w:rsid w:val="0052629C"/>
    <w:rsid w:val="00527EC8"/>
    <w:rsid w:val="005547E1"/>
    <w:rsid w:val="00565155"/>
    <w:rsid w:val="005669A8"/>
    <w:rsid w:val="00577DC1"/>
    <w:rsid w:val="00590011"/>
    <w:rsid w:val="005A0309"/>
    <w:rsid w:val="005A0723"/>
    <w:rsid w:val="005A4FBE"/>
    <w:rsid w:val="005A5E5E"/>
    <w:rsid w:val="005A7E18"/>
    <w:rsid w:val="005C22C8"/>
    <w:rsid w:val="005D2CF1"/>
    <w:rsid w:val="005D79AD"/>
    <w:rsid w:val="005E046F"/>
    <w:rsid w:val="005E0674"/>
    <w:rsid w:val="005E160B"/>
    <w:rsid w:val="005E236B"/>
    <w:rsid w:val="005E4BC0"/>
    <w:rsid w:val="005E64C1"/>
    <w:rsid w:val="005E7089"/>
    <w:rsid w:val="005F4D86"/>
    <w:rsid w:val="006006F5"/>
    <w:rsid w:val="006007D7"/>
    <w:rsid w:val="00612A72"/>
    <w:rsid w:val="00624EE0"/>
    <w:rsid w:val="00626D20"/>
    <w:rsid w:val="0063032B"/>
    <w:rsid w:val="00650A9B"/>
    <w:rsid w:val="00663536"/>
    <w:rsid w:val="00674434"/>
    <w:rsid w:val="0068735F"/>
    <w:rsid w:val="006938FF"/>
    <w:rsid w:val="006A133F"/>
    <w:rsid w:val="006B50A7"/>
    <w:rsid w:val="006B6255"/>
    <w:rsid w:val="006B7C38"/>
    <w:rsid w:val="006C7F26"/>
    <w:rsid w:val="006D2E66"/>
    <w:rsid w:val="006E154F"/>
    <w:rsid w:val="006E77B9"/>
    <w:rsid w:val="006F2DA5"/>
    <w:rsid w:val="006F42D7"/>
    <w:rsid w:val="0074352E"/>
    <w:rsid w:val="007435A7"/>
    <w:rsid w:val="00750983"/>
    <w:rsid w:val="00767AD5"/>
    <w:rsid w:val="00784D22"/>
    <w:rsid w:val="007A69F3"/>
    <w:rsid w:val="007B060D"/>
    <w:rsid w:val="007B264F"/>
    <w:rsid w:val="007B5FE9"/>
    <w:rsid w:val="007C7E9D"/>
    <w:rsid w:val="007E6B9C"/>
    <w:rsid w:val="007F2FE1"/>
    <w:rsid w:val="007F4AEA"/>
    <w:rsid w:val="008070A8"/>
    <w:rsid w:val="008111FD"/>
    <w:rsid w:val="00813DBA"/>
    <w:rsid w:val="0082574F"/>
    <w:rsid w:val="00825B2A"/>
    <w:rsid w:val="00841025"/>
    <w:rsid w:val="00841FC2"/>
    <w:rsid w:val="0084476D"/>
    <w:rsid w:val="00865B7C"/>
    <w:rsid w:val="008666BD"/>
    <w:rsid w:val="00866F81"/>
    <w:rsid w:val="00867F58"/>
    <w:rsid w:val="0088386A"/>
    <w:rsid w:val="0088501B"/>
    <w:rsid w:val="008943F3"/>
    <w:rsid w:val="00894670"/>
    <w:rsid w:val="008A1715"/>
    <w:rsid w:val="008A5D30"/>
    <w:rsid w:val="008B4E65"/>
    <w:rsid w:val="008B716A"/>
    <w:rsid w:val="008C3CAF"/>
    <w:rsid w:val="008D2753"/>
    <w:rsid w:val="008E2ACD"/>
    <w:rsid w:val="008E3581"/>
    <w:rsid w:val="008F02AF"/>
    <w:rsid w:val="008F419A"/>
    <w:rsid w:val="00900F8D"/>
    <w:rsid w:val="00905289"/>
    <w:rsid w:val="0092347C"/>
    <w:rsid w:val="00923E97"/>
    <w:rsid w:val="00956300"/>
    <w:rsid w:val="00963AA3"/>
    <w:rsid w:val="00964FF7"/>
    <w:rsid w:val="00994849"/>
    <w:rsid w:val="009A5AEF"/>
    <w:rsid w:val="009C5CF5"/>
    <w:rsid w:val="009E1914"/>
    <w:rsid w:val="009F37E1"/>
    <w:rsid w:val="009F3A75"/>
    <w:rsid w:val="009F5A29"/>
    <w:rsid w:val="009F775E"/>
    <w:rsid w:val="00A06E54"/>
    <w:rsid w:val="00A11FAE"/>
    <w:rsid w:val="00A12E09"/>
    <w:rsid w:val="00A2546F"/>
    <w:rsid w:val="00A30C4F"/>
    <w:rsid w:val="00A32591"/>
    <w:rsid w:val="00A34113"/>
    <w:rsid w:val="00A45246"/>
    <w:rsid w:val="00A474B1"/>
    <w:rsid w:val="00A76CAE"/>
    <w:rsid w:val="00A77ABF"/>
    <w:rsid w:val="00A8417E"/>
    <w:rsid w:val="00A8491F"/>
    <w:rsid w:val="00A863AB"/>
    <w:rsid w:val="00A863E9"/>
    <w:rsid w:val="00A921AF"/>
    <w:rsid w:val="00AA72F1"/>
    <w:rsid w:val="00AB04EA"/>
    <w:rsid w:val="00AC3E05"/>
    <w:rsid w:val="00AC6B65"/>
    <w:rsid w:val="00AD3AAA"/>
    <w:rsid w:val="00AD451E"/>
    <w:rsid w:val="00AE14FE"/>
    <w:rsid w:val="00AE2806"/>
    <w:rsid w:val="00AF0FCB"/>
    <w:rsid w:val="00AF5B24"/>
    <w:rsid w:val="00AF5B4E"/>
    <w:rsid w:val="00AF6A36"/>
    <w:rsid w:val="00B022C4"/>
    <w:rsid w:val="00B1394E"/>
    <w:rsid w:val="00B17D49"/>
    <w:rsid w:val="00B36F9D"/>
    <w:rsid w:val="00B50877"/>
    <w:rsid w:val="00B533B5"/>
    <w:rsid w:val="00B559E9"/>
    <w:rsid w:val="00B60CB0"/>
    <w:rsid w:val="00B67503"/>
    <w:rsid w:val="00B72222"/>
    <w:rsid w:val="00B727FC"/>
    <w:rsid w:val="00B80650"/>
    <w:rsid w:val="00B82253"/>
    <w:rsid w:val="00B830FC"/>
    <w:rsid w:val="00BA1FE7"/>
    <w:rsid w:val="00BB0D8A"/>
    <w:rsid w:val="00BB55EB"/>
    <w:rsid w:val="00BD0F0B"/>
    <w:rsid w:val="00BD7468"/>
    <w:rsid w:val="00BE40C6"/>
    <w:rsid w:val="00BF387F"/>
    <w:rsid w:val="00C072BC"/>
    <w:rsid w:val="00C36FAA"/>
    <w:rsid w:val="00C52955"/>
    <w:rsid w:val="00C54DE1"/>
    <w:rsid w:val="00C71133"/>
    <w:rsid w:val="00C71CB3"/>
    <w:rsid w:val="00C74274"/>
    <w:rsid w:val="00C83046"/>
    <w:rsid w:val="00C847B2"/>
    <w:rsid w:val="00C85F96"/>
    <w:rsid w:val="00C875FB"/>
    <w:rsid w:val="00CA55CC"/>
    <w:rsid w:val="00CB1BCD"/>
    <w:rsid w:val="00CB3317"/>
    <w:rsid w:val="00CC60E9"/>
    <w:rsid w:val="00CD6741"/>
    <w:rsid w:val="00CF25B2"/>
    <w:rsid w:val="00D15DE7"/>
    <w:rsid w:val="00D2552A"/>
    <w:rsid w:val="00D258B6"/>
    <w:rsid w:val="00D45CB8"/>
    <w:rsid w:val="00D46D16"/>
    <w:rsid w:val="00D470B1"/>
    <w:rsid w:val="00D5050C"/>
    <w:rsid w:val="00D52690"/>
    <w:rsid w:val="00D61885"/>
    <w:rsid w:val="00D62ECE"/>
    <w:rsid w:val="00D642A5"/>
    <w:rsid w:val="00D67496"/>
    <w:rsid w:val="00D766C9"/>
    <w:rsid w:val="00D815D9"/>
    <w:rsid w:val="00D838E6"/>
    <w:rsid w:val="00D85D19"/>
    <w:rsid w:val="00D94D9F"/>
    <w:rsid w:val="00DA1A3F"/>
    <w:rsid w:val="00DA3555"/>
    <w:rsid w:val="00DA4D23"/>
    <w:rsid w:val="00DB104C"/>
    <w:rsid w:val="00DB7342"/>
    <w:rsid w:val="00DC5016"/>
    <w:rsid w:val="00DE2DE5"/>
    <w:rsid w:val="00DF1FC7"/>
    <w:rsid w:val="00E00FC0"/>
    <w:rsid w:val="00E11561"/>
    <w:rsid w:val="00E11DE2"/>
    <w:rsid w:val="00E14A4C"/>
    <w:rsid w:val="00E21C6D"/>
    <w:rsid w:val="00E25296"/>
    <w:rsid w:val="00E27ED1"/>
    <w:rsid w:val="00E456EE"/>
    <w:rsid w:val="00E529EC"/>
    <w:rsid w:val="00E552BB"/>
    <w:rsid w:val="00E60AD2"/>
    <w:rsid w:val="00E74A9F"/>
    <w:rsid w:val="00E83D94"/>
    <w:rsid w:val="00E915CC"/>
    <w:rsid w:val="00E942B4"/>
    <w:rsid w:val="00EA724B"/>
    <w:rsid w:val="00ED7AB9"/>
    <w:rsid w:val="00EE4B1E"/>
    <w:rsid w:val="00EE4E39"/>
    <w:rsid w:val="00EE5BBE"/>
    <w:rsid w:val="00F03657"/>
    <w:rsid w:val="00F178D1"/>
    <w:rsid w:val="00F41AFD"/>
    <w:rsid w:val="00F43B63"/>
    <w:rsid w:val="00F45693"/>
    <w:rsid w:val="00F47231"/>
    <w:rsid w:val="00F47613"/>
    <w:rsid w:val="00F53B27"/>
    <w:rsid w:val="00F55E3C"/>
    <w:rsid w:val="00F65492"/>
    <w:rsid w:val="00F70D2D"/>
    <w:rsid w:val="00F73D78"/>
    <w:rsid w:val="00F958BA"/>
    <w:rsid w:val="00FA57AE"/>
    <w:rsid w:val="00FA694D"/>
    <w:rsid w:val="00FB0705"/>
    <w:rsid w:val="00FC04A0"/>
    <w:rsid w:val="00FC7C99"/>
    <w:rsid w:val="00FD046D"/>
    <w:rsid w:val="00FD26A4"/>
    <w:rsid w:val="00FD3098"/>
    <w:rsid w:val="00FE1D16"/>
    <w:rsid w:val="00FF0CF0"/>
    <w:rsid w:val="00FF0FEF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2D77B0FF"/>
  <w15:chartTrackingRefBased/>
  <w15:docId w15:val="{C093DEC9-4BC1-472A-8879-C43AA4BE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1388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3138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31388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13881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13881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13881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313881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313881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313881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31388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50FA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50FA8"/>
    <w:rPr>
      <w:rFonts w:ascii="Verdana" w:eastAsia="DejaVu Sans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50FA8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55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55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2552A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55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552A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7F10F-C5CF-46C0-B9FE-0EA6AB7C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1421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Thijs (GPO)</dc:creator>
  <cp:keywords/>
  <dc:description/>
  <cp:lastModifiedBy>Blijham, Tim (GPO)</cp:lastModifiedBy>
  <cp:revision>5</cp:revision>
  <dcterms:created xsi:type="dcterms:W3CDTF">2021-08-26T07:33:00Z</dcterms:created>
  <dcterms:modified xsi:type="dcterms:W3CDTF">2021-08-30T15:08:00Z</dcterms:modified>
</cp:coreProperties>
</file>