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059EF63E" w:rsidR="00B15905" w:rsidRPr="00D204C8" w:rsidRDefault="00113AEC" w:rsidP="00D204C8">
      <w:pPr>
        <w:pStyle w:val="Kop1"/>
        <w:spacing w:line="240" w:lineRule="auto"/>
        <w:rPr>
          <w:sz w:val="36"/>
          <w:szCs w:val="36"/>
        </w:rPr>
      </w:pPr>
      <w:r>
        <w:rPr>
          <w:sz w:val="36"/>
          <w:szCs w:val="36"/>
        </w:rPr>
        <w:t xml:space="preserve">Bijlage </w:t>
      </w:r>
      <w:r w:rsidR="009859CE">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427FBF2A" w:rsidR="00D204C8" w:rsidRPr="009A2B32" w:rsidRDefault="005F4408" w:rsidP="006B2AAB">
            <w:pPr>
              <w:rPr>
                <w:sz w:val="20"/>
              </w:rPr>
            </w:pPr>
            <w:r>
              <w:rPr>
                <w:sz w:val="20"/>
              </w:rPr>
              <w:t>Elementenonderhoud-Groot</w:t>
            </w:r>
          </w:p>
          <w:p w14:paraId="73C42C3F" w14:textId="36BA4F74" w:rsidR="00D204C8" w:rsidRPr="009A2B32" w:rsidRDefault="005F4408" w:rsidP="006B2AAB">
            <w:pPr>
              <w:rPr>
                <w:sz w:val="20"/>
              </w:rPr>
            </w:pPr>
            <w:r>
              <w:rPr>
                <w:sz w:val="20"/>
              </w:rPr>
              <w:t>869140</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0F321D"/>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5F4408"/>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859CE"/>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C3CD8"/>
    <w:rsid w:val="00CD7CAE"/>
    <w:rsid w:val="00CE20F1"/>
    <w:rsid w:val="00CE2F64"/>
    <w:rsid w:val="00D06FF4"/>
    <w:rsid w:val="00D1323F"/>
    <w:rsid w:val="00D17CF0"/>
    <w:rsid w:val="00D204C8"/>
    <w:rsid w:val="00D55B54"/>
    <w:rsid w:val="00D6219B"/>
    <w:rsid w:val="00D8586D"/>
    <w:rsid w:val="00DA5968"/>
    <w:rsid w:val="00DB2449"/>
    <w:rsid w:val="00E02480"/>
    <w:rsid w:val="00E6245B"/>
    <w:rsid w:val="00E86543"/>
    <w:rsid w:val="00E93E8C"/>
    <w:rsid w:val="00E9512D"/>
    <w:rsid w:val="00EC23A8"/>
    <w:rsid w:val="00EE6E35"/>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328</Words>
  <Characters>1809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Jolanda Benard</cp:lastModifiedBy>
  <cp:revision>8</cp:revision>
  <cp:lastPrinted>2022-06-22T10:39:00Z</cp:lastPrinted>
  <dcterms:created xsi:type="dcterms:W3CDTF">2024-01-30T09:33:00Z</dcterms:created>
  <dcterms:modified xsi:type="dcterms:W3CDTF">2025-11-14T14:52:00Z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