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BA98" w14:textId="77777777" w:rsidR="00651E42" w:rsidRPr="008E14AE" w:rsidRDefault="00651E42" w:rsidP="00DC771E">
      <w:pPr>
        <w:pStyle w:val="Tabelnormaal"/>
        <w:spacing w:after="0"/>
        <w:jc w:val="left"/>
        <w:rPr>
          <w:b/>
          <w:sz w:val="36"/>
        </w:rPr>
      </w:pPr>
    </w:p>
    <w:p w14:paraId="5DB84989" w14:textId="77777777" w:rsidR="00651E42" w:rsidRPr="008E14AE" w:rsidRDefault="00651E42" w:rsidP="00DC771E">
      <w:pPr>
        <w:pStyle w:val="Tabelnormaal"/>
        <w:spacing w:after="0"/>
        <w:jc w:val="left"/>
        <w:rPr>
          <w:b/>
          <w:sz w:val="36"/>
        </w:rPr>
      </w:pPr>
    </w:p>
    <w:p w14:paraId="01E9F154" w14:textId="18D513B1" w:rsidR="006373B6" w:rsidRPr="008E14AE" w:rsidRDefault="006373B6" w:rsidP="006373B6">
      <w:pPr>
        <w:spacing w:after="0" w:line="260" w:lineRule="atLeast"/>
        <w:rPr>
          <w:rFonts w:eastAsia="Yu Gothic Light" w:cs="Arial"/>
          <w:color w:val="0A2F41"/>
          <w:spacing w:val="-10"/>
          <w:kern w:val="28"/>
          <w:sz w:val="32"/>
          <w:szCs w:val="32"/>
          <w:lang w:eastAsia="en-US"/>
        </w:rPr>
      </w:pPr>
      <w:r w:rsidRPr="008E14AE">
        <w:rPr>
          <w:rFonts w:eastAsia="Yu Gothic Light" w:cs="Arial"/>
          <w:color w:val="0A2F41"/>
          <w:spacing w:val="-10"/>
          <w:kern w:val="28"/>
          <w:sz w:val="32"/>
          <w:szCs w:val="32"/>
          <w:lang w:eastAsia="en-US"/>
        </w:rPr>
        <w:t>B</w:t>
      </w:r>
      <w:r w:rsidR="008E14AE">
        <w:rPr>
          <w:rFonts w:eastAsia="Yu Gothic Light" w:cs="Arial"/>
          <w:color w:val="0A2F41"/>
          <w:spacing w:val="-10"/>
          <w:kern w:val="28"/>
          <w:sz w:val="32"/>
          <w:szCs w:val="32"/>
          <w:lang w:eastAsia="en-US"/>
        </w:rPr>
        <w:t xml:space="preserve">ijlage 04 – Holdingverklaring </w:t>
      </w:r>
    </w:p>
    <w:p w14:paraId="06DBCDDB" w14:textId="480D1D8F" w:rsidR="006373B6" w:rsidRPr="008E14AE" w:rsidRDefault="008E14AE" w:rsidP="006373B6">
      <w:pPr>
        <w:spacing w:after="160" w:line="259" w:lineRule="auto"/>
        <w:rPr>
          <w:rFonts w:eastAsia="Yu Mincho" w:cs="Arial"/>
          <w:color w:val="5A5A5A"/>
          <w:spacing w:val="15"/>
          <w:sz w:val="22"/>
          <w:szCs w:val="22"/>
          <w:lang w:eastAsia="en-US"/>
        </w:rPr>
      </w:pPr>
      <w:bookmarkStart w:id="0" w:name="_Hlk3463634"/>
      <w:r w:rsidRPr="008E14AE">
        <w:rPr>
          <w:rFonts w:eastAsia="Yu Mincho" w:cs="Arial"/>
          <w:color w:val="5A5A5A"/>
          <w:spacing w:val="15"/>
          <w:sz w:val="22"/>
          <w:szCs w:val="22"/>
          <w:lang w:eastAsia="en-US"/>
        </w:rPr>
        <w:t>Holdingverklaring</w:t>
      </w:r>
      <w:r w:rsidR="006373B6" w:rsidRPr="008E14AE">
        <w:rPr>
          <w:rFonts w:eastAsia="Yu Mincho" w:cs="Arial"/>
          <w:color w:val="5A5A5A"/>
          <w:spacing w:val="15"/>
          <w:sz w:val="22"/>
          <w:szCs w:val="22"/>
          <w:lang w:eastAsia="en-US"/>
        </w:rPr>
        <w:t xml:space="preserve"> </w:t>
      </w:r>
      <w:r>
        <w:rPr>
          <w:rFonts w:eastAsia="Yu Mincho" w:cs="Arial"/>
          <w:color w:val="5A5A5A"/>
          <w:spacing w:val="15"/>
          <w:sz w:val="22"/>
          <w:szCs w:val="22"/>
          <w:lang w:eastAsia="en-US"/>
        </w:rPr>
        <w:t>Levering en onderhoud AV-middelen</w:t>
      </w:r>
    </w:p>
    <w:bookmarkEnd w:id="0"/>
    <w:p w14:paraId="3974EFBA" w14:textId="5108C0B6" w:rsidR="00DC771E" w:rsidRPr="008E14AE" w:rsidRDefault="00DC771E" w:rsidP="00DC771E">
      <w:pPr>
        <w:pStyle w:val="Tabelnormaal"/>
        <w:spacing w:after="0"/>
        <w:jc w:val="left"/>
        <w:rPr>
          <w:b/>
          <w:sz w:val="32"/>
        </w:rPr>
      </w:pPr>
    </w:p>
    <w:p w14:paraId="57D5F922" w14:textId="77777777" w:rsidR="00DB4262" w:rsidRPr="008E14AE" w:rsidRDefault="00DB4262" w:rsidP="00DC771E">
      <w:pPr>
        <w:pStyle w:val="Tabelnormaal"/>
        <w:spacing w:after="0"/>
        <w:jc w:val="left"/>
        <w:rPr>
          <w:b/>
          <w:sz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:rsidRPr="008E14AE" w14:paraId="179BE368" w14:textId="77777777" w:rsidTr="006B757C">
        <w:tc>
          <w:tcPr>
            <w:tcW w:w="9056" w:type="dxa"/>
          </w:tcPr>
          <w:p w14:paraId="504F4080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b/>
                <w:bCs/>
                <w:color w:val="auto"/>
                <w:sz w:val="20"/>
                <w:szCs w:val="21"/>
              </w:rPr>
            </w:pPr>
          </w:p>
          <w:p w14:paraId="4919D1A6" w14:textId="46C36039" w:rsidR="006B757C" w:rsidRPr="008E14AE" w:rsidRDefault="006B757C" w:rsidP="00DC771E">
            <w:pPr>
              <w:pStyle w:val="Tabelnormaal"/>
              <w:spacing w:after="0"/>
              <w:jc w:val="left"/>
              <w:rPr>
                <w:b/>
                <w:bCs/>
                <w:color w:val="auto"/>
                <w:sz w:val="20"/>
                <w:szCs w:val="21"/>
              </w:rPr>
            </w:pPr>
            <w:r w:rsidRPr="008E14AE">
              <w:rPr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14:paraId="1E0E86EA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b/>
                <w:bCs/>
                <w:color w:val="auto"/>
                <w:sz w:val="20"/>
                <w:szCs w:val="21"/>
              </w:rPr>
            </w:pPr>
          </w:p>
          <w:p w14:paraId="0B50B079" w14:textId="6E1D9D9B" w:rsidR="006B757C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Naam bedrijf :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          </w:t>
            </w:r>
            <w:r w:rsidRPr="008E14AE">
              <w:rPr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4DC01EEB" w14:textId="3B6C5AA8" w:rsidR="006B757C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Adres :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                       </w:t>
            </w:r>
            <w:r w:rsidRPr="008E14AE">
              <w:rPr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61B5884C" w14:textId="422959F7" w:rsidR="006B757C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Postcode en plaats :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</w:t>
            </w:r>
            <w:r w:rsidRPr="008E14AE">
              <w:rPr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550EF1B7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                                      </w:t>
            </w:r>
          </w:p>
          <w:p w14:paraId="13EEE36E" w14:textId="31BFDC54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                                      </w:t>
            </w:r>
            <w:r w:rsidR="006B757C" w:rsidRPr="008E14AE">
              <w:rPr>
                <w:color w:val="auto"/>
                <w:sz w:val="20"/>
                <w:szCs w:val="21"/>
              </w:rPr>
              <w:t xml:space="preserve">hierna te noemen: </w:t>
            </w:r>
            <w:r w:rsidRPr="008E14AE">
              <w:rPr>
                <w:color w:val="auto"/>
                <w:sz w:val="20"/>
                <w:szCs w:val="21"/>
              </w:rPr>
              <w:t xml:space="preserve">    </w:t>
            </w:r>
            <w:r w:rsidR="006B757C" w:rsidRPr="008E14AE">
              <w:rPr>
                <w:b/>
                <w:bCs/>
                <w:color w:val="auto"/>
                <w:sz w:val="20"/>
                <w:szCs w:val="21"/>
              </w:rPr>
              <w:t>de holding</w:t>
            </w:r>
            <w:r w:rsidR="006B757C" w:rsidRPr="008E14AE">
              <w:rPr>
                <w:color w:val="auto"/>
                <w:sz w:val="20"/>
                <w:szCs w:val="21"/>
              </w:rPr>
              <w:t xml:space="preserve"> </w:t>
            </w:r>
          </w:p>
          <w:p w14:paraId="2EBB7B9D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6C9D1027" w14:textId="77777777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Ondergetekende, </w:t>
            </w:r>
          </w:p>
          <w:p w14:paraId="686D1E88" w14:textId="0B7FBE39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overwegende dat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</w:t>
            </w:r>
            <w:r w:rsidR="00DB4262" w:rsidRPr="008E14AE">
              <w:rPr>
                <w:color w:val="auto"/>
                <w:sz w:val="20"/>
                <w:szCs w:val="21"/>
                <w:highlight w:val="yellow"/>
              </w:rPr>
              <w:t>&lt;naam inschrijver invullen&gt;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</w:t>
            </w:r>
            <w:r w:rsidRPr="008E14AE">
              <w:rPr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="00DB4262" w:rsidRPr="008E14AE">
              <w:rPr>
                <w:color w:val="auto"/>
                <w:sz w:val="20"/>
                <w:szCs w:val="21"/>
              </w:rPr>
              <w:t>Inschrijver</w:t>
            </w:r>
            <w:r w:rsidRPr="008E14AE">
              <w:rPr>
                <w:color w:val="auto"/>
                <w:sz w:val="20"/>
                <w:szCs w:val="21"/>
              </w:rPr>
              <w:t xml:space="preserve"> voor de </w:t>
            </w:r>
            <w:r w:rsidR="00DB4262" w:rsidRPr="008E14AE">
              <w:rPr>
                <w:color w:val="auto"/>
                <w:sz w:val="20"/>
                <w:szCs w:val="21"/>
              </w:rPr>
              <w:t>Inschrijving</w:t>
            </w:r>
            <w:r w:rsidRPr="008E14AE">
              <w:rPr>
                <w:color w:val="auto"/>
                <w:sz w:val="20"/>
                <w:szCs w:val="21"/>
              </w:rPr>
              <w:t xml:space="preserve"> ter zake van de aanbesteding, gebruik wenst te maken van de consolideerde financiële gegevens van de holding, </w:t>
            </w:r>
          </w:p>
          <w:p w14:paraId="59BF1A5E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69ACB64F" w14:textId="77777777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verklaart dat </w:t>
            </w:r>
          </w:p>
          <w:p w14:paraId="6531D346" w14:textId="7401E54E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de holding zich hierbij - onder voorwaarde van gunning van de opdracht – financieel garant stelt voor de nakoming van alle verplichtingen, die uit hoofde van de ingevolge de onderhavige aanbesteding gesloten overeenkomst(en) door </w:t>
            </w:r>
            <w:r w:rsidR="00DB4262" w:rsidRPr="008E14AE">
              <w:rPr>
                <w:color w:val="auto"/>
                <w:sz w:val="20"/>
                <w:szCs w:val="21"/>
              </w:rPr>
              <w:t>Inschrijver</w:t>
            </w:r>
            <w:r w:rsidRPr="008E14AE">
              <w:rPr>
                <w:color w:val="auto"/>
                <w:sz w:val="20"/>
                <w:szCs w:val="21"/>
              </w:rPr>
              <w:t xml:space="preserve"> worden aangegaan. </w:t>
            </w:r>
          </w:p>
          <w:p w14:paraId="1524BA70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1ECB6DF9" w14:textId="75A4424A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Plaats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8E14AE">
              <w:rPr>
                <w:color w:val="auto"/>
                <w:sz w:val="20"/>
                <w:szCs w:val="21"/>
              </w:rPr>
              <w:t xml:space="preserve">Datum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…………………………………….</w:t>
            </w:r>
          </w:p>
          <w:p w14:paraId="6325FFE7" w14:textId="630C976E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Naam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8E14AE">
              <w:rPr>
                <w:color w:val="auto"/>
                <w:sz w:val="20"/>
                <w:szCs w:val="21"/>
              </w:rPr>
              <w:t xml:space="preserve">Functie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…………………………………….</w:t>
            </w:r>
          </w:p>
          <w:p w14:paraId="7E3EAA91" w14:textId="751A409B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0B2D7EDC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55A7E64C" w14:textId="6B687DD5" w:rsidR="00DB4262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Handtekening </w:t>
            </w:r>
            <w:r w:rsidR="00DB4262" w:rsidRPr="008E14AE">
              <w:rPr>
                <w:color w:val="auto"/>
                <w:sz w:val="20"/>
                <w:szCs w:val="21"/>
              </w:rPr>
              <w:t>…………………………………….</w:t>
            </w:r>
          </w:p>
          <w:p w14:paraId="5C622386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7A207B20" w14:textId="77777777" w:rsidR="006B757C" w:rsidRPr="008E14AE" w:rsidRDefault="006B757C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color w:val="auto"/>
                <w:sz w:val="20"/>
                <w:szCs w:val="21"/>
              </w:rPr>
              <w:t xml:space="preserve">►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</w:t>
            </w:r>
            <w:r w:rsidRPr="008E14AE">
              <w:rPr>
                <w:color w:val="auto"/>
                <w:sz w:val="20"/>
                <w:szCs w:val="21"/>
              </w:rPr>
              <w:t xml:space="preserve">Deze verklaring dient door een bestuurder van de holding te worden ondertekend (zie onder kop </w:t>
            </w:r>
            <w:r w:rsidR="00DB4262" w:rsidRPr="008E14AE">
              <w:rPr>
                <w:color w:val="auto"/>
                <w:sz w:val="20"/>
                <w:szCs w:val="21"/>
              </w:rPr>
              <w:t xml:space="preserve">   </w:t>
            </w:r>
          </w:p>
          <w:p w14:paraId="59762C95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b/>
                <w:sz w:val="32"/>
              </w:rPr>
              <w:t xml:space="preserve">   </w:t>
            </w:r>
            <w:r w:rsidRPr="008E14AE">
              <w:rPr>
                <w:color w:val="auto"/>
                <w:sz w:val="20"/>
                <w:szCs w:val="21"/>
              </w:rPr>
              <w:t xml:space="preserve">‘Bestuurder(s)’ op het uittreksel uit het handelsregister), dus niet door een gevolmachtigde/ </w:t>
            </w:r>
          </w:p>
          <w:p w14:paraId="774945D4" w14:textId="77777777" w:rsidR="00DB4262" w:rsidRPr="008E14AE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  <w:r w:rsidRPr="008E14AE">
              <w:rPr>
                <w:sz w:val="20"/>
                <w:szCs w:val="21"/>
              </w:rPr>
              <w:t xml:space="preserve">      </w:t>
            </w:r>
            <w:r w:rsidRPr="008E14AE">
              <w:rPr>
                <w:color w:val="auto"/>
                <w:sz w:val="20"/>
                <w:szCs w:val="21"/>
              </w:rPr>
              <w:t>procuratiehouder.</w:t>
            </w:r>
          </w:p>
          <w:p w14:paraId="1E7C0A17" w14:textId="402219EC" w:rsidR="00DB4262" w:rsidRPr="008E14AE" w:rsidRDefault="00DB4262" w:rsidP="00DC771E">
            <w:pPr>
              <w:pStyle w:val="Tabelnormaal"/>
              <w:spacing w:after="0"/>
              <w:jc w:val="left"/>
              <w:rPr>
                <w:b/>
                <w:sz w:val="32"/>
              </w:rPr>
            </w:pPr>
          </w:p>
        </w:tc>
      </w:tr>
    </w:tbl>
    <w:p w14:paraId="3C5B7D4D" w14:textId="0B22585E" w:rsidR="006B757C" w:rsidRPr="008E14AE" w:rsidRDefault="006B757C" w:rsidP="00DC771E">
      <w:pPr>
        <w:pStyle w:val="Tabelnormaal"/>
        <w:spacing w:after="0"/>
        <w:jc w:val="left"/>
        <w:rPr>
          <w:b/>
          <w:sz w:val="32"/>
        </w:rPr>
      </w:pPr>
    </w:p>
    <w:p w14:paraId="3FA4CCB7" w14:textId="4AA861BC" w:rsidR="006B757C" w:rsidRPr="008E14AE" w:rsidRDefault="006B757C" w:rsidP="00DC771E">
      <w:pPr>
        <w:pStyle w:val="Tabelnormaal"/>
        <w:spacing w:after="0"/>
        <w:jc w:val="left"/>
        <w:rPr>
          <w:b/>
          <w:sz w:val="32"/>
        </w:rPr>
      </w:pPr>
    </w:p>
    <w:sectPr w:rsidR="006B757C" w:rsidRPr="008E14AE" w:rsidSect="00593192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9901" w14:textId="77777777" w:rsidR="0015285A" w:rsidRDefault="0015285A">
      <w:r>
        <w:separator/>
      </w:r>
    </w:p>
  </w:endnote>
  <w:endnote w:type="continuationSeparator" w:id="0">
    <w:p w14:paraId="266F2F99" w14:textId="77777777" w:rsidR="0015285A" w:rsidRDefault="0015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F004" w14:textId="52B4EE36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4CE4" w14:textId="77777777" w:rsidR="0015285A" w:rsidRDefault="0015285A">
      <w:r>
        <w:separator/>
      </w:r>
    </w:p>
  </w:footnote>
  <w:footnote w:type="continuationSeparator" w:id="0">
    <w:p w14:paraId="083E7C12" w14:textId="77777777" w:rsidR="0015285A" w:rsidRDefault="00152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B1D9" w14:textId="1C5B9FB0" w:rsidR="00651E42" w:rsidRDefault="002409C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621AF0C" wp14:editId="708B694A">
          <wp:simplePos x="0" y="0"/>
          <wp:positionH relativeFrom="column">
            <wp:posOffset>4498848</wp:posOffset>
          </wp:positionH>
          <wp:positionV relativeFrom="paragraph">
            <wp:posOffset>65837</wp:posOffset>
          </wp:positionV>
          <wp:extent cx="1180952" cy="466667"/>
          <wp:effectExtent l="0" t="0" r="635" b="0"/>
          <wp:wrapNone/>
          <wp:docPr id="14460245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2453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0952" cy="466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9BB8C8" w14:textId="1ED2E9AF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437668">
    <w:abstractNumId w:val="41"/>
  </w:num>
  <w:num w:numId="2" w16cid:durableId="1254706694">
    <w:abstractNumId w:val="19"/>
  </w:num>
  <w:num w:numId="3" w16cid:durableId="111167032">
    <w:abstractNumId w:val="1"/>
  </w:num>
  <w:num w:numId="4" w16cid:durableId="2006667406">
    <w:abstractNumId w:val="2"/>
  </w:num>
  <w:num w:numId="5" w16cid:durableId="157698700">
    <w:abstractNumId w:val="6"/>
  </w:num>
  <w:num w:numId="6" w16cid:durableId="2067801818">
    <w:abstractNumId w:val="34"/>
  </w:num>
  <w:num w:numId="7" w16cid:durableId="1860002342">
    <w:abstractNumId w:val="18"/>
  </w:num>
  <w:num w:numId="8" w16cid:durableId="255866426">
    <w:abstractNumId w:val="10"/>
  </w:num>
  <w:num w:numId="9" w16cid:durableId="424352290">
    <w:abstractNumId w:val="14"/>
  </w:num>
  <w:num w:numId="10" w16cid:durableId="727265373">
    <w:abstractNumId w:val="17"/>
  </w:num>
  <w:num w:numId="11" w16cid:durableId="1523742280">
    <w:abstractNumId w:val="12"/>
  </w:num>
  <w:num w:numId="12" w16cid:durableId="431171204">
    <w:abstractNumId w:val="16"/>
  </w:num>
  <w:num w:numId="13" w16cid:durableId="1748258476">
    <w:abstractNumId w:val="27"/>
  </w:num>
  <w:num w:numId="14" w16cid:durableId="840241903">
    <w:abstractNumId w:val="43"/>
  </w:num>
  <w:num w:numId="15" w16cid:durableId="946351613">
    <w:abstractNumId w:val="24"/>
  </w:num>
  <w:num w:numId="16" w16cid:durableId="1572078196">
    <w:abstractNumId w:val="0"/>
  </w:num>
  <w:num w:numId="17" w16cid:durableId="1393624808">
    <w:abstractNumId w:val="5"/>
  </w:num>
  <w:num w:numId="18" w16cid:durableId="834077626">
    <w:abstractNumId w:val="36"/>
  </w:num>
  <w:num w:numId="19" w16cid:durableId="1763605805">
    <w:abstractNumId w:val="4"/>
  </w:num>
  <w:num w:numId="20" w16cid:durableId="791217404">
    <w:abstractNumId w:val="42"/>
  </w:num>
  <w:num w:numId="21" w16cid:durableId="391195625">
    <w:abstractNumId w:val="22"/>
  </w:num>
  <w:num w:numId="22" w16cid:durableId="1465197246">
    <w:abstractNumId w:val="23"/>
  </w:num>
  <w:num w:numId="23" w16cid:durableId="314453402">
    <w:abstractNumId w:val="44"/>
  </w:num>
  <w:num w:numId="24" w16cid:durableId="1364985328">
    <w:abstractNumId w:val="30"/>
  </w:num>
  <w:num w:numId="25" w16cid:durableId="2047362463">
    <w:abstractNumId w:val="19"/>
  </w:num>
  <w:num w:numId="26" w16cid:durableId="787815858">
    <w:abstractNumId w:val="35"/>
  </w:num>
  <w:num w:numId="27" w16cid:durableId="658458636">
    <w:abstractNumId w:val="37"/>
  </w:num>
  <w:num w:numId="28" w16cid:durableId="1405252047">
    <w:abstractNumId w:val="38"/>
  </w:num>
  <w:num w:numId="29" w16cid:durableId="940992304">
    <w:abstractNumId w:val="9"/>
  </w:num>
  <w:num w:numId="30" w16cid:durableId="1154251356">
    <w:abstractNumId w:val="13"/>
  </w:num>
  <w:num w:numId="31" w16cid:durableId="626738002">
    <w:abstractNumId w:val="28"/>
  </w:num>
  <w:num w:numId="32" w16cid:durableId="787090365">
    <w:abstractNumId w:val="33"/>
  </w:num>
  <w:num w:numId="33" w16cid:durableId="1102872484">
    <w:abstractNumId w:val="20"/>
  </w:num>
  <w:num w:numId="34" w16cid:durableId="1129399038">
    <w:abstractNumId w:val="26"/>
  </w:num>
  <w:num w:numId="35" w16cid:durableId="1956709263">
    <w:abstractNumId w:val="21"/>
  </w:num>
  <w:num w:numId="36" w16cid:durableId="1133061172">
    <w:abstractNumId w:val="40"/>
  </w:num>
  <w:num w:numId="37" w16cid:durableId="2077707352">
    <w:abstractNumId w:val="15"/>
  </w:num>
  <w:num w:numId="38" w16cid:durableId="629556170">
    <w:abstractNumId w:val="32"/>
  </w:num>
  <w:num w:numId="39" w16cid:durableId="387068190">
    <w:abstractNumId w:val="39"/>
  </w:num>
  <w:num w:numId="40" w16cid:durableId="875587167">
    <w:abstractNumId w:val="8"/>
  </w:num>
  <w:num w:numId="41" w16cid:durableId="1877307739">
    <w:abstractNumId w:val="29"/>
  </w:num>
  <w:num w:numId="42" w16cid:durableId="1357999816">
    <w:abstractNumId w:val="31"/>
  </w:num>
  <w:num w:numId="43" w16cid:durableId="1343581163">
    <w:abstractNumId w:val="25"/>
  </w:num>
  <w:num w:numId="44" w16cid:durableId="1553880504">
    <w:abstractNumId w:val="7"/>
  </w:num>
  <w:num w:numId="45" w16cid:durableId="415447005">
    <w:abstractNumId w:val="11"/>
  </w:num>
  <w:num w:numId="46" w16cid:durableId="1568147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6A19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ADE"/>
    <w:rsid w:val="000F0F48"/>
    <w:rsid w:val="000F226C"/>
    <w:rsid w:val="000F4C73"/>
    <w:rsid w:val="000F71A3"/>
    <w:rsid w:val="00102779"/>
    <w:rsid w:val="00103809"/>
    <w:rsid w:val="0010621C"/>
    <w:rsid w:val="00112E6F"/>
    <w:rsid w:val="001172BA"/>
    <w:rsid w:val="0011779C"/>
    <w:rsid w:val="001209FA"/>
    <w:rsid w:val="00120A03"/>
    <w:rsid w:val="00122777"/>
    <w:rsid w:val="00141BA5"/>
    <w:rsid w:val="0014220C"/>
    <w:rsid w:val="00144BD7"/>
    <w:rsid w:val="00151B1B"/>
    <w:rsid w:val="0015285A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09C2"/>
    <w:rsid w:val="0024268A"/>
    <w:rsid w:val="00246C1C"/>
    <w:rsid w:val="0025444C"/>
    <w:rsid w:val="00266E35"/>
    <w:rsid w:val="0027004C"/>
    <w:rsid w:val="002713F8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90D87"/>
    <w:rsid w:val="003926A4"/>
    <w:rsid w:val="00396311"/>
    <w:rsid w:val="003A1417"/>
    <w:rsid w:val="003B042D"/>
    <w:rsid w:val="003B1EF5"/>
    <w:rsid w:val="003D003D"/>
    <w:rsid w:val="003D54D8"/>
    <w:rsid w:val="003F4CA8"/>
    <w:rsid w:val="004024BB"/>
    <w:rsid w:val="00411478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A0224"/>
    <w:rsid w:val="004A7263"/>
    <w:rsid w:val="004B137F"/>
    <w:rsid w:val="004C2720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23A8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8E14AE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1A64"/>
    <w:rsid w:val="00AE220F"/>
    <w:rsid w:val="00AE3E8C"/>
    <w:rsid w:val="00B0014A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7033"/>
    <w:rsid w:val="00C53979"/>
    <w:rsid w:val="00C607F5"/>
    <w:rsid w:val="00C60DDF"/>
    <w:rsid w:val="00C6115E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1903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E1E04CBE940469F6816E146BC78BF" ma:contentTypeVersion="3" ma:contentTypeDescription="Een nieuw document maken." ma:contentTypeScope="" ma:versionID="6ec6864d35625d06190d30554f3395ec">
  <xsd:schema xmlns:xsd="http://www.w3.org/2001/XMLSchema" xmlns:xs="http://www.w3.org/2001/XMLSchema" xmlns:p="http://schemas.microsoft.com/office/2006/metadata/properties" xmlns:ns2="584dca68-31a4-4115-9245-d2faaf57eac4" targetNamespace="http://schemas.microsoft.com/office/2006/metadata/properties" ma:root="true" ma:fieldsID="aa88a75f4d89bae7b5e67df21c7bda62" ns2:_="">
    <xsd:import namespace="584dca68-31a4-4115-9245-d2faaf5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ca68-31a4-4115-9245-d2faaf57e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65C00-CFA8-4DB1-8D31-3C3E20A8D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9893F-B402-42D5-BFA6-6F8AD5A64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ca68-31a4-4115-9245-d2faaf5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03533-2FD9-4047-8110-E8950DFE7698}">
  <ds:schemaRefs>
    <ds:schemaRef ds:uri="584dca68-31a4-4115-9245-d2faaf57eac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1367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2020-07-16T08:14:00Z</dcterms:created>
  <dcterms:modified xsi:type="dcterms:W3CDTF">2025-10-23T08:50:00Z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0x010100354E1E04CBE940469F6816E146BC78BF</vt:lpwstr>
  </property>
</Properties>
</file>