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66209A34" w:rsidR="003F5EB0" w:rsidRPr="000B7D07" w:rsidRDefault="000B7D07" w:rsidP="003434A3">
      <w:pPr>
        <w:ind w:left="1416" w:hanging="1416"/>
        <w:rPr>
          <w:sz w:val="24"/>
          <w:szCs w:val="24"/>
        </w:rPr>
      </w:pPr>
      <w:r w:rsidRPr="000B7D07">
        <w:rPr>
          <w:sz w:val="24"/>
          <w:szCs w:val="24"/>
        </w:rPr>
        <w:t xml:space="preserve">Bijlage </w:t>
      </w:r>
      <w:r w:rsidR="00F002B2">
        <w:rPr>
          <w:sz w:val="24"/>
          <w:szCs w:val="24"/>
        </w:rPr>
        <w:t>I</w:t>
      </w:r>
      <w:r w:rsidRPr="000B7D07">
        <w:rPr>
          <w:sz w:val="24"/>
          <w:szCs w:val="24"/>
        </w:rPr>
        <w:tab/>
      </w:r>
      <w:r w:rsidR="00A53C8E">
        <w:rPr>
          <w:sz w:val="24"/>
          <w:szCs w:val="24"/>
        </w:rPr>
        <w:t xml:space="preserve">Verklaring </w:t>
      </w:r>
      <w:r w:rsidR="00F002B2">
        <w:rPr>
          <w:sz w:val="24"/>
          <w:szCs w:val="24"/>
        </w:rPr>
        <w:t>onderaannemer, indien van toepassing</w:t>
      </w:r>
    </w:p>
    <w:p w14:paraId="2493635B" w14:textId="2D3B590A" w:rsidR="003434A3" w:rsidRDefault="003434A3" w:rsidP="000B7D07">
      <w:pPr>
        <w:rPr>
          <w:color w:val="E0E0E0"/>
        </w:rPr>
      </w:pPr>
      <w:bookmarkStart w:id="0" w:name="_Hlk221096481"/>
    </w:p>
    <w:bookmarkEnd w:id="0"/>
    <w:p w14:paraId="36CA2299" w14:textId="0E2AF4BD" w:rsidR="000B7D07" w:rsidRDefault="000B7D07" w:rsidP="00333DA4">
      <w:pPr>
        <w:pStyle w:val="Broodtekst"/>
        <w:tabs>
          <w:tab w:val="clear" w:pos="227"/>
          <w:tab w:val="clear" w:pos="454"/>
          <w:tab w:val="clear" w:pos="680"/>
        </w:tabs>
        <w:jc w:val="both"/>
      </w:pPr>
    </w:p>
    <w:p w14:paraId="029AAEDD" w14:textId="77777777" w:rsidR="00F002B2" w:rsidRPr="0021196F" w:rsidRDefault="00F002B2" w:rsidP="00F002B2">
      <w:pPr>
        <w:tabs>
          <w:tab w:val="left" w:pos="0"/>
        </w:tabs>
        <w:rPr>
          <w:rFonts w:cs="V&amp;W Syntax (Adobe)"/>
          <w:bCs/>
        </w:rPr>
      </w:pPr>
      <w:r w:rsidRPr="0021196F">
        <w:rPr>
          <w:rFonts w:cs="V&amp;W Syntax (Adobe)"/>
          <w:bCs/>
        </w:rPr>
        <w:t xml:space="preserve">Naam en adres van de onderneming: </w:t>
      </w:r>
    </w:p>
    <w:p w14:paraId="0332F69B" w14:textId="77777777" w:rsidR="00F002B2" w:rsidRPr="0021196F" w:rsidRDefault="00F002B2" w:rsidP="00F002B2">
      <w:pPr>
        <w:tabs>
          <w:tab w:val="left" w:pos="0"/>
        </w:tabs>
        <w:rPr>
          <w:rFonts w:cs="V&amp;W Syntax (Adobe)"/>
          <w:bCs/>
        </w:rPr>
      </w:pPr>
    </w:p>
    <w:p w14:paraId="552B5321" w14:textId="77777777" w:rsidR="00F002B2" w:rsidRPr="0021196F" w:rsidRDefault="00F002B2" w:rsidP="00F002B2">
      <w:pPr>
        <w:tabs>
          <w:tab w:val="left" w:pos="0"/>
        </w:tabs>
        <w:rPr>
          <w:rFonts w:cs="V&amp;W Syntax (Adobe)"/>
        </w:rPr>
      </w:pPr>
      <w:r w:rsidRPr="0021196F">
        <w:rPr>
          <w:rFonts w:cs="V&amp;W Syntax (Adobe)"/>
        </w:rPr>
        <w:t>…</w:t>
      </w:r>
    </w:p>
    <w:p w14:paraId="7A20FA03" w14:textId="77777777" w:rsidR="00F002B2" w:rsidRPr="0021196F" w:rsidRDefault="00F002B2" w:rsidP="00F002B2">
      <w:pPr>
        <w:tabs>
          <w:tab w:val="left" w:pos="0"/>
        </w:tabs>
        <w:rPr>
          <w:rFonts w:cs="V&amp;W Syntax (Adobe)"/>
          <w:bCs/>
        </w:rPr>
      </w:pPr>
    </w:p>
    <w:p w14:paraId="5E244644" w14:textId="77777777" w:rsidR="00F002B2" w:rsidRPr="0021196F" w:rsidRDefault="00F002B2" w:rsidP="00F002B2">
      <w:pPr>
        <w:tabs>
          <w:tab w:val="left" w:pos="0"/>
        </w:tabs>
        <w:rPr>
          <w:rFonts w:cs="V&amp;W Syntax (Adobe)"/>
          <w:bCs/>
        </w:rPr>
      </w:pPr>
      <w:r w:rsidRPr="0021196F">
        <w:rPr>
          <w:rFonts w:cs="V&amp;W Syntax (Adobe)"/>
          <w:bCs/>
        </w:rPr>
        <w:t>Inschrijvingsnummer Kamer van Koophandel (inschrijvingsnummer van het handelsregister of een overeenkomstig register van het land van vestiging van de onderneming):</w:t>
      </w:r>
    </w:p>
    <w:p w14:paraId="30A87E3D" w14:textId="77777777" w:rsidR="00F002B2" w:rsidRPr="0021196F" w:rsidRDefault="00F002B2" w:rsidP="00F002B2">
      <w:pPr>
        <w:tabs>
          <w:tab w:val="left" w:pos="0"/>
        </w:tabs>
        <w:rPr>
          <w:rFonts w:cs="V&amp;W Syntax (Adobe)"/>
        </w:rPr>
      </w:pPr>
    </w:p>
    <w:p w14:paraId="4AFFB457" w14:textId="77777777" w:rsidR="00F002B2" w:rsidRPr="0021196F" w:rsidRDefault="00F002B2" w:rsidP="00F002B2">
      <w:pPr>
        <w:tabs>
          <w:tab w:val="left" w:pos="0"/>
        </w:tabs>
        <w:rPr>
          <w:rFonts w:cs="V&amp;W Syntax (Adobe)"/>
        </w:rPr>
      </w:pPr>
      <w:r w:rsidRPr="0021196F">
        <w:rPr>
          <w:rFonts w:cs="V&amp;W Syntax (Adobe)"/>
        </w:rPr>
        <w:t>…</w:t>
      </w:r>
    </w:p>
    <w:p w14:paraId="4EB640B3" w14:textId="77777777" w:rsidR="00F002B2" w:rsidRPr="0021196F" w:rsidRDefault="00F002B2" w:rsidP="00F002B2">
      <w:pPr>
        <w:tabs>
          <w:tab w:val="left" w:pos="0"/>
        </w:tabs>
        <w:rPr>
          <w:rFonts w:cs="V&amp;W Syntax (Adobe)"/>
          <w:bCs/>
        </w:rPr>
      </w:pPr>
    </w:p>
    <w:p w14:paraId="40DCFDBA" w14:textId="77777777" w:rsidR="00F002B2" w:rsidRPr="0021196F" w:rsidRDefault="00F002B2" w:rsidP="00F002B2">
      <w:pPr>
        <w:tabs>
          <w:tab w:val="left" w:pos="0"/>
        </w:tabs>
        <w:rPr>
          <w:rFonts w:cs="V&amp;W Syntax (Adobe)"/>
          <w:bCs/>
        </w:rPr>
      </w:pPr>
      <w:r w:rsidRPr="0021196F">
        <w:rPr>
          <w:rFonts w:cs="V&amp;W Syntax (Adobe)"/>
          <w:bCs/>
        </w:rPr>
        <w:t>Contactpersoon van de onderneming (naam, email, telefoon):</w:t>
      </w:r>
    </w:p>
    <w:p w14:paraId="78FE9538" w14:textId="77777777" w:rsidR="00F002B2" w:rsidRPr="0021196F" w:rsidRDefault="00F002B2" w:rsidP="00F002B2">
      <w:pPr>
        <w:tabs>
          <w:tab w:val="left" w:pos="0"/>
        </w:tabs>
        <w:rPr>
          <w:rFonts w:cs="V&amp;W Syntax (Adobe)"/>
          <w:bCs/>
        </w:rPr>
      </w:pPr>
    </w:p>
    <w:p w14:paraId="59AF7E94" w14:textId="77777777" w:rsidR="00F002B2" w:rsidRPr="0021196F" w:rsidRDefault="00F002B2" w:rsidP="00F002B2">
      <w:pPr>
        <w:tabs>
          <w:tab w:val="left" w:pos="0"/>
        </w:tabs>
        <w:rPr>
          <w:rFonts w:cs="V&amp;W Syntax (Adobe)"/>
        </w:rPr>
      </w:pPr>
      <w:r w:rsidRPr="0021196F">
        <w:rPr>
          <w:rFonts w:cs="V&amp;W Syntax (Adobe)"/>
        </w:rPr>
        <w:t>…</w:t>
      </w:r>
    </w:p>
    <w:p w14:paraId="3C97C9B5" w14:textId="77777777" w:rsidR="00F002B2" w:rsidRPr="0021196F" w:rsidRDefault="00F002B2" w:rsidP="00F002B2">
      <w:pPr>
        <w:tabs>
          <w:tab w:val="num" w:pos="900"/>
        </w:tabs>
        <w:spacing w:line="240" w:lineRule="exact"/>
        <w:rPr>
          <w:rFonts w:cs="V&amp;W Syntax (Adobe)"/>
          <w:bCs/>
        </w:rPr>
      </w:pPr>
      <w:r w:rsidRPr="0021196F">
        <w:rPr>
          <w:rFonts w:cs="V&amp;W Syntax (Adobe)"/>
          <w:bCs/>
        </w:rPr>
        <w:t xml:space="preserve">De ondergetekende (onderaannemer) verklaart </w:t>
      </w:r>
      <w:proofErr w:type="gramStart"/>
      <w:r w:rsidRPr="0021196F">
        <w:rPr>
          <w:rFonts w:cs="V&amp;W Syntax (Adobe)"/>
          <w:bCs/>
        </w:rPr>
        <w:t>jegens</w:t>
      </w:r>
      <w:proofErr w:type="gramEnd"/>
      <w:r w:rsidRPr="0021196F">
        <w:rPr>
          <w:rFonts w:cs="V&amp;W Syntax (Adobe)"/>
          <w:bCs/>
        </w:rPr>
        <w:t xml:space="preserve"> de aanbesteder (zoals aangegeven in de aanbestedingsleidraad):</w:t>
      </w:r>
    </w:p>
    <w:p w14:paraId="26220BB5" w14:textId="77777777" w:rsidR="00F002B2" w:rsidRPr="005903A3" w:rsidRDefault="00F002B2" w:rsidP="00F002B2">
      <w:pPr>
        <w:pStyle w:val="Lijstalinea"/>
        <w:numPr>
          <w:ilvl w:val="0"/>
          <w:numId w:val="34"/>
        </w:numPr>
        <w:spacing w:line="240" w:lineRule="atLeast"/>
        <w:contextualSpacing/>
        <w:rPr>
          <w:rFonts w:cs="Arial"/>
          <w:color w:val="000000"/>
          <w:lang w:val="nl"/>
        </w:rPr>
      </w:pPr>
      <w:proofErr w:type="gramStart"/>
      <w:r w:rsidRPr="005903A3">
        <w:rPr>
          <w:rFonts w:cs="Arial"/>
          <w:color w:val="000000"/>
          <w:lang w:val="nl"/>
        </w:rPr>
        <w:t>dat</w:t>
      </w:r>
      <w:proofErr w:type="gramEnd"/>
      <w:r w:rsidRPr="005903A3">
        <w:rPr>
          <w:rFonts w:cs="Arial"/>
          <w:color w:val="000000"/>
          <w:lang w:val="nl"/>
        </w:rPr>
        <w:t xml:space="preserve"> de inschrijver over de voor de uitvoering van de opdracht noodzakelijke middelen kan beschikken; en</w:t>
      </w:r>
    </w:p>
    <w:p w14:paraId="0327E843" w14:textId="77777777" w:rsidR="00F002B2" w:rsidRDefault="00F002B2" w:rsidP="00F002B2">
      <w:pPr>
        <w:numPr>
          <w:ilvl w:val="0"/>
          <w:numId w:val="34"/>
        </w:numPr>
        <w:spacing w:line="240" w:lineRule="atLeast"/>
        <w:rPr>
          <w:rFonts w:cs="Arial"/>
          <w:color w:val="000000"/>
          <w:lang w:val="nl"/>
        </w:rPr>
      </w:pPr>
      <w:proofErr w:type="gramStart"/>
      <w:r w:rsidRPr="000B297A">
        <w:rPr>
          <w:rFonts w:cs="Arial"/>
          <w:color w:val="000000"/>
          <w:lang w:val="nl"/>
        </w:rPr>
        <w:t>het</w:t>
      </w:r>
      <w:proofErr w:type="gramEnd"/>
      <w:r w:rsidRPr="000B297A">
        <w:rPr>
          <w:rFonts w:cs="Arial"/>
          <w:color w:val="000000"/>
          <w:lang w:val="nl"/>
        </w:rPr>
        <w:t xml:space="preserve"> </w:t>
      </w:r>
      <w:r>
        <w:rPr>
          <w:rFonts w:cs="Arial"/>
          <w:color w:val="000000"/>
          <w:lang w:val="nl"/>
        </w:rPr>
        <w:t>volgende</w:t>
      </w:r>
      <w:r w:rsidRPr="000B297A">
        <w:rPr>
          <w:rFonts w:cs="Arial"/>
          <w:color w:val="000000"/>
          <w:lang w:val="nl"/>
        </w:rPr>
        <w:t xml:space="preserve"> onderdeel van de opdracht te zullen uitvoeren</w:t>
      </w:r>
      <w:r>
        <w:rPr>
          <w:rFonts w:cs="Arial"/>
          <w:color w:val="000000"/>
          <w:lang w:val="nl"/>
        </w:rPr>
        <w:t>:</w:t>
      </w:r>
    </w:p>
    <w:p w14:paraId="2D060D16" w14:textId="77777777" w:rsidR="00F002B2" w:rsidRDefault="00F002B2" w:rsidP="00F002B2">
      <w:pPr>
        <w:rPr>
          <w:rFonts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F002B2" w:rsidRPr="003903BC" w14:paraId="7D7B46AC" w14:textId="77777777" w:rsidTr="00F80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88" w:type="dxa"/>
          </w:tcPr>
          <w:p w14:paraId="5C30C80E" w14:textId="77777777" w:rsidR="00F002B2" w:rsidRDefault="00F002B2" w:rsidP="00F80D48">
            <w:pPr>
              <w:rPr>
                <w:rFonts w:cs="Arial"/>
                <w:color w:val="000000"/>
                <w:lang w:val="nl"/>
              </w:rPr>
            </w:pPr>
          </w:p>
          <w:p w14:paraId="5677A15E" w14:textId="77777777" w:rsidR="00F002B2" w:rsidRDefault="00F002B2" w:rsidP="00F80D48">
            <w:pPr>
              <w:rPr>
                <w:rFonts w:cs="Arial"/>
                <w:color w:val="000000"/>
                <w:lang w:val="nl"/>
              </w:rPr>
            </w:pPr>
          </w:p>
          <w:p w14:paraId="46767CA6" w14:textId="77777777" w:rsidR="00F002B2" w:rsidRDefault="00F002B2" w:rsidP="00F80D48">
            <w:pPr>
              <w:rPr>
                <w:rFonts w:cs="Arial"/>
                <w:color w:val="000000"/>
                <w:lang w:val="nl"/>
              </w:rPr>
            </w:pPr>
          </w:p>
          <w:p w14:paraId="4A98BC8D" w14:textId="77777777" w:rsidR="00F002B2" w:rsidRDefault="00F002B2" w:rsidP="00F80D48">
            <w:pPr>
              <w:rPr>
                <w:rFonts w:cs="Arial"/>
                <w:color w:val="000000"/>
                <w:lang w:val="nl"/>
              </w:rPr>
            </w:pPr>
          </w:p>
          <w:p w14:paraId="60865BAA" w14:textId="77777777" w:rsidR="00F002B2" w:rsidRDefault="00F002B2" w:rsidP="00F80D48">
            <w:pPr>
              <w:rPr>
                <w:rFonts w:cs="Arial"/>
                <w:color w:val="000000"/>
                <w:lang w:val="nl"/>
              </w:rPr>
            </w:pPr>
          </w:p>
          <w:p w14:paraId="1D777EEC" w14:textId="77777777" w:rsidR="00F002B2" w:rsidRDefault="00F002B2" w:rsidP="00F80D48">
            <w:pPr>
              <w:rPr>
                <w:rFonts w:cs="Arial"/>
                <w:color w:val="000000"/>
                <w:lang w:val="nl"/>
              </w:rPr>
            </w:pPr>
          </w:p>
          <w:p w14:paraId="0C4CE85F" w14:textId="77777777" w:rsidR="00F002B2" w:rsidRDefault="00F002B2" w:rsidP="00F80D48">
            <w:pPr>
              <w:rPr>
                <w:rFonts w:cs="Arial"/>
                <w:color w:val="000000"/>
                <w:lang w:val="nl"/>
              </w:rPr>
            </w:pPr>
          </w:p>
        </w:tc>
      </w:tr>
    </w:tbl>
    <w:p w14:paraId="7D531D3B" w14:textId="77777777" w:rsidR="00F002B2" w:rsidRDefault="00F002B2" w:rsidP="00F002B2">
      <w:pPr>
        <w:rPr>
          <w:rFonts w:cs="Arial"/>
          <w:color w:val="000000"/>
          <w:lang w:val="nl"/>
        </w:rPr>
      </w:pPr>
    </w:p>
    <w:p w14:paraId="78955E3C" w14:textId="77777777" w:rsidR="00F002B2" w:rsidRDefault="00F002B2" w:rsidP="00F002B2">
      <w:pPr>
        <w:rPr>
          <w:rFonts w:cs="Arial"/>
          <w:color w:val="000000"/>
          <w:lang w:val="nl"/>
        </w:rPr>
      </w:pPr>
    </w:p>
    <w:p w14:paraId="154D231A" w14:textId="77777777" w:rsidR="00F002B2" w:rsidRDefault="00F002B2" w:rsidP="00F002B2">
      <w:pPr>
        <w:rPr>
          <w:rFonts w:cs="Arial"/>
          <w:color w:val="000000"/>
          <w:lang w:val="nl"/>
        </w:rPr>
      </w:pPr>
    </w:p>
    <w:p w14:paraId="4B48674C" w14:textId="77777777" w:rsidR="00F002B2" w:rsidRPr="000B297A" w:rsidRDefault="00F002B2" w:rsidP="00F002B2">
      <w:pPr>
        <w:rPr>
          <w:rFonts w:cs="Arial"/>
          <w:color w:val="000000"/>
          <w:lang w:val="nl"/>
        </w:rPr>
      </w:pPr>
    </w:p>
    <w:p w14:paraId="33AFBA0F" w14:textId="77777777" w:rsidR="00F002B2" w:rsidRPr="0021196F" w:rsidRDefault="00F002B2" w:rsidP="00F002B2">
      <w:pPr>
        <w:pStyle w:val="broodtekst0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1196F">
        <w:rPr>
          <w:b/>
        </w:rPr>
        <w:t>Ondertekening</w:t>
      </w:r>
    </w:p>
    <w:p w14:paraId="7781970E" w14:textId="77777777" w:rsidR="00F002B2" w:rsidRPr="0021196F" w:rsidRDefault="00F002B2" w:rsidP="00F002B2">
      <w:pPr>
        <w:pStyle w:val="broodtekst0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14:paraId="418CEA79" w14:textId="77777777" w:rsidR="00F002B2" w:rsidRPr="0021196F" w:rsidRDefault="00F002B2" w:rsidP="00F002B2">
      <w:pPr>
        <w:autoSpaceDE w:val="0"/>
        <w:autoSpaceDN w:val="0"/>
        <w:adjustRightInd w:val="0"/>
        <w:rPr>
          <w:rFonts w:cs="V&amp;W Syntax (Adobe)"/>
          <w:bCs/>
        </w:rPr>
      </w:pPr>
      <w:r w:rsidRPr="0021196F">
        <w:rPr>
          <w:rFonts w:cs="V&amp;W Syntax (Adobe)"/>
          <w:bCs/>
        </w:rPr>
        <w:t xml:space="preserve">Deze verklaring dient digitaal te worden ondertekend </w:t>
      </w:r>
      <w:proofErr w:type="gramStart"/>
      <w:r w:rsidRPr="0021196F">
        <w:rPr>
          <w:rFonts w:cs="V&amp;W Syntax (Adobe)"/>
          <w:bCs/>
        </w:rPr>
        <w:t>conform</w:t>
      </w:r>
      <w:proofErr w:type="gramEnd"/>
      <w:r w:rsidRPr="0021196F">
        <w:rPr>
          <w:rFonts w:cs="V&amp;W Syntax (Adobe)"/>
          <w:bCs/>
        </w:rPr>
        <w:t xml:space="preserve"> paragraaf 4.3.1.</w:t>
      </w:r>
    </w:p>
    <w:p w14:paraId="560BFD7F" w14:textId="77777777" w:rsidR="00F002B2" w:rsidRPr="0021196F" w:rsidRDefault="00F002B2" w:rsidP="00F002B2">
      <w:pPr>
        <w:pStyle w:val="broodtekst0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2508CD4D" w14:textId="77777777" w:rsidR="00F002B2" w:rsidRPr="0021196F" w:rsidRDefault="00F002B2" w:rsidP="00F002B2">
      <w:pPr>
        <w:pStyle w:val="broodtekst0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5DB8C67B" w14:textId="77777777" w:rsidR="00F002B2" w:rsidRPr="0021196F" w:rsidRDefault="00F002B2" w:rsidP="00F002B2">
      <w:pPr>
        <w:tabs>
          <w:tab w:val="left" w:pos="540"/>
        </w:tabs>
        <w:ind w:left="540" w:hanging="540"/>
        <w:rPr>
          <w:i/>
        </w:rPr>
      </w:pPr>
      <w:proofErr w:type="gramStart"/>
      <w:r w:rsidRPr="0021196F">
        <w:rPr>
          <w:i/>
        </w:rPr>
        <w:t>of</w:t>
      </w:r>
      <w:proofErr w:type="gramEnd"/>
      <w:r w:rsidRPr="0021196F">
        <w:rPr>
          <w:i/>
        </w:rPr>
        <w:t xml:space="preserve"> in geval gebruik wordt gemaakt van een onderaannemer </w:t>
      </w:r>
    </w:p>
    <w:p w14:paraId="14A34FC7" w14:textId="77777777" w:rsidR="00F002B2" w:rsidRPr="0021196F" w:rsidRDefault="00F002B2" w:rsidP="00F002B2">
      <w:pPr>
        <w:tabs>
          <w:tab w:val="left" w:pos="540"/>
        </w:tabs>
        <w:ind w:left="540" w:hanging="540"/>
        <w:rPr>
          <w:i/>
        </w:rPr>
      </w:pPr>
    </w:p>
    <w:p w14:paraId="583838C4" w14:textId="77777777" w:rsidR="00F002B2" w:rsidRPr="0021196F" w:rsidRDefault="00F002B2" w:rsidP="00F002B2">
      <w:pPr>
        <w:tabs>
          <w:tab w:val="left" w:pos="540"/>
        </w:tabs>
        <w:ind w:left="540" w:hanging="540"/>
      </w:pPr>
      <w:r w:rsidRPr="0021196F">
        <w:t>Na(a)m(en) vertegenwoordigingsbevoegde ondertekenaar(s):</w:t>
      </w:r>
    </w:p>
    <w:p w14:paraId="7FE6AF3C" w14:textId="77777777" w:rsidR="00F002B2" w:rsidRPr="0021196F" w:rsidRDefault="00F002B2" w:rsidP="00F002B2">
      <w:pPr>
        <w:tabs>
          <w:tab w:val="left" w:pos="540"/>
        </w:tabs>
        <w:ind w:left="540" w:hanging="540"/>
      </w:pPr>
    </w:p>
    <w:p w14:paraId="4FDD908D" w14:textId="77777777" w:rsidR="00F002B2" w:rsidRPr="005903A3" w:rsidRDefault="00F002B2" w:rsidP="00F002B2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14:paraId="01FF3F87" w14:textId="77777777" w:rsidR="00F002B2" w:rsidRPr="005903A3" w:rsidRDefault="00F002B2" w:rsidP="00F002B2">
      <w:pPr>
        <w:tabs>
          <w:tab w:val="left" w:pos="540"/>
        </w:tabs>
        <w:ind w:left="540" w:hanging="540"/>
      </w:pPr>
    </w:p>
    <w:p w14:paraId="3834CA67" w14:textId="77777777" w:rsidR="00F002B2" w:rsidRPr="005903A3" w:rsidRDefault="00F002B2" w:rsidP="00F002B2">
      <w:pPr>
        <w:tabs>
          <w:tab w:val="left" w:pos="540"/>
        </w:tabs>
        <w:ind w:left="540" w:hanging="540"/>
      </w:pPr>
      <w:r w:rsidRPr="005903A3">
        <w:t>Datum:</w:t>
      </w:r>
    </w:p>
    <w:p w14:paraId="5C459946" w14:textId="77777777" w:rsidR="00F002B2" w:rsidRPr="005903A3" w:rsidRDefault="00F002B2" w:rsidP="00F002B2">
      <w:pPr>
        <w:tabs>
          <w:tab w:val="left" w:pos="540"/>
        </w:tabs>
        <w:ind w:left="540" w:hanging="540"/>
      </w:pPr>
    </w:p>
    <w:p w14:paraId="75160AB0" w14:textId="77777777" w:rsidR="00F002B2" w:rsidRPr="005903A3" w:rsidRDefault="00F002B2" w:rsidP="00F002B2">
      <w:pPr>
        <w:tabs>
          <w:tab w:val="left" w:pos="540"/>
        </w:tabs>
        <w:ind w:left="540" w:hanging="540"/>
      </w:pPr>
      <w:r w:rsidRPr="005903A3">
        <w:t>Handtekening(en):</w:t>
      </w:r>
    </w:p>
    <w:p w14:paraId="2BE077DD" w14:textId="446EFBA6" w:rsidR="00F002B2" w:rsidRPr="006E1899" w:rsidRDefault="00F002B2" w:rsidP="00F002B2">
      <w:pPr>
        <w:autoSpaceDN w:val="0"/>
        <w:textAlignment w:val="baseline"/>
      </w:pPr>
    </w:p>
    <w:sectPr w:rsidR="00F002B2" w:rsidRPr="006E1899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CB37EED"/>
    <w:multiLevelType w:val="hybridMultilevel"/>
    <w:tmpl w:val="56F42AD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8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30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2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31"/>
  </w:num>
  <w:num w:numId="33" w16cid:durableId="1941134566">
    <w:abstractNumId w:val="27"/>
  </w:num>
  <w:num w:numId="34" w16cid:durableId="37809247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64C9F"/>
    <w:rsid w:val="000B0E1E"/>
    <w:rsid w:val="000B3F94"/>
    <w:rsid w:val="000B7D07"/>
    <w:rsid w:val="000E1F3B"/>
    <w:rsid w:val="00173156"/>
    <w:rsid w:val="001D6F03"/>
    <w:rsid w:val="002A6578"/>
    <w:rsid w:val="002B1092"/>
    <w:rsid w:val="002E0FD2"/>
    <w:rsid w:val="00333DA4"/>
    <w:rsid w:val="003434A3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14ED2"/>
    <w:rsid w:val="00650A9B"/>
    <w:rsid w:val="006D2E66"/>
    <w:rsid w:val="006E1899"/>
    <w:rsid w:val="006F42D7"/>
    <w:rsid w:val="007435A7"/>
    <w:rsid w:val="007666EA"/>
    <w:rsid w:val="007D1255"/>
    <w:rsid w:val="007F4AEA"/>
    <w:rsid w:val="0088386A"/>
    <w:rsid w:val="0088501B"/>
    <w:rsid w:val="008D2753"/>
    <w:rsid w:val="008E3581"/>
    <w:rsid w:val="009032C5"/>
    <w:rsid w:val="00905289"/>
    <w:rsid w:val="009C5CF5"/>
    <w:rsid w:val="00A32591"/>
    <w:rsid w:val="00A53C8E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1EBE"/>
    <w:rsid w:val="00ED7AB9"/>
    <w:rsid w:val="00EE5BBE"/>
    <w:rsid w:val="00F002B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3434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3434A3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3</cp:revision>
  <dcterms:created xsi:type="dcterms:W3CDTF">2026-02-04T11:44:00Z</dcterms:created>
  <dcterms:modified xsi:type="dcterms:W3CDTF">2026-02-04T11:46:00Z</dcterms:modified>
</cp:coreProperties>
</file>