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123BE424" w:rsidR="003F5EB0" w:rsidRPr="000B7D07" w:rsidRDefault="000B7D07" w:rsidP="003F5EB0">
      <w:pPr>
        <w:rPr>
          <w:sz w:val="24"/>
          <w:szCs w:val="24"/>
        </w:rPr>
      </w:pPr>
      <w:r w:rsidRPr="000B7D07">
        <w:rPr>
          <w:sz w:val="24"/>
          <w:szCs w:val="24"/>
        </w:rPr>
        <w:t>Bijlage B</w:t>
      </w:r>
      <w:r w:rsidRPr="000B7D07">
        <w:rPr>
          <w:sz w:val="24"/>
          <w:szCs w:val="24"/>
        </w:rPr>
        <w:tab/>
        <w:t>B-</w:t>
      </w:r>
      <w:r w:rsidR="00064C9F">
        <w:rPr>
          <w:sz w:val="24"/>
          <w:szCs w:val="24"/>
        </w:rPr>
        <w:t>2</w:t>
      </w:r>
      <w:r w:rsidRPr="000B7D07">
        <w:rPr>
          <w:sz w:val="24"/>
          <w:szCs w:val="24"/>
        </w:rPr>
        <w:t xml:space="preserve"> Gegevens </w:t>
      </w:r>
      <w:proofErr w:type="gramStart"/>
      <w:r w:rsidRPr="000B7D07">
        <w:rPr>
          <w:sz w:val="24"/>
          <w:szCs w:val="24"/>
        </w:rPr>
        <w:t>omtrent</w:t>
      </w:r>
      <w:proofErr w:type="gramEnd"/>
      <w:r w:rsidRPr="000B7D07">
        <w:rPr>
          <w:sz w:val="24"/>
          <w:szCs w:val="24"/>
        </w:rPr>
        <w:t xml:space="preserve"> technische bekwaamheid (Perceel </w:t>
      </w:r>
      <w:r w:rsidR="00064C9F">
        <w:rPr>
          <w:sz w:val="24"/>
          <w:szCs w:val="24"/>
        </w:rPr>
        <w:t>2</w:t>
      </w:r>
      <w:r w:rsidRPr="000B7D07">
        <w:rPr>
          <w:sz w:val="24"/>
          <w:szCs w:val="24"/>
        </w:rPr>
        <w:t>)</w:t>
      </w:r>
      <w:r w:rsidRPr="000B7D07">
        <w:rPr>
          <w:sz w:val="24"/>
          <w:szCs w:val="24"/>
        </w:rPr>
        <w:tab/>
      </w:r>
    </w:p>
    <w:p w14:paraId="1CA15639" w14:textId="7DF77F17" w:rsidR="000B7D07" w:rsidRDefault="000B7D07" w:rsidP="003F5EB0">
      <w:pPr>
        <w:rPr>
          <w:b/>
          <w:bCs/>
          <w:sz w:val="22"/>
          <w:szCs w:val="22"/>
        </w:rPr>
      </w:pPr>
    </w:p>
    <w:p w14:paraId="1ED7435C" w14:textId="77777777" w:rsidR="000B7D07" w:rsidRPr="00984868" w:rsidRDefault="000B7D07" w:rsidP="000B7D07">
      <w:pPr>
        <w:pStyle w:val="Lijstalinea"/>
        <w:numPr>
          <w:ilvl w:val="0"/>
          <w:numId w:val="32"/>
        </w:numPr>
        <w:spacing w:line="240" w:lineRule="exact"/>
        <w:ind w:left="357" w:hanging="357"/>
        <w:contextualSpacing/>
        <w:rPr>
          <w:rFonts w:cs="RijksoverheidSansText-Regular"/>
          <w:color w:val="000000"/>
        </w:rPr>
      </w:pPr>
      <w:bookmarkStart w:id="0" w:name="bwBijl_E_OP_NO_CD_blok"/>
      <w:r w:rsidRPr="00984868">
        <w:rPr>
          <w:color w:val="000000"/>
        </w:rPr>
        <w:t xml:space="preserve">De ondernemer(s) </w:t>
      </w:r>
      <w:bookmarkStart w:id="1" w:name="bwBijl_E_NO_CD"/>
      <w:r w:rsidRPr="00984868">
        <w:rPr>
          <w:rFonts w:cs="RijksoverheidSansText-Regular"/>
          <w:color w:val="000000"/>
        </w:rPr>
        <w:t>(gegadigde(n))</w:t>
      </w:r>
      <w:bookmarkEnd w:id="1"/>
      <w:r w:rsidRPr="00984868">
        <w:rPr>
          <w:color w:val="000000"/>
        </w:rPr>
        <w:t xml:space="preserve"> geeft(geven) in onderstaande tabel aan met welke referentieopdracht(en) wordt voldaan aan de geschiktheidseisen</w:t>
      </w:r>
      <w:r>
        <w:rPr>
          <w:rFonts w:cs="RijksoverheidSansText-Regular"/>
          <w:vanish/>
          <w:color w:val="E0E0E0"/>
        </w:rPr>
        <w:t>.</w:t>
      </w:r>
    </w:p>
    <w:p w14:paraId="433FF2D8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p w14:paraId="07541AD2" w14:textId="77777777" w:rsidR="000B7D07" w:rsidRPr="00984868" w:rsidRDefault="000B7D07" w:rsidP="000B7D07">
      <w:pPr>
        <w:rPr>
          <w:rStyle w:val="Verborgentekst"/>
        </w:rPr>
      </w:pPr>
      <w:bookmarkStart w:id="2" w:name="bwBijl_E_HT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0B7D07" w:rsidRPr="00BE7013" w14:paraId="08319980" w14:textId="77777777" w:rsidTr="00F80D48">
        <w:tc>
          <w:tcPr>
            <w:tcW w:w="4332" w:type="dxa"/>
          </w:tcPr>
          <w:bookmarkEnd w:id="2"/>
          <w:p w14:paraId="40958F4E" w14:textId="77777777" w:rsidR="000B7D07" w:rsidRPr="00984868" w:rsidRDefault="000B7D07" w:rsidP="00F80D48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984868">
              <w:rPr>
                <w:rFonts w:cs="Verdana"/>
                <w:b/>
                <w:color w:val="000000"/>
              </w:rPr>
              <w:t>Verwijzing naar de geschiktheidseis</w:t>
            </w:r>
            <w:bookmarkStart w:id="3" w:name="bwBijl_E_NO_CD_GG0_uit2"/>
            <w:r w:rsidRPr="00984868">
              <w:rPr>
                <w:rFonts w:cs="Verdana"/>
                <w:b/>
                <w:vanish/>
                <w:color w:val="E0E0E0"/>
              </w:rPr>
              <w:t xml:space="preserve"> </w:t>
            </w:r>
            <w:bookmarkEnd w:id="3"/>
          </w:p>
          <w:p w14:paraId="44A772D6" w14:textId="77777777" w:rsidR="000B7D07" w:rsidRPr="00984868" w:rsidRDefault="000B7D07" w:rsidP="00F80D48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052" w:type="dxa"/>
          </w:tcPr>
          <w:p w14:paraId="66ED4ADD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 xml:space="preserve">Referentieopdracht </w:t>
            </w:r>
            <w:proofErr w:type="spellStart"/>
            <w:r w:rsidRPr="00984868">
              <w:rPr>
                <w:rFonts w:cs="Verdana"/>
                <w:b/>
                <w:color w:val="000000"/>
              </w:rPr>
              <w:t>nr</w:t>
            </w:r>
            <w:proofErr w:type="spellEnd"/>
            <w:r w:rsidRPr="00984868">
              <w:rPr>
                <w:rFonts w:cs="Verdana"/>
                <w:b/>
                <w:color w:val="000000"/>
              </w:rPr>
              <w:t>:</w:t>
            </w:r>
          </w:p>
          <w:p w14:paraId="385DF94C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0B7D07" w:rsidRPr="00984868" w14:paraId="428F95A0" w14:textId="77777777" w:rsidTr="00F80D48">
        <w:tc>
          <w:tcPr>
            <w:tcW w:w="4332" w:type="dxa"/>
          </w:tcPr>
          <w:p w14:paraId="71DA8283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</w:p>
          <w:p w14:paraId="66CDD293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052" w:type="dxa"/>
          </w:tcPr>
          <w:p w14:paraId="01143C5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Per geschiktheidseis maximaal 1 referentie</w:t>
            </w:r>
            <w:r w:rsidRPr="00984868">
              <w:rPr>
                <w:rFonts w:cs="Verdana"/>
                <w:color w:val="000000"/>
              </w:rPr>
              <w:softHyphen/>
              <w:t>opdracht</w:t>
            </w:r>
          </w:p>
          <w:p w14:paraId="005B1DB7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</w:tc>
      </w:tr>
      <w:tr w:rsidR="000B7D07" w:rsidRPr="00984868" w14:paraId="6635CD03" w14:textId="77777777" w:rsidTr="00F80D48">
        <w:tc>
          <w:tcPr>
            <w:tcW w:w="4332" w:type="dxa"/>
          </w:tcPr>
          <w:p w14:paraId="196BFD8B" w14:textId="5A32CBBA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Paragraaf 3.2 lid </w:t>
            </w:r>
            <w:proofErr w:type="gramStart"/>
            <w:r w:rsidR="00064C9F">
              <w:rPr>
                <w:rFonts w:cs="Verdana"/>
                <w:color w:val="000000"/>
              </w:rPr>
              <w:t>4</w:t>
            </w:r>
            <w:r w:rsidRPr="00984868">
              <w:rPr>
                <w:rFonts w:cs="Verdana"/>
                <w:color w:val="000000"/>
              </w:rPr>
              <w:t>.a</w:t>
            </w:r>
            <w:proofErr w:type="gramEnd"/>
          </w:p>
        </w:tc>
        <w:tc>
          <w:tcPr>
            <w:tcW w:w="3052" w:type="dxa"/>
          </w:tcPr>
          <w:p w14:paraId="5EEA867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</w:tc>
      </w:tr>
      <w:tr w:rsidR="000B7D07" w:rsidRPr="00984868" w14:paraId="53202BE2" w14:textId="77777777" w:rsidTr="00F80D48">
        <w:tc>
          <w:tcPr>
            <w:tcW w:w="4332" w:type="dxa"/>
          </w:tcPr>
          <w:p w14:paraId="3906CC00" w14:textId="4C34F945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Paragraaf 3.2 lid </w:t>
            </w:r>
            <w:proofErr w:type="gramStart"/>
            <w:r w:rsidR="00064C9F">
              <w:rPr>
                <w:rFonts w:cs="Verdana"/>
                <w:color w:val="000000"/>
              </w:rPr>
              <w:t>4</w:t>
            </w:r>
            <w:r w:rsidRPr="00984868">
              <w:rPr>
                <w:rFonts w:cs="Verdana"/>
                <w:color w:val="000000"/>
              </w:rPr>
              <w:t>.b</w:t>
            </w:r>
            <w:proofErr w:type="gramEnd"/>
          </w:p>
        </w:tc>
        <w:tc>
          <w:tcPr>
            <w:tcW w:w="3052" w:type="dxa"/>
          </w:tcPr>
          <w:p w14:paraId="54CCE2A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</w:tc>
      </w:tr>
    </w:tbl>
    <w:p w14:paraId="144069AD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p w14:paraId="0622CCE5" w14:textId="77777777" w:rsidR="000B7D07" w:rsidRPr="00984868" w:rsidRDefault="000B7D07" w:rsidP="000B7D07">
      <w:pPr>
        <w:pStyle w:val="Lijstalinea"/>
        <w:numPr>
          <w:ilvl w:val="0"/>
          <w:numId w:val="32"/>
        </w:numPr>
        <w:spacing w:line="240" w:lineRule="exact"/>
        <w:ind w:left="357" w:hanging="357"/>
        <w:contextualSpacing/>
        <w:rPr>
          <w:rFonts w:cs="RijksoverheidSansText-Regular"/>
          <w:color w:val="000000"/>
        </w:rPr>
      </w:pPr>
      <w:r w:rsidRPr="00984868">
        <w:rPr>
          <w:rFonts w:cs="RijksoverheidSansText-Regular"/>
          <w:color w:val="000000"/>
        </w:rPr>
        <w:t xml:space="preserve">De ondernemer(s) </w:t>
      </w:r>
      <w:bookmarkStart w:id="4" w:name="bwBijl_E_NO_CD_2"/>
      <w:r w:rsidRPr="00984868">
        <w:rPr>
          <w:rFonts w:cs="RijksoverheidSansText-Regular"/>
          <w:color w:val="000000"/>
        </w:rPr>
        <w:t>(gegadigde(n))</w:t>
      </w:r>
      <w:bookmarkEnd w:id="4"/>
      <w:r w:rsidRPr="00984868">
        <w:rPr>
          <w:rFonts w:cs="RijksoverheidSansText-Regular"/>
          <w:color w:val="000000"/>
        </w:rPr>
        <w:t xml:space="preserve"> vult (vullen) per referentieopdracht de volgende gegevens in. Onderstaande tabel dient zo vaak als nodig herhaald en ingevuld te worden.</w:t>
      </w:r>
    </w:p>
    <w:p w14:paraId="001B25C4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0B7D07" w:rsidRPr="00984868" w14:paraId="585FE390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900" w14:textId="77777777" w:rsidR="000B7D07" w:rsidRPr="00984868" w:rsidRDefault="000B7D07" w:rsidP="00F80D4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14:paraId="738892B3" w14:textId="77777777" w:rsidR="000B7D07" w:rsidRPr="00984868" w:rsidRDefault="000B7D07" w:rsidP="00F80D4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984868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14:paraId="5970D31D" w14:textId="77777777" w:rsidR="000B7D07" w:rsidRPr="00984868" w:rsidRDefault="000B7D07" w:rsidP="00F80D48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0B7D07" w:rsidRPr="00984868" w14:paraId="5C8A1620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F7F5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A6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2FFA7D5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B021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A80D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4F5F05E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73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136" w14:textId="77777777" w:rsidR="000B7D07" w:rsidRPr="00984868" w:rsidRDefault="000B7D07" w:rsidP="00F80D48">
            <w:pPr>
              <w:rPr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4AD9107B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014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Overeengekomen bedrag</w:t>
            </w:r>
          </w:p>
          <w:p w14:paraId="7624739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(</w:t>
            </w:r>
            <w:proofErr w:type="gramStart"/>
            <w:r w:rsidRPr="00984868">
              <w:rPr>
                <w:rFonts w:cs="Verdana"/>
                <w:color w:val="000000"/>
              </w:rPr>
              <w:t>aannemingssom</w:t>
            </w:r>
            <w:proofErr w:type="gramEnd"/>
            <w:r w:rsidRPr="00984868">
              <w:rPr>
                <w:rFonts w:cs="Verdana"/>
                <w:color w:val="000000"/>
              </w:rPr>
              <w:t>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C5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Arial"/>
                <w:color w:val="000000"/>
              </w:rPr>
              <w:t xml:space="preserve">€ </w:t>
            </w: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1E76B2B9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9E9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05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Arial"/>
                <w:color w:val="000000"/>
              </w:rPr>
              <w:t xml:space="preserve">€ </w:t>
            </w: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5C87B35A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154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6BB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42B81CC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712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08F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48C1A253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2C67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53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BE7013" w14:paraId="26B81A80" w14:textId="77777777" w:rsidTr="00F80D48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231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proofErr w:type="gramStart"/>
            <w:r w:rsidRPr="00984868">
              <w:rPr>
                <w:rFonts w:cs="Verdana"/>
                <w:color w:val="000000"/>
              </w:rPr>
              <w:t>Indien</w:t>
            </w:r>
            <w:proofErr w:type="gramEnd"/>
            <w:r w:rsidRPr="00984868">
              <w:rPr>
                <w:rFonts w:cs="Verdana"/>
                <w:color w:val="000000"/>
              </w:rPr>
              <w:t xml:space="preserve"> de referentieopdracht is uitgevoerd door een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0B7D07" w:rsidRPr="00984868" w14:paraId="562FCAA3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E9D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De namen van de overige participanten in het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D20" w14:textId="77777777" w:rsidR="000B7D07" w:rsidRPr="00984868" w:rsidRDefault="000B7D07" w:rsidP="00F80D4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984868">
              <w:rPr>
                <w:rStyle w:val="Verborgentekst"/>
                <w:color w:val="000000"/>
              </w:rPr>
              <w:t>…</w:t>
            </w:r>
          </w:p>
        </w:tc>
      </w:tr>
      <w:tr w:rsidR="000B7D07" w:rsidRPr="00984868" w14:paraId="7D93682A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AC4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EA33" w14:textId="77777777" w:rsidR="000B7D07" w:rsidRPr="00984868" w:rsidRDefault="000B7D07" w:rsidP="00F80D4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984868">
              <w:rPr>
                <w:rStyle w:val="Verborgentekst"/>
                <w:color w:val="000000"/>
              </w:rPr>
              <w:t>…</w:t>
            </w:r>
          </w:p>
        </w:tc>
      </w:tr>
      <w:tr w:rsidR="000B7D07" w:rsidRPr="00984868" w14:paraId="50FFB81E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899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Percentage aandeel van iedere participant in het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A71" w14:textId="77777777" w:rsidR="000B7D07" w:rsidRPr="00984868" w:rsidRDefault="000B7D07" w:rsidP="00F80D48">
            <w:pPr>
              <w:rPr>
                <w:rFonts w:cs="Verdana"/>
                <w:color w:val="000000"/>
                <w:sz w:val="16"/>
                <w:szCs w:val="16"/>
              </w:rPr>
            </w:pPr>
            <w:r w:rsidRPr="00984868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0B7D07" w:rsidRPr="00BE7013" w14:paraId="2F874FF0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334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Toelichting op de gevraagde technische bekwaamheid opgedaan in deze referentieopdracht (maximaal 250 woorden)</w:t>
            </w:r>
          </w:p>
        </w:tc>
      </w:tr>
      <w:tr w:rsidR="000B7D07" w:rsidRPr="00984868" w14:paraId="5B1F8289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A8C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  <w:p w14:paraId="5E8E7E2F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  <w:p w14:paraId="1B8BBEB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</w:tc>
      </w:tr>
      <w:bookmarkEnd w:id="0"/>
    </w:tbl>
    <w:p w14:paraId="0B80BE15" w14:textId="2E7D2F6E" w:rsidR="000B7D07" w:rsidRDefault="000B7D07" w:rsidP="000B7D07">
      <w:pPr>
        <w:spacing w:after="160" w:line="259" w:lineRule="auto"/>
        <w:rPr>
          <w:color w:val="E0E0E0"/>
        </w:rPr>
      </w:pPr>
    </w:p>
    <w:p w14:paraId="2D941757" w14:textId="77777777" w:rsidR="000B7D07" w:rsidRPr="0042600A" w:rsidRDefault="000B7D07" w:rsidP="000B7D07">
      <w:pPr>
        <w:rPr>
          <w:rFonts w:cs="Arial"/>
          <w:b/>
        </w:rPr>
      </w:pPr>
      <w:bookmarkStart w:id="5" w:name="_Hlk221096481"/>
      <w:r w:rsidRPr="00E40B9C">
        <w:rPr>
          <w:rFonts w:cs="Arial"/>
          <w:b/>
        </w:rPr>
        <w:t>Ondertekening</w:t>
      </w:r>
    </w:p>
    <w:p w14:paraId="25502904" w14:textId="77777777" w:rsidR="000B7D07" w:rsidRPr="00E40B9C" w:rsidRDefault="000B7D07" w:rsidP="000B7D07">
      <w:pPr>
        <w:rPr>
          <w:rFonts w:cs="V&amp;W Syntax (Adobe)"/>
        </w:rPr>
      </w:pPr>
      <w:r w:rsidRPr="00E40B9C">
        <w:t xml:space="preserve">Deze verklaring dient digitaal te worden ondertekend </w:t>
      </w:r>
      <w:proofErr w:type="gramStart"/>
      <w:r w:rsidRPr="00E40B9C">
        <w:t>conform</w:t>
      </w:r>
      <w:proofErr w:type="gramEnd"/>
      <w:r w:rsidRPr="00E40B9C">
        <w:t xml:space="preserve"> paragraaf </w:t>
      </w:r>
      <w:bookmarkStart w:id="6" w:name="bwBijl_D_641"/>
      <w:r>
        <w:rPr>
          <w:color w:val="000000"/>
        </w:rPr>
        <w:t>4.3.1</w:t>
      </w:r>
      <w:bookmarkEnd w:id="6"/>
      <w:r w:rsidRPr="00E40B9C">
        <w:rPr>
          <w:color w:val="000000" w:themeColor="text1"/>
        </w:rPr>
        <w:t>.</w:t>
      </w:r>
    </w:p>
    <w:bookmarkEnd w:id="5"/>
    <w:p w14:paraId="36CA2299" w14:textId="23B17684" w:rsidR="000B7D07" w:rsidRPr="000B7D07" w:rsidRDefault="000B7D07" w:rsidP="000B7D07">
      <w:pPr>
        <w:spacing w:after="160" w:line="259" w:lineRule="auto"/>
        <w:rPr>
          <w:color w:val="E0E0E0"/>
        </w:rPr>
      </w:pPr>
    </w:p>
    <w:sectPr w:rsidR="000B7D07" w:rsidRPr="000B7D07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7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8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0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2026-02-04T10:50:00Z</dcterms:created>
  <dcterms:modified xsi:type="dcterms:W3CDTF">2026-02-04T10:50:00Z</dcterms:modified>
</cp:coreProperties>
</file>