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4972B" w14:textId="77777777" w:rsidR="00CC5CD6" w:rsidRDefault="00CC5CD6" w:rsidP="00AB0C82">
      <w:pPr>
        <w:widowControl w:val="0"/>
        <w:spacing w:line="310" w:lineRule="atLeast"/>
        <w:jc w:val="center"/>
        <w:rPr>
          <w:b/>
          <w:noProof/>
          <w:spacing w:val="4"/>
          <w:sz w:val="32"/>
          <w:lang w:eastAsia="en-US"/>
        </w:rPr>
      </w:pPr>
      <w:bookmarkStart w:id="0" w:name="_Toc144171265"/>
      <w:r w:rsidRPr="00CC5CD6">
        <w:rPr>
          <w:b/>
          <w:noProof/>
          <w:spacing w:val="4"/>
          <w:sz w:val="32"/>
        </w:rPr>
        <w:drawing>
          <wp:inline distT="0" distB="0" distL="0" distR="0" wp14:anchorId="5C92A6B4" wp14:editId="01123850">
            <wp:extent cx="2481547" cy="548809"/>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81547" cy="548809"/>
                    </a:xfrm>
                    <a:prstGeom prst="rect">
                      <a:avLst/>
                    </a:prstGeom>
                    <a:noFill/>
                    <a:ln w="9525">
                      <a:noFill/>
                      <a:miter lim="800000"/>
                      <a:headEnd/>
                      <a:tailEnd/>
                    </a:ln>
                  </pic:spPr>
                </pic:pic>
              </a:graphicData>
            </a:graphic>
          </wp:inline>
        </w:drawing>
      </w:r>
    </w:p>
    <w:p w14:paraId="27B82EB4" w14:textId="77777777" w:rsidR="00CC5CD6" w:rsidRDefault="00CC5CD6" w:rsidP="00D755E7">
      <w:pPr>
        <w:widowControl w:val="0"/>
        <w:spacing w:line="310" w:lineRule="atLeast"/>
        <w:rPr>
          <w:b/>
          <w:noProof/>
          <w:spacing w:val="4"/>
          <w:sz w:val="32"/>
          <w:lang w:eastAsia="en-US"/>
        </w:rPr>
      </w:pPr>
    </w:p>
    <w:p w14:paraId="5FE48050" w14:textId="29F0C38C" w:rsidR="000F37CF" w:rsidRPr="001B5713" w:rsidRDefault="000F37CF" w:rsidP="00D755E7">
      <w:pPr>
        <w:widowControl w:val="0"/>
        <w:spacing w:line="310" w:lineRule="atLeast"/>
        <w:rPr>
          <w:b/>
          <w:noProof/>
          <w:spacing w:val="4"/>
          <w:sz w:val="28"/>
          <w:szCs w:val="28"/>
          <w:lang w:eastAsia="en-US"/>
        </w:rPr>
      </w:pPr>
      <w:r w:rsidRPr="001B5713">
        <w:rPr>
          <w:b/>
          <w:noProof/>
          <w:spacing w:val="4"/>
          <w:sz w:val="28"/>
          <w:szCs w:val="28"/>
          <w:lang w:eastAsia="en-US"/>
        </w:rPr>
        <w:t xml:space="preserve">Bijlage </w:t>
      </w:r>
      <w:r w:rsidR="00CD5444">
        <w:rPr>
          <w:b/>
          <w:noProof/>
          <w:spacing w:val="4"/>
          <w:sz w:val="28"/>
          <w:szCs w:val="28"/>
          <w:lang w:eastAsia="en-US"/>
        </w:rPr>
        <w:t>7</w:t>
      </w:r>
      <w:r w:rsidR="00AC761F" w:rsidRPr="001B5713">
        <w:rPr>
          <w:b/>
          <w:noProof/>
          <w:spacing w:val="4"/>
          <w:sz w:val="28"/>
          <w:szCs w:val="28"/>
          <w:lang w:eastAsia="en-US"/>
        </w:rPr>
        <w:tab/>
      </w:r>
      <w:r w:rsidR="001B5713">
        <w:rPr>
          <w:b/>
          <w:noProof/>
          <w:spacing w:val="4"/>
          <w:sz w:val="28"/>
          <w:szCs w:val="28"/>
          <w:lang w:eastAsia="en-US"/>
        </w:rPr>
        <w:t xml:space="preserve"> </w:t>
      </w:r>
      <w:r w:rsidRPr="001B5713">
        <w:rPr>
          <w:b/>
          <w:noProof/>
          <w:spacing w:val="4"/>
          <w:sz w:val="28"/>
          <w:szCs w:val="28"/>
          <w:lang w:eastAsia="en-US"/>
        </w:rPr>
        <w:t>Model formulier referentieopdrachten</w:t>
      </w:r>
      <w:r w:rsidR="0086618B" w:rsidRPr="001B5713">
        <w:rPr>
          <w:b/>
          <w:noProof/>
          <w:spacing w:val="4"/>
          <w:sz w:val="28"/>
          <w:szCs w:val="28"/>
          <w:lang w:eastAsia="en-US"/>
        </w:rPr>
        <w:t xml:space="preserve"> Minimum eis</w:t>
      </w:r>
    </w:p>
    <w:bookmarkEnd w:id="0"/>
    <w:p w14:paraId="5C1B5D7E" w14:textId="77777777" w:rsidR="005F511F" w:rsidRDefault="005F511F" w:rsidP="00AD4E5E">
      <w:pPr>
        <w:pStyle w:val="StandardText"/>
        <w:numPr>
          <w:ilvl w:val="0"/>
          <w:numId w:val="0"/>
        </w:numPr>
        <w:spacing w:line="260" w:lineRule="exact"/>
        <w:jc w:val="left"/>
      </w:pPr>
    </w:p>
    <w:p w14:paraId="20DEA236" w14:textId="77777777" w:rsidR="00AD4E5E" w:rsidRPr="0028675E" w:rsidRDefault="00AD4E5E" w:rsidP="00AD4E5E">
      <w:pPr>
        <w:pStyle w:val="StandardText"/>
        <w:numPr>
          <w:ilvl w:val="0"/>
          <w:numId w:val="0"/>
        </w:numPr>
        <w:spacing w:line="260" w:lineRule="exact"/>
        <w:jc w:val="left"/>
      </w:pPr>
      <w:r w:rsidRPr="0028675E">
        <w:t xml:space="preserve">De Inschrijver, of in geval van een samenwerkingsverband: de gezamenlijke ondernemingen, dient aan te tonen dat </w:t>
      </w:r>
      <w:r w:rsidR="00CA55A1">
        <w:t>drie</w:t>
      </w:r>
      <w:r w:rsidRPr="0028675E">
        <w:t xml:space="preserve"> jaar voor de datum van Inschrijving, ervaring is opgedaan in de kerncompetenties zoals beschreven in paragraaf </w:t>
      </w:r>
      <w:r w:rsidR="0028675E" w:rsidRPr="0028675E">
        <w:t>5.5.1</w:t>
      </w:r>
      <w:r w:rsidRPr="0028675E">
        <w:t xml:space="preserve"> van de Aanbestedingsleidraad, door referentieopdrachten in te dienen die op vakkundige en regelmatige wijze zijn uitgevoerd</w:t>
      </w:r>
      <w:r w:rsidR="006D0AAC" w:rsidRPr="0028675E">
        <w:t>. In deze Bijlage dient men van de betreffende referentieopdracht op toereikende wijze informatie te verstrekken</w:t>
      </w:r>
      <w:r w:rsidR="005F511F" w:rsidRPr="0028675E">
        <w:t xml:space="preserve"> zodat Aanbestedende dienst ondubbelzinnig kan vaststellen dat Inschrijver voldoet aan de gevraagde kerncompetenties.</w:t>
      </w:r>
    </w:p>
    <w:p w14:paraId="1801B9A0" w14:textId="77777777" w:rsidR="00AD4E5E" w:rsidRPr="0028675E" w:rsidRDefault="00AD4E5E" w:rsidP="00AD4E5E">
      <w:pPr>
        <w:pStyle w:val="StandardText"/>
        <w:numPr>
          <w:ilvl w:val="0"/>
          <w:numId w:val="0"/>
        </w:numPr>
        <w:spacing w:line="260" w:lineRule="exact"/>
        <w:jc w:val="left"/>
      </w:pPr>
    </w:p>
    <w:p w14:paraId="153AF7F5" w14:textId="77777777" w:rsidR="000F37CF" w:rsidRPr="0028675E" w:rsidRDefault="00990DDD" w:rsidP="005F511F">
      <w:pPr>
        <w:pStyle w:val="StandardText"/>
        <w:numPr>
          <w:ilvl w:val="0"/>
          <w:numId w:val="0"/>
        </w:numPr>
        <w:spacing w:line="260" w:lineRule="exact"/>
        <w:jc w:val="left"/>
      </w:pPr>
      <w:r w:rsidRPr="0028675E">
        <w:t xml:space="preserve">Hieronder </w:t>
      </w:r>
      <w:r w:rsidR="005F511F" w:rsidRPr="0028675E">
        <w:t>duidelijk aangegeven op welke kerncompetentie</w:t>
      </w:r>
      <w:r w:rsidR="00566B1F" w:rsidRPr="0028675E">
        <w:t>(</w:t>
      </w:r>
      <w:r w:rsidR="005F511F" w:rsidRPr="0028675E">
        <w:t>s</w:t>
      </w:r>
      <w:r w:rsidR="00566B1F" w:rsidRPr="0028675E">
        <w:t>)</w:t>
      </w:r>
      <w:r w:rsidR="005F511F" w:rsidRPr="0028675E">
        <w:t xml:space="preserve"> onderhavige referentieopdracht betrekking heeft. Wanneer </w:t>
      </w:r>
      <w:r w:rsidR="000B61A3" w:rsidRPr="0028675E">
        <w:t xml:space="preserve">onderhavige </w:t>
      </w:r>
      <w:r w:rsidR="005F511F" w:rsidRPr="0028675E">
        <w:t>referentieopdracht voldoet aan meerdere competentie</w:t>
      </w:r>
      <w:r w:rsidR="000B61A3" w:rsidRPr="0028675E">
        <w:t xml:space="preserve">s, dan duidelijk aangeven welke kerncompetenties dit zijn. </w:t>
      </w:r>
    </w:p>
    <w:p w14:paraId="12473AC3" w14:textId="77777777" w:rsidR="008863FD" w:rsidRDefault="00566B1F" w:rsidP="005F511F">
      <w:pPr>
        <w:pStyle w:val="StandardText"/>
        <w:numPr>
          <w:ilvl w:val="0"/>
          <w:numId w:val="0"/>
        </w:numPr>
        <w:spacing w:line="260" w:lineRule="exact"/>
        <w:jc w:val="left"/>
      </w:pPr>
      <w:r w:rsidRPr="0028675E">
        <w:t xml:space="preserve">Het is mogelijk dat </w:t>
      </w:r>
      <w:r w:rsidR="000B61A3" w:rsidRPr="0028675E">
        <w:t xml:space="preserve">Inschrijver </w:t>
      </w:r>
      <w:r w:rsidRPr="0028675E">
        <w:t xml:space="preserve">meerdere referentieopdrachten moet indienen om aan de gestelde </w:t>
      </w:r>
      <w:r w:rsidR="008863FD" w:rsidRPr="0028675E">
        <w:t xml:space="preserve">minimumeisen in paragraaf </w:t>
      </w:r>
      <w:r w:rsidR="00A252BB" w:rsidRPr="0028675E">
        <w:t>5.5.1 te</w:t>
      </w:r>
      <w:r w:rsidR="008863FD" w:rsidRPr="0028675E">
        <w:t xml:space="preserve"> voldoen.</w:t>
      </w:r>
      <w:r w:rsidR="003C4B81" w:rsidRPr="0028675E">
        <w:t xml:space="preserve"> Gebruik </w:t>
      </w:r>
      <w:r w:rsidR="00AE4423" w:rsidRPr="0028675E">
        <w:t>hier</w:t>
      </w:r>
      <w:r w:rsidR="003C4B81" w:rsidRPr="0028675E">
        <w:t>voor meerdere exemplaren van deze Bijlage.</w:t>
      </w:r>
      <w:r w:rsidR="003C4B81">
        <w:t xml:space="preserve"> </w:t>
      </w:r>
    </w:p>
    <w:p w14:paraId="51A60CA0" w14:textId="77777777"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14:paraId="7BCD51E8" w14:textId="77777777">
        <w:tc>
          <w:tcPr>
            <w:tcW w:w="9540" w:type="dxa"/>
            <w:shd w:val="clear" w:color="auto" w:fill="D9D9D9"/>
          </w:tcPr>
          <w:p w14:paraId="6A3F4265" w14:textId="77777777"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28675E">
              <w:rPr>
                <w:b/>
                <w:szCs w:val="19"/>
              </w:rPr>
              <w:t>5.5.1</w:t>
            </w:r>
            <w:r w:rsidR="00A973FC">
              <w:rPr>
                <w:b/>
                <w:szCs w:val="19"/>
              </w:rPr>
              <w:t xml:space="preserve"> </w:t>
            </w:r>
            <w:r w:rsidR="003C4B81">
              <w:rPr>
                <w:b/>
                <w:szCs w:val="19"/>
              </w:rPr>
              <w:t>onderhavige referentieopdracht betrekking heeft</w:t>
            </w:r>
            <w:r>
              <w:rPr>
                <w:b/>
                <w:szCs w:val="19"/>
              </w:rPr>
              <w:t>:</w:t>
            </w:r>
          </w:p>
          <w:p w14:paraId="17E30897" w14:textId="77777777" w:rsidR="000B61A3" w:rsidRDefault="00B41D9B" w:rsidP="00B41D9B">
            <w:pPr>
              <w:spacing w:before="90" w:after="54" w:line="260" w:lineRule="exact"/>
              <w:rPr>
                <w:b/>
                <w:szCs w:val="19"/>
              </w:rPr>
            </w:pPr>
            <w:r>
              <w:rPr>
                <w:b/>
                <w:szCs w:val="19"/>
              </w:rPr>
              <w:t xml:space="preserve"> </w:t>
            </w:r>
          </w:p>
        </w:tc>
      </w:tr>
      <w:tr w:rsidR="000F37CF" w14:paraId="0440CB67" w14:textId="77777777">
        <w:tc>
          <w:tcPr>
            <w:tcW w:w="9540" w:type="dxa"/>
            <w:shd w:val="clear" w:color="auto" w:fill="D9D9D9"/>
          </w:tcPr>
          <w:p w14:paraId="09C2C6BB" w14:textId="77777777" w:rsidR="002230A8" w:rsidRDefault="00A80D62" w:rsidP="002230A8">
            <w:pPr>
              <w:pStyle w:val="paragraph"/>
              <w:spacing w:before="0" w:beforeAutospacing="0" w:after="0" w:afterAutospacing="0"/>
              <w:textAlignment w:val="baseline"/>
              <w:rPr>
                <w:rFonts w:ascii="Arial" w:hAnsi="Arial" w:cs="Arial"/>
                <w:sz w:val="20"/>
                <w:szCs w:val="20"/>
              </w:rPr>
            </w:pPr>
            <w:r w:rsidRPr="00A80D62">
              <w:rPr>
                <w:rFonts w:ascii="Arial" w:hAnsi="Arial"/>
                <w:b/>
              </w:rPr>
              <w:t>Kerncompetentie 1</w:t>
            </w:r>
            <w:r w:rsidR="002230A8">
              <w:rPr>
                <w:rFonts w:ascii="Arial" w:hAnsi="Arial"/>
                <w:b/>
              </w:rPr>
              <w:br/>
            </w:r>
            <w:r w:rsidR="002230A8">
              <w:rPr>
                <w:rStyle w:val="normaltextrun"/>
                <w:rFonts w:ascii="Arial" w:hAnsi="Arial" w:cs="Arial"/>
                <w:sz w:val="20"/>
                <w:szCs w:val="20"/>
              </w:rPr>
              <w:t>De Inschrijver dient aan te tonen voor een aanééngesloten periode van 12 maanden ervaring te hebben met het uitvoeren van gelijkwaardige communicatieopdrachten voor een overheidsorganisatie. De Opdracht heeft een minimale opdrachtwaarde van € 9.000,-.</w:t>
            </w:r>
            <w:r w:rsidR="002230A8">
              <w:rPr>
                <w:rStyle w:val="scxw216630890"/>
                <w:rFonts w:ascii="Arial" w:hAnsi="Arial" w:cs="Arial"/>
                <w:sz w:val="20"/>
                <w:szCs w:val="20"/>
              </w:rPr>
              <w:t> </w:t>
            </w:r>
            <w:r w:rsidR="002230A8">
              <w:rPr>
                <w:rFonts w:ascii="Arial" w:hAnsi="Arial" w:cs="Arial"/>
                <w:sz w:val="20"/>
                <w:szCs w:val="20"/>
              </w:rPr>
              <w:br/>
            </w:r>
            <w:r w:rsidR="002230A8">
              <w:rPr>
                <w:rStyle w:val="eop"/>
                <w:rFonts w:ascii="Arial" w:hAnsi="Arial" w:cs="Arial"/>
                <w:sz w:val="20"/>
                <w:szCs w:val="20"/>
              </w:rPr>
              <w:t> </w:t>
            </w:r>
          </w:p>
          <w:p w14:paraId="104EBA38" w14:textId="77777777" w:rsidR="002230A8" w:rsidRDefault="002230A8" w:rsidP="002230A8">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Gelijkwaardig is: </w:t>
            </w:r>
            <w:r>
              <w:rPr>
                <w:rStyle w:val="eop"/>
                <w:rFonts w:ascii="Arial" w:hAnsi="Arial" w:cs="Arial"/>
                <w:sz w:val="20"/>
                <w:szCs w:val="20"/>
              </w:rPr>
              <w:t> </w:t>
            </w:r>
          </w:p>
          <w:p w14:paraId="73580774" w14:textId="77777777" w:rsidR="002230A8" w:rsidRDefault="002230A8" w:rsidP="002230A8">
            <w:pPr>
              <w:pStyle w:val="paragraph"/>
              <w:spacing w:before="0" w:beforeAutospacing="0" w:after="0" w:afterAutospacing="0"/>
              <w:textAlignment w:val="baseline"/>
              <w:rPr>
                <w:rStyle w:val="eop"/>
                <w:rFonts w:ascii="Arial" w:hAnsi="Arial" w:cs="Arial"/>
                <w:color w:val="000000"/>
                <w:sz w:val="20"/>
                <w:szCs w:val="20"/>
              </w:rPr>
            </w:pPr>
            <w:r>
              <w:rPr>
                <w:rStyle w:val="normaltextrun"/>
                <w:rFonts w:ascii="Arial" w:hAnsi="Arial" w:cs="Arial"/>
                <w:color w:val="000000"/>
                <w:sz w:val="20"/>
                <w:szCs w:val="20"/>
              </w:rPr>
              <w:t>Uit Programma van Eisen: Opdrachtnemer heeft ervaring met overheidscommunicatie en snapt en kent het spanningsveld tussen:</w:t>
            </w:r>
            <w:r>
              <w:rPr>
                <w:rStyle w:val="eop"/>
                <w:rFonts w:ascii="Arial" w:hAnsi="Arial" w:cs="Arial"/>
                <w:color w:val="000000"/>
                <w:sz w:val="20"/>
                <w:szCs w:val="20"/>
              </w:rPr>
              <w:t> </w:t>
            </w:r>
          </w:p>
          <w:p w14:paraId="5CD37070" w14:textId="77777777" w:rsidR="002230A8" w:rsidRPr="002230A8" w:rsidRDefault="002230A8" w:rsidP="002230A8">
            <w:pPr>
              <w:pStyle w:val="paragraph"/>
              <w:numPr>
                <w:ilvl w:val="0"/>
                <w:numId w:val="27"/>
              </w:numPr>
              <w:spacing w:before="0" w:beforeAutospacing="0" w:after="0" w:afterAutospacing="0"/>
              <w:textAlignment w:val="baseline"/>
              <w:rPr>
                <w:rStyle w:val="eop"/>
                <w:rFonts w:ascii="Arial" w:hAnsi="Arial"/>
                <w:b/>
              </w:rPr>
            </w:pPr>
            <w:r w:rsidRPr="002230A8">
              <w:rPr>
                <w:rStyle w:val="normaltextrun"/>
                <w:rFonts w:ascii="Arial" w:hAnsi="Arial" w:cs="Arial"/>
                <w:color w:val="000000"/>
                <w:sz w:val="20"/>
                <w:szCs w:val="20"/>
              </w:rPr>
              <w:t>politieke, bestuurlijke en ambtelijke belangen, en;</w:t>
            </w:r>
            <w:r w:rsidRPr="002230A8">
              <w:rPr>
                <w:rStyle w:val="eop"/>
                <w:rFonts w:ascii="Arial" w:hAnsi="Arial" w:cs="Arial"/>
                <w:color w:val="000000"/>
                <w:sz w:val="20"/>
                <w:szCs w:val="20"/>
              </w:rPr>
              <w:t> </w:t>
            </w:r>
          </w:p>
          <w:p w14:paraId="4B25CD46" w14:textId="4B6FE33E" w:rsidR="000F37CF" w:rsidRPr="00A80D62" w:rsidRDefault="002230A8" w:rsidP="002230A8">
            <w:pPr>
              <w:pStyle w:val="paragraph"/>
              <w:numPr>
                <w:ilvl w:val="0"/>
                <w:numId w:val="27"/>
              </w:numPr>
              <w:spacing w:before="0" w:beforeAutospacing="0" w:after="0" w:afterAutospacing="0"/>
              <w:textAlignment w:val="baseline"/>
              <w:rPr>
                <w:rFonts w:ascii="Arial" w:hAnsi="Arial"/>
                <w:b/>
                <w:szCs w:val="19"/>
              </w:rPr>
            </w:pPr>
            <w:r w:rsidRPr="002230A8">
              <w:rPr>
                <w:rStyle w:val="normaltextrun"/>
                <w:rFonts w:ascii="Arial" w:hAnsi="Arial" w:cs="Arial"/>
                <w:color w:val="000000"/>
                <w:sz w:val="20"/>
                <w:szCs w:val="20"/>
              </w:rPr>
              <w:t>is zich bewust van de positie die de gemeente inneemt in het maatschappelijk veld.</w:t>
            </w:r>
            <w:r w:rsidRPr="002230A8">
              <w:rPr>
                <w:rStyle w:val="eop"/>
                <w:rFonts w:ascii="Arial" w:hAnsi="Arial" w:cs="Arial"/>
                <w:color w:val="000000"/>
                <w:sz w:val="20"/>
                <w:szCs w:val="20"/>
              </w:rPr>
              <w:t> </w:t>
            </w:r>
          </w:p>
        </w:tc>
      </w:tr>
      <w:tr w:rsidR="000F37CF" w14:paraId="5DEE9EF5" w14:textId="77777777">
        <w:tc>
          <w:tcPr>
            <w:tcW w:w="9540" w:type="dxa"/>
          </w:tcPr>
          <w:p w14:paraId="35F0B895" w14:textId="77777777" w:rsidR="000F37CF" w:rsidRDefault="000F37CF" w:rsidP="002230A8">
            <w:pPr>
              <w:pStyle w:val="paragraph"/>
              <w:spacing w:before="0" w:beforeAutospacing="0" w:after="0" w:afterAutospacing="0"/>
              <w:ind w:left="1080"/>
              <w:textAlignment w:val="baseline"/>
              <w:rPr>
                <w:rFonts w:ascii="Arial" w:hAnsi="Arial" w:cs="Arial"/>
                <w:sz w:val="20"/>
                <w:szCs w:val="20"/>
              </w:rPr>
            </w:pPr>
          </w:p>
          <w:p w14:paraId="4CC0FFF2" w14:textId="77777777" w:rsidR="002230A8" w:rsidRDefault="002230A8" w:rsidP="002230A8">
            <w:pPr>
              <w:pStyle w:val="paragraph"/>
              <w:spacing w:before="0" w:beforeAutospacing="0" w:after="0" w:afterAutospacing="0"/>
              <w:ind w:left="1080"/>
              <w:textAlignment w:val="baseline"/>
              <w:rPr>
                <w:rFonts w:ascii="Arial" w:hAnsi="Arial" w:cs="Arial"/>
                <w:sz w:val="20"/>
                <w:szCs w:val="20"/>
              </w:rPr>
            </w:pPr>
          </w:p>
          <w:p w14:paraId="47FAB3B3" w14:textId="77777777" w:rsidR="002230A8" w:rsidRDefault="002230A8" w:rsidP="002230A8">
            <w:pPr>
              <w:pStyle w:val="paragraph"/>
              <w:spacing w:before="0" w:beforeAutospacing="0" w:after="0" w:afterAutospacing="0"/>
              <w:ind w:left="1080"/>
              <w:textAlignment w:val="baseline"/>
              <w:rPr>
                <w:rFonts w:ascii="Arial" w:hAnsi="Arial" w:cs="Arial"/>
                <w:sz w:val="20"/>
                <w:szCs w:val="20"/>
              </w:rPr>
            </w:pPr>
          </w:p>
          <w:p w14:paraId="00DE3731" w14:textId="77777777" w:rsidR="002230A8" w:rsidRDefault="002230A8" w:rsidP="002230A8">
            <w:pPr>
              <w:pStyle w:val="paragraph"/>
              <w:spacing w:before="0" w:beforeAutospacing="0" w:after="0" w:afterAutospacing="0"/>
              <w:ind w:left="1080"/>
              <w:textAlignment w:val="baseline"/>
              <w:rPr>
                <w:rFonts w:ascii="Arial" w:hAnsi="Arial" w:cs="Arial"/>
                <w:sz w:val="20"/>
                <w:szCs w:val="20"/>
              </w:rPr>
            </w:pPr>
          </w:p>
          <w:p w14:paraId="2E134620" w14:textId="77777777" w:rsidR="002230A8" w:rsidRDefault="002230A8" w:rsidP="002230A8">
            <w:pPr>
              <w:pStyle w:val="paragraph"/>
              <w:spacing w:before="0" w:beforeAutospacing="0" w:after="0" w:afterAutospacing="0"/>
              <w:ind w:left="1080"/>
              <w:textAlignment w:val="baseline"/>
              <w:rPr>
                <w:rFonts w:ascii="Arial" w:hAnsi="Arial" w:cs="Arial"/>
                <w:sz w:val="20"/>
                <w:szCs w:val="20"/>
              </w:rPr>
            </w:pPr>
          </w:p>
          <w:p w14:paraId="3145A8DC" w14:textId="77777777" w:rsidR="002230A8" w:rsidRDefault="002230A8" w:rsidP="002230A8">
            <w:pPr>
              <w:pStyle w:val="paragraph"/>
              <w:spacing w:before="0" w:beforeAutospacing="0" w:after="0" w:afterAutospacing="0"/>
              <w:ind w:left="1080"/>
              <w:textAlignment w:val="baseline"/>
              <w:rPr>
                <w:rFonts w:ascii="Arial" w:hAnsi="Arial" w:cs="Arial"/>
                <w:sz w:val="20"/>
                <w:szCs w:val="20"/>
              </w:rPr>
            </w:pPr>
          </w:p>
          <w:p w14:paraId="3B65CCD5" w14:textId="77777777" w:rsidR="002230A8" w:rsidRDefault="002230A8" w:rsidP="002230A8">
            <w:pPr>
              <w:pStyle w:val="paragraph"/>
              <w:spacing w:before="0" w:beforeAutospacing="0" w:after="0" w:afterAutospacing="0"/>
              <w:ind w:left="1080"/>
              <w:textAlignment w:val="baseline"/>
              <w:rPr>
                <w:rFonts w:ascii="Arial" w:hAnsi="Arial" w:cs="Arial"/>
                <w:sz w:val="20"/>
                <w:szCs w:val="20"/>
              </w:rPr>
            </w:pPr>
          </w:p>
          <w:p w14:paraId="540BA610" w14:textId="41197C4F" w:rsidR="002230A8" w:rsidRPr="002230A8" w:rsidRDefault="002230A8" w:rsidP="002230A8">
            <w:pPr>
              <w:pStyle w:val="paragraph"/>
              <w:spacing w:before="0" w:beforeAutospacing="0" w:after="0" w:afterAutospacing="0"/>
              <w:ind w:left="1080"/>
              <w:textAlignment w:val="baseline"/>
              <w:rPr>
                <w:rFonts w:ascii="Arial" w:hAnsi="Arial" w:cs="Arial"/>
                <w:sz w:val="20"/>
                <w:szCs w:val="20"/>
              </w:rPr>
            </w:pPr>
          </w:p>
        </w:tc>
      </w:tr>
    </w:tbl>
    <w:p w14:paraId="26551378" w14:textId="77777777" w:rsidR="00A80D62" w:rsidRDefault="00A80D62" w:rsidP="00AC761F">
      <w:pPr>
        <w:pStyle w:val="StandardText"/>
        <w:numPr>
          <w:ilvl w:val="0"/>
          <w:numId w:val="0"/>
        </w:numPr>
        <w:spacing w:line="260" w:lineRule="exact"/>
        <w:rPr>
          <w:i/>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A80D62" w14:paraId="76967B46" w14:textId="77777777" w:rsidTr="003D5629">
        <w:tc>
          <w:tcPr>
            <w:tcW w:w="9540" w:type="dxa"/>
            <w:shd w:val="clear" w:color="auto" w:fill="D9D9D9"/>
          </w:tcPr>
          <w:p w14:paraId="28D89CBD" w14:textId="77777777" w:rsidR="00A80D62" w:rsidRPr="00A80D62" w:rsidRDefault="00A80D62" w:rsidP="00A80D62">
            <w:pPr>
              <w:pStyle w:val="Opsommingbullet"/>
              <w:numPr>
                <w:ilvl w:val="0"/>
                <w:numId w:val="0"/>
              </w:numPr>
              <w:rPr>
                <w:rFonts w:ascii="Arial" w:hAnsi="Arial"/>
                <w:b/>
              </w:rPr>
            </w:pPr>
            <w:r>
              <w:rPr>
                <w:rFonts w:ascii="Arial" w:hAnsi="Arial"/>
                <w:b/>
              </w:rPr>
              <w:t>Kerncompetentie 2</w:t>
            </w:r>
          </w:p>
          <w:p w14:paraId="57E44ED1" w14:textId="77777777" w:rsidR="002230A8" w:rsidRDefault="002230A8" w:rsidP="002230A8">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De Inschrijver dient aan te tonen voor een aanééngesloten periode van 12 maanden ervaring te hebben met het vormgeven, produceren en opleveren van verschillende grafische online en offline communicatiemiddelen volgens een vooraf vastgestelde huisstijl en conform digitale toegankelijkheid. </w:t>
            </w:r>
            <w:r>
              <w:rPr>
                <w:rStyle w:val="scxw210074445"/>
                <w:rFonts w:ascii="Arial" w:hAnsi="Arial" w:cs="Arial"/>
                <w:sz w:val="20"/>
                <w:szCs w:val="20"/>
              </w:rPr>
              <w:t> </w:t>
            </w:r>
            <w:r>
              <w:rPr>
                <w:rFonts w:ascii="Arial" w:hAnsi="Arial" w:cs="Arial"/>
                <w:sz w:val="20"/>
                <w:szCs w:val="20"/>
              </w:rPr>
              <w:br/>
            </w:r>
            <w:r>
              <w:rPr>
                <w:rStyle w:val="normaltextrun"/>
                <w:rFonts w:ascii="Arial" w:hAnsi="Arial" w:cs="Arial"/>
                <w:sz w:val="20"/>
                <w:szCs w:val="20"/>
              </w:rPr>
              <w:t>Hieronder een aantal voorbeelden van producttypes:</w:t>
            </w:r>
            <w:r>
              <w:rPr>
                <w:rStyle w:val="eop"/>
                <w:rFonts w:ascii="Arial" w:hAnsi="Arial" w:cs="Arial"/>
                <w:sz w:val="20"/>
                <w:szCs w:val="20"/>
              </w:rPr>
              <w:t> </w:t>
            </w:r>
          </w:p>
          <w:p w14:paraId="6CB09BEA" w14:textId="77777777" w:rsidR="002230A8" w:rsidRDefault="002230A8" w:rsidP="002230A8">
            <w:pPr>
              <w:pStyle w:val="paragraph"/>
              <w:numPr>
                <w:ilvl w:val="0"/>
                <w:numId w:val="18"/>
              </w:numPr>
              <w:spacing w:before="0" w:beforeAutospacing="0" w:after="0" w:afterAutospacing="0"/>
              <w:ind w:left="1080" w:firstLine="0"/>
              <w:textAlignment w:val="baseline"/>
              <w:rPr>
                <w:rFonts w:ascii="Arial" w:hAnsi="Arial" w:cs="Arial"/>
                <w:sz w:val="20"/>
                <w:szCs w:val="20"/>
              </w:rPr>
            </w:pPr>
            <w:proofErr w:type="spellStart"/>
            <w:r>
              <w:rPr>
                <w:rStyle w:val="normaltextrun"/>
                <w:rFonts w:ascii="Arial" w:hAnsi="Arial" w:cs="Arial"/>
                <w:sz w:val="20"/>
                <w:szCs w:val="20"/>
              </w:rPr>
              <w:t>infographics</w:t>
            </w:r>
            <w:proofErr w:type="spellEnd"/>
            <w:r>
              <w:rPr>
                <w:rStyle w:val="normaltextrun"/>
                <w:rFonts w:ascii="Arial" w:hAnsi="Arial" w:cs="Arial"/>
                <w:sz w:val="20"/>
                <w:szCs w:val="20"/>
              </w:rPr>
              <w:t>;</w:t>
            </w:r>
            <w:r>
              <w:rPr>
                <w:rStyle w:val="eop"/>
                <w:rFonts w:ascii="Arial" w:hAnsi="Arial" w:cs="Arial"/>
                <w:sz w:val="20"/>
                <w:szCs w:val="20"/>
              </w:rPr>
              <w:t> </w:t>
            </w:r>
          </w:p>
          <w:p w14:paraId="4E5A4C34" w14:textId="77777777" w:rsidR="002230A8" w:rsidRDefault="002230A8" w:rsidP="002230A8">
            <w:pPr>
              <w:pStyle w:val="paragraph"/>
              <w:numPr>
                <w:ilvl w:val="0"/>
                <w:numId w:val="19"/>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rPr>
              <w:t>brochures/flyers;</w:t>
            </w:r>
            <w:r>
              <w:rPr>
                <w:rStyle w:val="eop"/>
                <w:rFonts w:ascii="Arial" w:hAnsi="Arial" w:cs="Arial"/>
                <w:sz w:val="20"/>
                <w:szCs w:val="20"/>
              </w:rPr>
              <w:t> </w:t>
            </w:r>
          </w:p>
          <w:p w14:paraId="792A4BD1" w14:textId="77777777" w:rsidR="002230A8" w:rsidRDefault="002230A8" w:rsidP="002230A8">
            <w:pPr>
              <w:pStyle w:val="paragraph"/>
              <w:numPr>
                <w:ilvl w:val="0"/>
                <w:numId w:val="20"/>
              </w:numPr>
              <w:spacing w:before="0" w:beforeAutospacing="0" w:after="0" w:afterAutospacing="0"/>
              <w:ind w:left="1080" w:firstLine="0"/>
              <w:textAlignment w:val="baseline"/>
              <w:rPr>
                <w:rFonts w:ascii="Arial" w:hAnsi="Arial" w:cs="Arial"/>
                <w:sz w:val="20"/>
                <w:szCs w:val="20"/>
              </w:rPr>
            </w:pPr>
            <w:proofErr w:type="spellStart"/>
            <w:r>
              <w:rPr>
                <w:rStyle w:val="normaltextrun"/>
                <w:rFonts w:ascii="Arial" w:hAnsi="Arial" w:cs="Arial"/>
                <w:sz w:val="20"/>
                <w:szCs w:val="20"/>
              </w:rPr>
              <w:t>social</w:t>
            </w:r>
            <w:proofErr w:type="spellEnd"/>
            <w:r>
              <w:rPr>
                <w:rStyle w:val="normaltextrun"/>
                <w:rFonts w:ascii="Arial" w:hAnsi="Arial" w:cs="Arial"/>
                <w:sz w:val="20"/>
                <w:szCs w:val="20"/>
              </w:rPr>
              <w:t xml:space="preserve"> media </w:t>
            </w:r>
            <w:proofErr w:type="spellStart"/>
            <w:r>
              <w:rPr>
                <w:rStyle w:val="normaltextrun"/>
                <w:rFonts w:ascii="Arial" w:hAnsi="Arial" w:cs="Arial"/>
                <w:sz w:val="20"/>
                <w:szCs w:val="20"/>
              </w:rPr>
              <w:t>posts</w:t>
            </w:r>
            <w:proofErr w:type="spellEnd"/>
            <w:r>
              <w:rPr>
                <w:rStyle w:val="normaltextrun"/>
                <w:rFonts w:ascii="Arial" w:hAnsi="Arial" w:cs="Arial"/>
                <w:sz w:val="20"/>
                <w:szCs w:val="20"/>
              </w:rPr>
              <w:t>;</w:t>
            </w:r>
            <w:r>
              <w:rPr>
                <w:rStyle w:val="eop"/>
                <w:rFonts w:ascii="Arial" w:hAnsi="Arial" w:cs="Arial"/>
                <w:sz w:val="20"/>
                <w:szCs w:val="20"/>
              </w:rPr>
              <w:t> </w:t>
            </w:r>
          </w:p>
          <w:p w14:paraId="66AB8477" w14:textId="77777777" w:rsidR="002230A8" w:rsidRDefault="002230A8" w:rsidP="002230A8">
            <w:pPr>
              <w:pStyle w:val="paragraph"/>
              <w:numPr>
                <w:ilvl w:val="0"/>
                <w:numId w:val="21"/>
              </w:numPr>
              <w:spacing w:before="0" w:beforeAutospacing="0" w:after="0" w:afterAutospacing="0"/>
              <w:ind w:left="1080" w:firstLine="0"/>
              <w:textAlignment w:val="baseline"/>
              <w:rPr>
                <w:rFonts w:ascii="Arial" w:hAnsi="Arial" w:cs="Arial"/>
                <w:sz w:val="20"/>
                <w:szCs w:val="20"/>
              </w:rPr>
            </w:pPr>
            <w:proofErr w:type="spellStart"/>
            <w:r>
              <w:rPr>
                <w:rStyle w:val="normaltextrun"/>
                <w:rFonts w:ascii="Arial" w:hAnsi="Arial" w:cs="Arial"/>
                <w:sz w:val="20"/>
                <w:szCs w:val="20"/>
                <w:lang w:val="en-US"/>
              </w:rPr>
              <w:t>bewonersbrieven</w:t>
            </w:r>
            <w:proofErr w:type="spellEnd"/>
            <w:r>
              <w:rPr>
                <w:rStyle w:val="normaltextrun"/>
                <w:rFonts w:ascii="Arial" w:hAnsi="Arial" w:cs="Arial"/>
                <w:sz w:val="20"/>
                <w:szCs w:val="20"/>
                <w:lang w:val="en-US"/>
              </w:rPr>
              <w:t>;</w:t>
            </w:r>
            <w:r>
              <w:rPr>
                <w:rStyle w:val="eop"/>
                <w:rFonts w:ascii="Arial" w:hAnsi="Arial" w:cs="Arial"/>
                <w:sz w:val="20"/>
                <w:szCs w:val="20"/>
              </w:rPr>
              <w:t> </w:t>
            </w:r>
          </w:p>
          <w:p w14:paraId="5D05A6AA" w14:textId="77777777" w:rsidR="002230A8" w:rsidRDefault="002230A8" w:rsidP="002230A8">
            <w:pPr>
              <w:pStyle w:val="paragraph"/>
              <w:numPr>
                <w:ilvl w:val="0"/>
                <w:numId w:val="22"/>
              </w:numPr>
              <w:spacing w:before="0" w:beforeAutospacing="0" w:after="0" w:afterAutospacing="0"/>
              <w:ind w:left="1080" w:firstLine="0"/>
              <w:textAlignment w:val="baseline"/>
              <w:rPr>
                <w:rFonts w:ascii="Arial" w:hAnsi="Arial" w:cs="Arial"/>
                <w:sz w:val="20"/>
                <w:szCs w:val="20"/>
              </w:rPr>
            </w:pPr>
            <w:r>
              <w:rPr>
                <w:rStyle w:val="normaltextrun"/>
                <w:rFonts w:ascii="Arial" w:hAnsi="Arial" w:cs="Arial"/>
                <w:sz w:val="20"/>
                <w:szCs w:val="20"/>
                <w:lang w:val="en-US"/>
              </w:rPr>
              <w:t>poster;</w:t>
            </w:r>
            <w:r>
              <w:rPr>
                <w:rStyle w:val="eop"/>
                <w:rFonts w:ascii="Arial" w:hAnsi="Arial" w:cs="Arial"/>
                <w:sz w:val="20"/>
                <w:szCs w:val="20"/>
              </w:rPr>
              <w:t> </w:t>
            </w:r>
          </w:p>
          <w:p w14:paraId="1ABDB041" w14:textId="77777777" w:rsidR="002230A8" w:rsidRPr="002230A8" w:rsidRDefault="002230A8" w:rsidP="002230A8">
            <w:pPr>
              <w:pStyle w:val="paragraph"/>
              <w:numPr>
                <w:ilvl w:val="0"/>
                <w:numId w:val="23"/>
              </w:numPr>
              <w:spacing w:before="0" w:beforeAutospacing="0" w:after="0" w:afterAutospacing="0"/>
              <w:ind w:left="1080" w:firstLine="0"/>
              <w:textAlignment w:val="baseline"/>
              <w:rPr>
                <w:rStyle w:val="eop"/>
                <w:rFonts w:ascii="Arial" w:hAnsi="Arial"/>
                <w:b/>
                <w:szCs w:val="19"/>
              </w:rPr>
            </w:pPr>
            <w:proofErr w:type="spellStart"/>
            <w:r>
              <w:rPr>
                <w:rStyle w:val="normaltextrun"/>
                <w:rFonts w:ascii="Arial" w:hAnsi="Arial" w:cs="Arial"/>
                <w:sz w:val="20"/>
                <w:szCs w:val="20"/>
                <w:lang w:val="en-US"/>
              </w:rPr>
              <w:t>buitenreclame</w:t>
            </w:r>
            <w:proofErr w:type="spellEnd"/>
            <w:r>
              <w:rPr>
                <w:rStyle w:val="normaltextrun"/>
                <w:rFonts w:ascii="Arial" w:hAnsi="Arial" w:cs="Arial"/>
                <w:sz w:val="20"/>
                <w:szCs w:val="20"/>
                <w:lang w:val="en-US"/>
              </w:rPr>
              <w:t>;</w:t>
            </w:r>
            <w:r>
              <w:rPr>
                <w:rStyle w:val="eop"/>
                <w:rFonts w:ascii="Arial" w:hAnsi="Arial" w:cs="Arial"/>
                <w:sz w:val="20"/>
                <w:szCs w:val="20"/>
              </w:rPr>
              <w:t> </w:t>
            </w:r>
          </w:p>
          <w:p w14:paraId="1901D6B4" w14:textId="2FF3101B" w:rsidR="00A80D62" w:rsidRPr="00A80D62" w:rsidRDefault="002230A8" w:rsidP="002230A8">
            <w:pPr>
              <w:pStyle w:val="paragraph"/>
              <w:numPr>
                <w:ilvl w:val="0"/>
                <w:numId w:val="23"/>
              </w:numPr>
              <w:spacing w:before="0" w:beforeAutospacing="0" w:after="0" w:afterAutospacing="0"/>
              <w:ind w:left="1080" w:firstLine="0"/>
              <w:textAlignment w:val="baseline"/>
              <w:rPr>
                <w:rFonts w:ascii="Arial" w:hAnsi="Arial"/>
                <w:b/>
                <w:szCs w:val="19"/>
              </w:rPr>
            </w:pPr>
            <w:r w:rsidRPr="002230A8">
              <w:rPr>
                <w:rStyle w:val="normaltextrun"/>
                <w:rFonts w:ascii="Arial" w:hAnsi="Arial" w:cs="Arial"/>
                <w:sz w:val="20"/>
                <w:szCs w:val="20"/>
                <w:lang w:val="en-US"/>
              </w:rPr>
              <w:t>d</w:t>
            </w:r>
            <w:proofErr w:type="spellStart"/>
            <w:r w:rsidRPr="002230A8">
              <w:rPr>
                <w:rStyle w:val="normaltextrun"/>
                <w:rFonts w:ascii="Arial" w:hAnsi="Arial" w:cs="Arial"/>
                <w:sz w:val="20"/>
                <w:szCs w:val="20"/>
              </w:rPr>
              <w:t>igitaal</w:t>
            </w:r>
            <w:proofErr w:type="spellEnd"/>
            <w:r w:rsidRPr="002230A8">
              <w:rPr>
                <w:rStyle w:val="normaltextrun"/>
                <w:rFonts w:ascii="Arial" w:hAnsi="Arial" w:cs="Arial"/>
                <w:sz w:val="20"/>
                <w:szCs w:val="20"/>
              </w:rPr>
              <w:t xml:space="preserve"> toegankelijke </w:t>
            </w:r>
            <w:proofErr w:type="spellStart"/>
            <w:r w:rsidRPr="002230A8">
              <w:rPr>
                <w:rStyle w:val="normaltextrun"/>
                <w:rFonts w:ascii="Arial" w:hAnsi="Arial" w:cs="Arial"/>
                <w:sz w:val="20"/>
                <w:szCs w:val="20"/>
              </w:rPr>
              <w:t>PDF's</w:t>
            </w:r>
            <w:proofErr w:type="spellEnd"/>
            <w:r w:rsidRPr="002230A8">
              <w:rPr>
                <w:rStyle w:val="normaltextrun"/>
                <w:rFonts w:ascii="Arial" w:hAnsi="Arial" w:cs="Arial"/>
                <w:sz w:val="20"/>
                <w:szCs w:val="20"/>
              </w:rPr>
              <w:t>.</w:t>
            </w:r>
            <w:r w:rsidRPr="002230A8">
              <w:rPr>
                <w:rStyle w:val="eop"/>
                <w:rFonts w:ascii="Arial" w:hAnsi="Arial" w:cs="Arial"/>
                <w:sz w:val="20"/>
                <w:szCs w:val="20"/>
              </w:rPr>
              <w:t> </w:t>
            </w:r>
          </w:p>
        </w:tc>
      </w:tr>
      <w:tr w:rsidR="00A80D62" w14:paraId="0FC6C37C" w14:textId="77777777" w:rsidTr="003D5629">
        <w:tc>
          <w:tcPr>
            <w:tcW w:w="9540" w:type="dxa"/>
          </w:tcPr>
          <w:p w14:paraId="7F99B35B" w14:textId="77777777" w:rsidR="002230A8" w:rsidRDefault="002230A8" w:rsidP="002230A8">
            <w:pPr>
              <w:pStyle w:val="paragraph"/>
              <w:spacing w:before="90" w:beforeAutospacing="0" w:after="54" w:afterAutospacing="0" w:line="260" w:lineRule="exact"/>
              <w:textAlignment w:val="baseline"/>
              <w:rPr>
                <w:b/>
                <w:sz w:val="16"/>
                <w:szCs w:val="16"/>
              </w:rPr>
            </w:pPr>
          </w:p>
          <w:p w14:paraId="1F546C4C" w14:textId="77777777" w:rsidR="002230A8" w:rsidRDefault="002230A8" w:rsidP="002230A8">
            <w:pPr>
              <w:pStyle w:val="paragraph"/>
              <w:spacing w:before="90" w:beforeAutospacing="0" w:after="54" w:afterAutospacing="0" w:line="260" w:lineRule="exact"/>
              <w:textAlignment w:val="baseline"/>
              <w:rPr>
                <w:b/>
                <w:sz w:val="16"/>
                <w:szCs w:val="16"/>
              </w:rPr>
            </w:pPr>
          </w:p>
          <w:p w14:paraId="08CED2B1" w14:textId="77777777" w:rsidR="002230A8" w:rsidRDefault="002230A8" w:rsidP="002230A8">
            <w:pPr>
              <w:pStyle w:val="paragraph"/>
              <w:spacing w:before="90" w:beforeAutospacing="0" w:after="54" w:afterAutospacing="0" w:line="260" w:lineRule="exact"/>
              <w:textAlignment w:val="baseline"/>
              <w:rPr>
                <w:b/>
                <w:sz w:val="16"/>
                <w:szCs w:val="16"/>
              </w:rPr>
            </w:pPr>
          </w:p>
          <w:p w14:paraId="14A09738" w14:textId="77777777" w:rsidR="002230A8" w:rsidRDefault="002230A8" w:rsidP="002230A8">
            <w:pPr>
              <w:pStyle w:val="paragraph"/>
              <w:spacing w:before="90" w:beforeAutospacing="0" w:after="54" w:afterAutospacing="0" w:line="260" w:lineRule="exact"/>
              <w:textAlignment w:val="baseline"/>
              <w:rPr>
                <w:b/>
                <w:sz w:val="16"/>
                <w:szCs w:val="16"/>
              </w:rPr>
            </w:pPr>
          </w:p>
          <w:p w14:paraId="7D1667DD" w14:textId="77777777" w:rsidR="002230A8" w:rsidRDefault="002230A8" w:rsidP="002230A8">
            <w:pPr>
              <w:pStyle w:val="paragraph"/>
              <w:spacing w:before="90" w:beforeAutospacing="0" w:after="54" w:afterAutospacing="0" w:line="260" w:lineRule="exact"/>
              <w:textAlignment w:val="baseline"/>
              <w:rPr>
                <w:b/>
                <w:sz w:val="16"/>
                <w:szCs w:val="16"/>
              </w:rPr>
            </w:pPr>
          </w:p>
          <w:p w14:paraId="4BD6F01F" w14:textId="00F1D0CF" w:rsidR="002230A8" w:rsidRDefault="002230A8" w:rsidP="002230A8">
            <w:pPr>
              <w:pStyle w:val="paragraph"/>
              <w:spacing w:before="90" w:beforeAutospacing="0" w:after="54" w:afterAutospacing="0" w:line="260" w:lineRule="exact"/>
              <w:textAlignment w:val="baseline"/>
              <w:rPr>
                <w:b/>
                <w:sz w:val="16"/>
                <w:szCs w:val="16"/>
              </w:rPr>
            </w:pPr>
          </w:p>
        </w:tc>
      </w:tr>
    </w:tbl>
    <w:p w14:paraId="012035DF" w14:textId="77777777" w:rsidR="00844AB8" w:rsidRDefault="00844AB8" w:rsidP="00844AB8">
      <w:pPr>
        <w:pStyle w:val="StandardText"/>
        <w:numPr>
          <w:ilvl w:val="0"/>
          <w:numId w:val="0"/>
        </w:numPr>
        <w:spacing w:line="260" w:lineRule="exact"/>
        <w:rPr>
          <w:i/>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844AB8" w14:paraId="5DDCAD25" w14:textId="77777777" w:rsidTr="000D4740">
        <w:tc>
          <w:tcPr>
            <w:tcW w:w="9540" w:type="dxa"/>
            <w:shd w:val="clear" w:color="auto" w:fill="D9D9D9"/>
          </w:tcPr>
          <w:p w14:paraId="4BBF5153" w14:textId="03E97F21" w:rsidR="00844AB8" w:rsidRPr="00A80D62" w:rsidRDefault="00844AB8" w:rsidP="000D4740">
            <w:pPr>
              <w:pStyle w:val="Opsommingbullet"/>
              <w:numPr>
                <w:ilvl w:val="0"/>
                <w:numId w:val="0"/>
              </w:numPr>
              <w:rPr>
                <w:rFonts w:ascii="Arial" w:hAnsi="Arial"/>
                <w:b/>
              </w:rPr>
            </w:pPr>
            <w:r>
              <w:rPr>
                <w:rFonts w:ascii="Arial" w:hAnsi="Arial"/>
                <w:b/>
              </w:rPr>
              <w:t xml:space="preserve">Kerncompetentie </w:t>
            </w:r>
            <w:r w:rsidR="002230A8">
              <w:rPr>
                <w:rFonts w:ascii="Arial" w:hAnsi="Arial"/>
                <w:b/>
              </w:rPr>
              <w:t>3</w:t>
            </w:r>
          </w:p>
          <w:p w14:paraId="059FC888" w14:textId="67185FB0" w:rsidR="00844AB8" w:rsidRPr="002230A8" w:rsidRDefault="002230A8" w:rsidP="002230A8">
            <w:pPr>
              <w:pStyle w:val="Ballontekst"/>
              <w:spacing w:before="90" w:after="54" w:line="260" w:lineRule="exact"/>
              <w:rPr>
                <w:rFonts w:ascii="Arial" w:hAnsi="Arial"/>
                <w:bCs/>
                <w:sz w:val="20"/>
                <w:szCs w:val="20"/>
              </w:rPr>
            </w:pPr>
            <w:r w:rsidRPr="002230A8">
              <w:rPr>
                <w:rFonts w:ascii="Arial" w:hAnsi="Arial"/>
                <w:bCs/>
                <w:sz w:val="20"/>
                <w:szCs w:val="20"/>
              </w:rPr>
              <w:t>De Inschrijver dient aan te tonen voor een aanééngesloten periode van 12 maanden ervaring te hebben in het coördineren van communicatiecampagnes en projecten bij een overheidsorganisatie.</w:t>
            </w:r>
          </w:p>
        </w:tc>
      </w:tr>
      <w:tr w:rsidR="00844AB8" w14:paraId="3D0CA338" w14:textId="77777777" w:rsidTr="000D4740">
        <w:tc>
          <w:tcPr>
            <w:tcW w:w="9540" w:type="dxa"/>
          </w:tcPr>
          <w:p w14:paraId="1E87548D" w14:textId="77777777" w:rsidR="002230A8" w:rsidRDefault="002230A8" w:rsidP="002230A8">
            <w:pPr>
              <w:pStyle w:val="Ballontekst"/>
              <w:spacing w:before="90" w:after="54" w:line="260" w:lineRule="exact"/>
            </w:pPr>
          </w:p>
          <w:p w14:paraId="0A6ACE7A" w14:textId="77777777" w:rsidR="002230A8" w:rsidRDefault="002230A8" w:rsidP="002230A8">
            <w:pPr>
              <w:pStyle w:val="Ballontekst"/>
              <w:spacing w:before="90" w:after="54" w:line="260" w:lineRule="exact"/>
            </w:pPr>
          </w:p>
          <w:p w14:paraId="499D4566" w14:textId="77777777" w:rsidR="002230A8" w:rsidRDefault="002230A8" w:rsidP="002230A8">
            <w:pPr>
              <w:pStyle w:val="Ballontekst"/>
              <w:spacing w:before="90" w:after="54" w:line="260" w:lineRule="exact"/>
            </w:pPr>
          </w:p>
          <w:p w14:paraId="07F3466F" w14:textId="77777777" w:rsidR="002230A8" w:rsidRDefault="002230A8" w:rsidP="002230A8">
            <w:pPr>
              <w:pStyle w:val="Ballontekst"/>
              <w:spacing w:before="90" w:after="54" w:line="260" w:lineRule="exact"/>
            </w:pPr>
          </w:p>
          <w:p w14:paraId="5F91FEA1" w14:textId="77777777" w:rsidR="002230A8" w:rsidRDefault="002230A8" w:rsidP="002230A8">
            <w:pPr>
              <w:pStyle w:val="Ballontekst"/>
              <w:spacing w:before="90" w:after="54" w:line="260" w:lineRule="exact"/>
            </w:pPr>
          </w:p>
          <w:p w14:paraId="0A000000" w14:textId="0BB0862D" w:rsidR="002230A8" w:rsidRPr="002230A8" w:rsidRDefault="002230A8" w:rsidP="002230A8">
            <w:pPr>
              <w:pStyle w:val="Ballontekst"/>
              <w:spacing w:before="90" w:after="54" w:line="260" w:lineRule="exact"/>
            </w:pPr>
          </w:p>
        </w:tc>
      </w:tr>
    </w:tbl>
    <w:p w14:paraId="28DE5D0F" w14:textId="77777777" w:rsidR="00844AB8" w:rsidRDefault="00844AB8" w:rsidP="00844AB8">
      <w:pPr>
        <w:pStyle w:val="StandardText"/>
        <w:numPr>
          <w:ilvl w:val="0"/>
          <w:numId w:val="0"/>
        </w:numPr>
        <w:spacing w:line="260" w:lineRule="exact"/>
      </w:pPr>
      <w:r>
        <w:rPr>
          <w:i/>
        </w:rPr>
        <w:t>(*Opdrachtgever behoudt zich het recht voor om referenties na te trekken)</w:t>
      </w:r>
      <w:r>
        <w:rPr>
          <w:i/>
        </w:rPr>
        <w:br/>
      </w: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14:paraId="1B0D6BCD" w14:textId="77777777">
        <w:tc>
          <w:tcPr>
            <w:tcW w:w="5220" w:type="dxa"/>
          </w:tcPr>
          <w:p w14:paraId="5D218D4A" w14:textId="0A5A76BC" w:rsidR="000F37CF" w:rsidRDefault="005B691B" w:rsidP="00AC761F">
            <w:pPr>
              <w:spacing w:before="90" w:after="54" w:line="260" w:lineRule="exact"/>
              <w:rPr>
                <w:szCs w:val="16"/>
              </w:rPr>
            </w:pPr>
            <w:r>
              <w:br w:type="page"/>
            </w:r>
            <w:r w:rsidR="000F37CF">
              <w:rPr>
                <w:szCs w:val="16"/>
              </w:rPr>
              <w:t>Opdrachtnemer:</w:t>
            </w:r>
          </w:p>
        </w:tc>
        <w:tc>
          <w:tcPr>
            <w:tcW w:w="4320" w:type="dxa"/>
          </w:tcPr>
          <w:p w14:paraId="6B363EA0" w14:textId="77777777" w:rsidR="000F37CF" w:rsidRDefault="000F37CF" w:rsidP="00AC761F">
            <w:pPr>
              <w:spacing w:before="90" w:after="54" w:line="260" w:lineRule="exact"/>
              <w:rPr>
                <w:i/>
                <w:szCs w:val="16"/>
              </w:rPr>
            </w:pPr>
          </w:p>
        </w:tc>
      </w:tr>
      <w:tr w:rsidR="000F37CF" w14:paraId="703D6908" w14:textId="77777777">
        <w:tc>
          <w:tcPr>
            <w:tcW w:w="5220" w:type="dxa"/>
          </w:tcPr>
          <w:p w14:paraId="6CED4BB2" w14:textId="77777777" w:rsidR="000F37CF" w:rsidRDefault="000F37CF" w:rsidP="00AC761F">
            <w:pPr>
              <w:spacing w:before="90" w:after="54" w:line="260" w:lineRule="exact"/>
              <w:rPr>
                <w:szCs w:val="16"/>
              </w:rPr>
            </w:pPr>
            <w:r>
              <w:rPr>
                <w:szCs w:val="16"/>
              </w:rPr>
              <w:t>Was er sprake van een samenwerkingsverband:</w:t>
            </w:r>
          </w:p>
          <w:p w14:paraId="667DDCA7" w14:textId="77777777" w:rsidR="000F37CF" w:rsidRDefault="000F37CF" w:rsidP="00AC761F">
            <w:pPr>
              <w:spacing w:before="90" w:after="54" w:line="260" w:lineRule="exact"/>
              <w:rPr>
                <w:szCs w:val="16"/>
              </w:rPr>
            </w:pPr>
            <w:r>
              <w:rPr>
                <w:szCs w:val="16"/>
              </w:rPr>
              <w:t>Wat zijn de namen van de ondernemingen in het samenwerkingsverband:</w:t>
            </w:r>
          </w:p>
          <w:p w14:paraId="0586EF94" w14:textId="77777777" w:rsidR="000F37CF" w:rsidRDefault="000F37CF" w:rsidP="00AC761F">
            <w:pPr>
              <w:spacing w:before="90" w:after="54" w:line="260" w:lineRule="exact"/>
              <w:rPr>
                <w:szCs w:val="16"/>
              </w:rPr>
            </w:pPr>
            <w:r>
              <w:rPr>
                <w:szCs w:val="16"/>
              </w:rPr>
              <w:t>Wat is de rechtsvorm van het samenwerkingsverband:</w:t>
            </w:r>
          </w:p>
          <w:p w14:paraId="24A1AC60" w14:textId="77777777" w:rsidR="000F37CF" w:rsidRDefault="000F37CF" w:rsidP="00AC761F">
            <w:pPr>
              <w:spacing w:before="90" w:after="54" w:line="260" w:lineRule="exact"/>
              <w:rPr>
                <w:szCs w:val="16"/>
              </w:rPr>
            </w:pPr>
            <w:r>
              <w:rPr>
                <w:szCs w:val="16"/>
              </w:rPr>
              <w:t>Wat was de onderlinge werkverdeling tussen de ondernemingen:</w:t>
            </w:r>
          </w:p>
        </w:tc>
        <w:tc>
          <w:tcPr>
            <w:tcW w:w="4320" w:type="dxa"/>
          </w:tcPr>
          <w:p w14:paraId="695EADC6" w14:textId="77777777" w:rsidR="000F37CF" w:rsidRDefault="000F37CF" w:rsidP="00AC761F">
            <w:pPr>
              <w:spacing w:before="90" w:after="54" w:line="260" w:lineRule="exact"/>
              <w:rPr>
                <w:i/>
                <w:szCs w:val="16"/>
              </w:rPr>
            </w:pPr>
          </w:p>
        </w:tc>
      </w:tr>
      <w:tr w:rsidR="000F37CF" w14:paraId="1F325638" w14:textId="77777777">
        <w:tc>
          <w:tcPr>
            <w:tcW w:w="5220" w:type="dxa"/>
          </w:tcPr>
          <w:p w14:paraId="7EF34B84" w14:textId="77777777" w:rsidR="000F37CF" w:rsidRDefault="000F37CF" w:rsidP="00AC761F">
            <w:pPr>
              <w:spacing w:before="90" w:after="54" w:line="260" w:lineRule="exact"/>
              <w:rPr>
                <w:szCs w:val="16"/>
              </w:rPr>
            </w:pPr>
            <w:r>
              <w:rPr>
                <w:szCs w:val="16"/>
              </w:rPr>
              <w:t>Was u hoofd- of onderaannemer:</w:t>
            </w:r>
          </w:p>
          <w:p w14:paraId="56A511A5" w14:textId="77777777" w:rsidR="000F37CF" w:rsidRDefault="000F37CF" w:rsidP="00AC761F">
            <w:pPr>
              <w:spacing w:before="90" w:after="54" w:line="260" w:lineRule="exact"/>
              <w:rPr>
                <w:szCs w:val="16"/>
              </w:rPr>
            </w:pPr>
            <w:r>
              <w:rPr>
                <w:szCs w:val="16"/>
              </w:rPr>
              <w:t>Indien onderaannemer, wie was de hoofdaannemer:</w:t>
            </w:r>
          </w:p>
          <w:p w14:paraId="15A2C92D" w14:textId="77777777" w:rsidR="000F37CF" w:rsidRDefault="000F37CF" w:rsidP="00AC761F">
            <w:pPr>
              <w:spacing w:before="90" w:after="54" w:line="260" w:lineRule="exact"/>
              <w:rPr>
                <w:szCs w:val="16"/>
              </w:rPr>
            </w:pPr>
            <w:r>
              <w:rPr>
                <w:szCs w:val="16"/>
              </w:rPr>
              <w:t>Werkverdeling tussen hoofd- en onderaannemer:</w:t>
            </w:r>
          </w:p>
          <w:p w14:paraId="210C7BD9" w14:textId="77777777" w:rsidR="000F37CF" w:rsidRDefault="000F37CF" w:rsidP="00AC761F">
            <w:pPr>
              <w:spacing w:before="90" w:after="54" w:line="260" w:lineRule="exact"/>
              <w:rPr>
                <w:szCs w:val="16"/>
              </w:rPr>
            </w:pPr>
            <w:r>
              <w:rPr>
                <w:szCs w:val="16"/>
              </w:rPr>
              <w:t>Aanneemsommen onderaannemers</w:t>
            </w:r>
          </w:p>
        </w:tc>
        <w:tc>
          <w:tcPr>
            <w:tcW w:w="4320" w:type="dxa"/>
          </w:tcPr>
          <w:p w14:paraId="76F7E5A8" w14:textId="77777777" w:rsidR="000F37CF" w:rsidRDefault="000F37CF" w:rsidP="00AC761F">
            <w:pPr>
              <w:spacing w:before="90" w:after="54" w:line="260" w:lineRule="exact"/>
              <w:rPr>
                <w:i/>
                <w:szCs w:val="16"/>
              </w:rPr>
            </w:pPr>
          </w:p>
        </w:tc>
      </w:tr>
      <w:tr w:rsidR="000F37CF" w14:paraId="66566D13" w14:textId="77777777">
        <w:tc>
          <w:tcPr>
            <w:tcW w:w="5220" w:type="dxa"/>
          </w:tcPr>
          <w:p w14:paraId="6922634E" w14:textId="77777777" w:rsidR="000F37CF" w:rsidRDefault="000F37CF" w:rsidP="00AC761F">
            <w:pPr>
              <w:spacing w:before="90" w:after="54" w:line="260" w:lineRule="exact"/>
              <w:rPr>
                <w:szCs w:val="16"/>
              </w:rPr>
            </w:pPr>
            <w:r>
              <w:rPr>
                <w:szCs w:val="16"/>
              </w:rPr>
              <w:t>Naam opdrachtgevende instantie of bedrijf:</w:t>
            </w:r>
          </w:p>
        </w:tc>
        <w:tc>
          <w:tcPr>
            <w:tcW w:w="4320" w:type="dxa"/>
          </w:tcPr>
          <w:p w14:paraId="674893AE" w14:textId="77777777" w:rsidR="000F37CF" w:rsidRDefault="000F37CF" w:rsidP="00AC761F">
            <w:pPr>
              <w:spacing w:before="90" w:after="54" w:line="260" w:lineRule="exact"/>
              <w:rPr>
                <w:i/>
                <w:szCs w:val="16"/>
              </w:rPr>
            </w:pPr>
          </w:p>
        </w:tc>
      </w:tr>
      <w:tr w:rsidR="000F37CF" w14:paraId="77CEAB93" w14:textId="77777777">
        <w:tc>
          <w:tcPr>
            <w:tcW w:w="5220" w:type="dxa"/>
          </w:tcPr>
          <w:p w14:paraId="1CA35D34" w14:textId="77777777" w:rsidR="000F37CF" w:rsidRDefault="000F37CF" w:rsidP="00AC761F">
            <w:pPr>
              <w:spacing w:before="90" w:after="54" w:line="260" w:lineRule="exact"/>
              <w:rPr>
                <w:szCs w:val="16"/>
              </w:rPr>
            </w:pPr>
            <w:r>
              <w:rPr>
                <w:szCs w:val="16"/>
              </w:rPr>
              <w:t>Naam contactpersoon bedrijf:</w:t>
            </w:r>
          </w:p>
        </w:tc>
        <w:tc>
          <w:tcPr>
            <w:tcW w:w="4320" w:type="dxa"/>
          </w:tcPr>
          <w:p w14:paraId="423B4B90" w14:textId="77777777" w:rsidR="000F37CF" w:rsidRDefault="000F37CF" w:rsidP="00AC761F">
            <w:pPr>
              <w:spacing w:before="90" w:after="54" w:line="260" w:lineRule="exact"/>
              <w:rPr>
                <w:i/>
                <w:szCs w:val="16"/>
              </w:rPr>
            </w:pPr>
          </w:p>
        </w:tc>
      </w:tr>
      <w:tr w:rsidR="000F37CF" w14:paraId="6A6260F9" w14:textId="77777777">
        <w:tc>
          <w:tcPr>
            <w:tcW w:w="5220" w:type="dxa"/>
          </w:tcPr>
          <w:p w14:paraId="4E99258E" w14:textId="77777777" w:rsidR="000F37CF" w:rsidRDefault="000F37CF" w:rsidP="00AC761F">
            <w:pPr>
              <w:spacing w:before="90" w:after="54" w:line="260" w:lineRule="exact"/>
              <w:rPr>
                <w:szCs w:val="16"/>
              </w:rPr>
            </w:pPr>
            <w:r>
              <w:rPr>
                <w:szCs w:val="16"/>
              </w:rPr>
              <w:t>Telefoonnummer contactpersoon:</w:t>
            </w:r>
          </w:p>
        </w:tc>
        <w:tc>
          <w:tcPr>
            <w:tcW w:w="4320" w:type="dxa"/>
          </w:tcPr>
          <w:p w14:paraId="64429BDD" w14:textId="77777777" w:rsidR="000F37CF" w:rsidRDefault="000F37CF" w:rsidP="00AC761F">
            <w:pPr>
              <w:spacing w:before="90" w:after="54" w:line="260" w:lineRule="exact"/>
              <w:rPr>
                <w:i/>
                <w:szCs w:val="16"/>
              </w:rPr>
            </w:pPr>
          </w:p>
        </w:tc>
      </w:tr>
      <w:tr w:rsidR="000F37CF" w14:paraId="42E1B52E" w14:textId="77777777">
        <w:tc>
          <w:tcPr>
            <w:tcW w:w="5220" w:type="dxa"/>
          </w:tcPr>
          <w:p w14:paraId="5B2F1BAE" w14:textId="77777777" w:rsidR="000F37CF" w:rsidRDefault="000F37CF" w:rsidP="00AC761F">
            <w:pPr>
              <w:spacing w:before="90" w:after="54" w:line="260" w:lineRule="exact"/>
              <w:rPr>
                <w:szCs w:val="16"/>
              </w:rPr>
            </w:pPr>
            <w:r>
              <w:rPr>
                <w:szCs w:val="16"/>
              </w:rPr>
              <w:t>Emailadres contactpersoon:</w:t>
            </w:r>
          </w:p>
        </w:tc>
        <w:tc>
          <w:tcPr>
            <w:tcW w:w="4320" w:type="dxa"/>
          </w:tcPr>
          <w:p w14:paraId="3945B947" w14:textId="77777777" w:rsidR="000F37CF" w:rsidRDefault="000F37CF" w:rsidP="00AC761F">
            <w:pPr>
              <w:spacing w:before="90" w:after="54" w:line="260" w:lineRule="exact"/>
              <w:rPr>
                <w:i/>
                <w:szCs w:val="16"/>
              </w:rPr>
            </w:pPr>
          </w:p>
        </w:tc>
      </w:tr>
      <w:tr w:rsidR="00254F9E" w14:paraId="3BCCEFA9" w14:textId="77777777">
        <w:tc>
          <w:tcPr>
            <w:tcW w:w="5220" w:type="dxa"/>
          </w:tcPr>
          <w:p w14:paraId="67F07E20" w14:textId="77777777"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14:paraId="1023785B" w14:textId="77777777" w:rsidR="00254F9E" w:rsidRDefault="00254F9E" w:rsidP="00AC761F">
            <w:pPr>
              <w:spacing w:before="90" w:after="54" w:line="260" w:lineRule="exact"/>
              <w:rPr>
                <w:i/>
                <w:szCs w:val="16"/>
              </w:rPr>
            </w:pPr>
          </w:p>
        </w:tc>
      </w:tr>
      <w:tr w:rsidR="000F37CF" w14:paraId="53EC9F51" w14:textId="77777777">
        <w:tc>
          <w:tcPr>
            <w:tcW w:w="5220" w:type="dxa"/>
          </w:tcPr>
          <w:p w14:paraId="4012ED80" w14:textId="77777777"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14:paraId="312E2FCD" w14:textId="77777777" w:rsidR="000F37CF" w:rsidRDefault="000F37CF" w:rsidP="00AC761F">
            <w:pPr>
              <w:spacing w:before="90" w:after="54" w:line="260" w:lineRule="exact"/>
              <w:rPr>
                <w:i/>
                <w:szCs w:val="16"/>
              </w:rPr>
            </w:pPr>
          </w:p>
        </w:tc>
      </w:tr>
      <w:tr w:rsidR="000F37CF" w14:paraId="5409E5F1" w14:textId="77777777">
        <w:tc>
          <w:tcPr>
            <w:tcW w:w="5220" w:type="dxa"/>
          </w:tcPr>
          <w:p w14:paraId="37A8CA15" w14:textId="77777777" w:rsidR="000F37CF" w:rsidRDefault="000F37CF" w:rsidP="00AC761F">
            <w:pPr>
              <w:spacing w:before="90" w:after="54" w:line="260" w:lineRule="exact"/>
              <w:rPr>
                <w:szCs w:val="16"/>
              </w:rPr>
            </w:pPr>
            <w:r>
              <w:rPr>
                <w:szCs w:val="16"/>
              </w:rPr>
              <w:t>Datum oplevering:</w:t>
            </w:r>
          </w:p>
        </w:tc>
        <w:tc>
          <w:tcPr>
            <w:tcW w:w="4320" w:type="dxa"/>
          </w:tcPr>
          <w:p w14:paraId="615D516E" w14:textId="77777777" w:rsidR="000F37CF" w:rsidRDefault="000F37CF" w:rsidP="00AC761F">
            <w:pPr>
              <w:spacing w:before="90" w:after="54" w:line="260" w:lineRule="exact"/>
              <w:rPr>
                <w:i/>
                <w:szCs w:val="16"/>
              </w:rPr>
            </w:pPr>
          </w:p>
        </w:tc>
      </w:tr>
      <w:tr w:rsidR="000F37CF" w14:paraId="4677631F" w14:textId="77777777">
        <w:tc>
          <w:tcPr>
            <w:tcW w:w="5220" w:type="dxa"/>
          </w:tcPr>
          <w:p w14:paraId="1AC7277E" w14:textId="77777777"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14:paraId="6542D78D" w14:textId="77777777" w:rsidR="000F37CF" w:rsidRDefault="002E0F20" w:rsidP="00934484">
            <w:pPr>
              <w:spacing w:before="90" w:after="54" w:line="260" w:lineRule="exact"/>
              <w:rPr>
                <w:szCs w:val="16"/>
              </w:rPr>
            </w:pPr>
            <w:r w:rsidRPr="002E0F20">
              <w:rPr>
                <w:szCs w:val="16"/>
              </w:rPr>
              <w:t xml:space="preserve">Deze tevredenheidsverklaring dient na voorlopige gunning </w:t>
            </w:r>
            <w:r>
              <w:rPr>
                <w:szCs w:val="16"/>
              </w:rPr>
              <w:t xml:space="preserve">enkel </w:t>
            </w:r>
            <w:r w:rsidRPr="002E0F20">
              <w:rPr>
                <w:szCs w:val="16"/>
              </w:rPr>
              <w:t>door de winnende Inschrijver te worden ingediend.</w:t>
            </w:r>
          </w:p>
        </w:tc>
        <w:tc>
          <w:tcPr>
            <w:tcW w:w="4320" w:type="dxa"/>
          </w:tcPr>
          <w:p w14:paraId="505420B3" w14:textId="77777777" w:rsidR="000F37CF" w:rsidRDefault="000F37CF" w:rsidP="00AC761F">
            <w:pPr>
              <w:spacing w:before="90" w:after="54" w:line="260" w:lineRule="exact"/>
              <w:rPr>
                <w:i/>
                <w:szCs w:val="16"/>
              </w:rPr>
            </w:pPr>
          </w:p>
        </w:tc>
      </w:tr>
    </w:tbl>
    <w:p w14:paraId="6D226BE8" w14:textId="77777777"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87DB5" w14:textId="77777777" w:rsidR="008A7651" w:rsidRDefault="008A7651">
      <w:r>
        <w:separator/>
      </w:r>
    </w:p>
  </w:endnote>
  <w:endnote w:type="continuationSeparator" w:id="0">
    <w:p w14:paraId="52185A34" w14:textId="77777777"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5AAEE" w14:textId="37519ECE" w:rsidR="00C012D6" w:rsidRPr="00844AB8" w:rsidRDefault="003026B1">
    <w:pPr>
      <w:pStyle w:val="Voettekst"/>
      <w:rPr>
        <w:bCs/>
      </w:rPr>
    </w:pPr>
    <w:r w:rsidRPr="00844AB8">
      <w:rPr>
        <w:bCs/>
      </w:rPr>
      <w:t xml:space="preserve">Bijlage </w:t>
    </w:r>
    <w:r w:rsidR="00CD5444">
      <w:rPr>
        <w:bCs/>
      </w:rPr>
      <w:t>7</w:t>
    </w:r>
    <w:r w:rsidR="00C012D6" w:rsidRPr="00844AB8">
      <w:rPr>
        <w:bCs/>
      </w:rPr>
      <w:t xml:space="preserve"> Model formulier Referentieopdrachten </w:t>
    </w:r>
    <w:r w:rsidR="005B691B" w:rsidRPr="00844AB8">
      <w:rPr>
        <w:bCs/>
      </w:rPr>
      <w:t xml:space="preserve">– </w:t>
    </w:r>
    <w:r w:rsidR="00844AB8" w:rsidRPr="00844AB8">
      <w:rPr>
        <w:bCs/>
      </w:rPr>
      <w:t>Europese aanbesteding Communicatiediensten</w:t>
    </w:r>
  </w:p>
  <w:p w14:paraId="5ABB349E" w14:textId="77777777" w:rsidR="00C012D6" w:rsidRPr="00844AB8" w:rsidRDefault="00C012D6">
    <w:pPr>
      <w:pStyle w:val="Voetteks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59986" w14:textId="77777777" w:rsidR="008A7651" w:rsidRDefault="008A7651">
      <w:r>
        <w:separator/>
      </w:r>
    </w:p>
  </w:footnote>
  <w:footnote w:type="continuationSeparator" w:id="0">
    <w:p w14:paraId="139C86AB" w14:textId="77777777" w:rsidR="008A7651" w:rsidRDefault="008A7651">
      <w:r>
        <w:continuationSeparator/>
      </w:r>
    </w:p>
  </w:footnote>
  <w:footnote w:id="1">
    <w:p w14:paraId="6DDED340" w14:textId="77777777"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0F1003A1"/>
    <w:multiLevelType w:val="multilevel"/>
    <w:tmpl w:val="ED26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0017EC"/>
    <w:multiLevelType w:val="multilevel"/>
    <w:tmpl w:val="EEEA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14941E8F"/>
    <w:multiLevelType w:val="hybridMultilevel"/>
    <w:tmpl w:val="FB7A384E"/>
    <w:lvl w:ilvl="0" w:tplc="0413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4" w15:restartNumberingAfterBreak="0">
    <w:nsid w:val="17930E08"/>
    <w:multiLevelType w:val="multilevel"/>
    <w:tmpl w:val="1204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E21E00"/>
    <w:multiLevelType w:val="multilevel"/>
    <w:tmpl w:val="5A4E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0C666D"/>
    <w:multiLevelType w:val="multilevel"/>
    <w:tmpl w:val="53ECE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9" w15:restartNumberingAfterBreak="0">
    <w:nsid w:val="3DFD5CEE"/>
    <w:multiLevelType w:val="multilevel"/>
    <w:tmpl w:val="DF3A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7AB0A8D"/>
    <w:multiLevelType w:val="multilevel"/>
    <w:tmpl w:val="087C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23" w15:restartNumberingAfterBreak="0">
    <w:nsid w:val="5E720B0B"/>
    <w:multiLevelType w:val="hybridMultilevel"/>
    <w:tmpl w:val="7BCC9F50"/>
    <w:lvl w:ilvl="0" w:tplc="05E2F012">
      <w:numFmt w:val="bullet"/>
      <w:lvlText w:val="-"/>
      <w:lvlJc w:val="left"/>
      <w:pPr>
        <w:ind w:left="720" w:hanging="360"/>
      </w:pPr>
      <w:rPr>
        <w:rFonts w:ascii="Times New Roman" w:eastAsia="Times New Roman" w:hAnsi="Times New Roman"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B0B4C49"/>
    <w:multiLevelType w:val="multilevel"/>
    <w:tmpl w:val="BE22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17074E"/>
    <w:multiLevelType w:val="multilevel"/>
    <w:tmpl w:val="C4162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1487740">
    <w:abstractNumId w:val="22"/>
  </w:num>
  <w:num w:numId="2" w16cid:durableId="1254390059">
    <w:abstractNumId w:val="7"/>
  </w:num>
  <w:num w:numId="3" w16cid:durableId="1607038086">
    <w:abstractNumId w:val="6"/>
  </w:num>
  <w:num w:numId="4" w16cid:durableId="363989290">
    <w:abstractNumId w:val="5"/>
  </w:num>
  <w:num w:numId="5" w16cid:durableId="1403529891">
    <w:abstractNumId w:val="4"/>
  </w:num>
  <w:num w:numId="6" w16cid:durableId="603921084">
    <w:abstractNumId w:val="8"/>
  </w:num>
  <w:num w:numId="7" w16cid:durableId="1237789425">
    <w:abstractNumId w:val="3"/>
  </w:num>
  <w:num w:numId="8" w16cid:durableId="1714426007">
    <w:abstractNumId w:val="2"/>
  </w:num>
  <w:num w:numId="9" w16cid:durableId="1196118793">
    <w:abstractNumId w:val="1"/>
  </w:num>
  <w:num w:numId="10" w16cid:durableId="1747070315">
    <w:abstractNumId w:val="0"/>
  </w:num>
  <w:num w:numId="11" w16cid:durableId="1912498542">
    <w:abstractNumId w:val="11"/>
  </w:num>
  <w:num w:numId="12" w16cid:durableId="16278730">
    <w:abstractNumId w:val="13"/>
  </w:num>
  <w:num w:numId="13" w16cid:durableId="2047170702">
    <w:abstractNumId w:val="17"/>
  </w:num>
  <w:num w:numId="14" w16cid:durableId="790393326">
    <w:abstractNumId w:val="20"/>
  </w:num>
  <w:num w:numId="15" w16cid:durableId="189107336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06583">
    <w:abstractNumId w:val="21"/>
  </w:num>
  <w:num w:numId="17" w16cid:durableId="134954766">
    <w:abstractNumId w:val="24"/>
  </w:num>
  <w:num w:numId="18" w16cid:durableId="1839076743">
    <w:abstractNumId w:val="16"/>
  </w:num>
  <w:num w:numId="19" w16cid:durableId="173618600">
    <w:abstractNumId w:val="14"/>
  </w:num>
  <w:num w:numId="20" w16cid:durableId="152450999">
    <w:abstractNumId w:val="19"/>
  </w:num>
  <w:num w:numId="21" w16cid:durableId="747194559">
    <w:abstractNumId w:val="15"/>
  </w:num>
  <w:num w:numId="22" w16cid:durableId="1145242066">
    <w:abstractNumId w:val="10"/>
  </w:num>
  <w:num w:numId="23" w16cid:durableId="1588229661">
    <w:abstractNumId w:val="25"/>
  </w:num>
  <w:num w:numId="24" w16cid:durableId="1036271699">
    <w:abstractNumId w:val="9"/>
  </w:num>
  <w:num w:numId="25" w16cid:durableId="878280115">
    <w:abstractNumId w:val="23"/>
  </w:num>
  <w:num w:numId="26" w16cid:durableId="1410274372">
    <w:abstractNumId w:val="18"/>
  </w:num>
  <w:num w:numId="27" w16cid:durableId="805710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7CF"/>
    <w:rsid w:val="00023E83"/>
    <w:rsid w:val="00097147"/>
    <w:rsid w:val="000B61A3"/>
    <w:rsid w:val="000F37CF"/>
    <w:rsid w:val="001B5713"/>
    <w:rsid w:val="002230A8"/>
    <w:rsid w:val="00254F9E"/>
    <w:rsid w:val="002648D9"/>
    <w:rsid w:val="0028675E"/>
    <w:rsid w:val="002E0F20"/>
    <w:rsid w:val="003026B1"/>
    <w:rsid w:val="003C4B81"/>
    <w:rsid w:val="003E474A"/>
    <w:rsid w:val="0040042E"/>
    <w:rsid w:val="0044265F"/>
    <w:rsid w:val="00566B1F"/>
    <w:rsid w:val="005B691B"/>
    <w:rsid w:val="005F511F"/>
    <w:rsid w:val="006060C0"/>
    <w:rsid w:val="00617390"/>
    <w:rsid w:val="006D0AAC"/>
    <w:rsid w:val="006D2DFA"/>
    <w:rsid w:val="00743FCE"/>
    <w:rsid w:val="00754104"/>
    <w:rsid w:val="007A50BA"/>
    <w:rsid w:val="008268DF"/>
    <w:rsid w:val="00844AB8"/>
    <w:rsid w:val="0086618B"/>
    <w:rsid w:val="008863FD"/>
    <w:rsid w:val="008A302E"/>
    <w:rsid w:val="008A7651"/>
    <w:rsid w:val="00934484"/>
    <w:rsid w:val="00974327"/>
    <w:rsid w:val="00990DDD"/>
    <w:rsid w:val="009A365F"/>
    <w:rsid w:val="009A4D67"/>
    <w:rsid w:val="00A252BB"/>
    <w:rsid w:val="00A80D62"/>
    <w:rsid w:val="00A973FC"/>
    <w:rsid w:val="00AB0C82"/>
    <w:rsid w:val="00AC761F"/>
    <w:rsid w:val="00AD4E5E"/>
    <w:rsid w:val="00AE4423"/>
    <w:rsid w:val="00B41D9B"/>
    <w:rsid w:val="00B42344"/>
    <w:rsid w:val="00C012D6"/>
    <w:rsid w:val="00C935BB"/>
    <w:rsid w:val="00CA55A1"/>
    <w:rsid w:val="00CC5CD6"/>
    <w:rsid w:val="00CD5444"/>
    <w:rsid w:val="00CF74BA"/>
    <w:rsid w:val="00D15AF3"/>
    <w:rsid w:val="00D22F90"/>
    <w:rsid w:val="00D24D2F"/>
    <w:rsid w:val="00D273C2"/>
    <w:rsid w:val="00D36EDA"/>
    <w:rsid w:val="00D755E7"/>
    <w:rsid w:val="00E64717"/>
    <w:rsid w:val="00EB2FD0"/>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1E3130"/>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character" w:customStyle="1" w:styleId="VoettekstChar">
    <w:name w:val="Voettekst Char"/>
    <w:basedOn w:val="Standaardalinea-lettertype"/>
    <w:link w:val="Voettekst"/>
    <w:uiPriority w:val="99"/>
    <w:rsid w:val="00C012D6"/>
    <w:rPr>
      <w:rFonts w:ascii="Arial" w:hAnsi="Arial"/>
      <w:sz w:val="16"/>
    </w:rPr>
  </w:style>
  <w:style w:type="paragraph" w:customStyle="1" w:styleId="Opsommingbullet">
    <w:name w:val="Opsomming bullet"/>
    <w:basedOn w:val="Lijstalinea"/>
    <w:qFormat/>
    <w:rsid w:val="003026B1"/>
    <w:pPr>
      <w:numPr>
        <w:numId w:val="15"/>
      </w:numPr>
      <w:tabs>
        <w:tab w:val="num" w:pos="926"/>
      </w:tabs>
      <w:spacing w:line="260" w:lineRule="exact"/>
      <w:ind w:left="926"/>
    </w:pPr>
    <w:rPr>
      <w:rFonts w:asciiTheme="minorHAnsi" w:eastAsiaTheme="minorEastAsia" w:hAnsiTheme="minorHAnsi" w:cs="Arial"/>
      <w:szCs w:val="22"/>
    </w:rPr>
  </w:style>
  <w:style w:type="paragraph" w:styleId="Lijstalinea">
    <w:name w:val="List Paragraph"/>
    <w:basedOn w:val="Standaard"/>
    <w:uiPriority w:val="34"/>
    <w:qFormat/>
    <w:rsid w:val="003026B1"/>
    <w:pPr>
      <w:ind w:left="720"/>
      <w:contextualSpacing/>
    </w:pPr>
  </w:style>
  <w:style w:type="paragraph" w:customStyle="1" w:styleId="paragraph">
    <w:name w:val="paragraph"/>
    <w:basedOn w:val="Standaard"/>
    <w:rsid w:val="002230A8"/>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2230A8"/>
  </w:style>
  <w:style w:type="character" w:customStyle="1" w:styleId="scxw216630890">
    <w:name w:val="scxw216630890"/>
    <w:basedOn w:val="Standaardalinea-lettertype"/>
    <w:rsid w:val="002230A8"/>
  </w:style>
  <w:style w:type="character" w:customStyle="1" w:styleId="eop">
    <w:name w:val="eop"/>
    <w:basedOn w:val="Standaardalinea-lettertype"/>
    <w:rsid w:val="002230A8"/>
  </w:style>
  <w:style w:type="character" w:customStyle="1" w:styleId="scxw210074445">
    <w:name w:val="scxw210074445"/>
    <w:basedOn w:val="Standaardalinea-lettertype"/>
    <w:rsid w:val="0022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D4A11-D5B8-4FB7-9CB7-F9AEDBB9E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419</Words>
  <Characters>3015</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Daniëlla van de Laar</cp:lastModifiedBy>
  <cp:revision>5</cp:revision>
  <cp:lastPrinted>2012-03-21T09:28:00Z</cp:lastPrinted>
  <dcterms:created xsi:type="dcterms:W3CDTF">2024-12-30T11:26:00Z</dcterms:created>
  <dcterms:modified xsi:type="dcterms:W3CDTF">2025-11-11T16:07:00Z</dcterms:modified>
</cp:coreProperties>
</file>