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218F" w14:textId="0849DA68" w:rsidR="00FF5536" w:rsidRPr="00B9449F" w:rsidRDefault="00FF5536" w:rsidP="00FF5536">
      <w:pPr>
        <w:pStyle w:val="Titel"/>
        <w:rPr>
          <w:rFonts w:ascii="Arial" w:hAnsi="Arial" w:cs="Arial"/>
          <w:sz w:val="36"/>
          <w:szCs w:val="36"/>
        </w:rPr>
      </w:pPr>
      <w:bookmarkStart w:id="0" w:name="_Toc111799582"/>
      <w:bookmarkStart w:id="1" w:name="_Toc112336173"/>
      <w:r w:rsidRPr="00C04DBF">
        <w:rPr>
          <w:rStyle w:val="Kop1Char"/>
          <w:rFonts w:cs="Arial"/>
          <w:b/>
        </w:rPr>
        <w:t xml:space="preserve">Bijlage </w:t>
      </w:r>
      <w:r w:rsidR="00C907AB">
        <w:rPr>
          <w:rStyle w:val="Kop1Char"/>
          <w:rFonts w:cs="Arial"/>
          <w:b/>
        </w:rPr>
        <w:t>11</w:t>
      </w:r>
      <w:bookmarkEnd w:id="0"/>
      <w:bookmarkEnd w:id="1"/>
      <w:r w:rsidR="00E062D4">
        <w:rPr>
          <w:rStyle w:val="Kop1Char"/>
          <w:rFonts w:cs="Arial"/>
          <w:b/>
        </w:rPr>
        <w:t xml:space="preserve"> </w:t>
      </w:r>
      <w:r w:rsidRPr="00B9449F">
        <w:rPr>
          <w:rFonts w:ascii="Arial" w:hAnsi="Arial" w:cs="Arial"/>
          <w:sz w:val="36"/>
          <w:szCs w:val="36"/>
        </w:rPr>
        <w:t>Verklaring van geen Russische betrokkenheid</w:t>
      </w:r>
    </w:p>
    <w:p w14:paraId="6F8C43BD" w14:textId="77777777" w:rsidR="00FF5536" w:rsidRPr="00E062D4" w:rsidRDefault="00FF5536" w:rsidP="00FF5536">
      <w:pPr>
        <w:pStyle w:val="Normaalweb"/>
        <w:rPr>
          <w:rFonts w:ascii="Arial" w:hAnsi="Arial" w:cs="Arial"/>
          <w:color w:val="343434"/>
          <w:sz w:val="20"/>
          <w:szCs w:val="20"/>
        </w:rPr>
      </w:pPr>
    </w:p>
    <w:p w14:paraId="730F8CDD" w14:textId="7A9743FE"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w:t>
      </w:r>
      <w:r w:rsidR="0099634A" w:rsidRPr="00E062D4">
        <w:rPr>
          <w:rFonts w:ascii="Arial" w:hAnsi="Arial" w:cs="Arial"/>
          <w:color w:val="343434"/>
          <w:sz w:val="20"/>
          <w:szCs w:val="20"/>
        </w:rPr>
        <w:t>over</w:t>
      </w:r>
      <w:r w:rsidRPr="00E062D4">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369BE702"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14:paraId="15FA00C9"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2FCD651"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14:paraId="28B6BD37" w14:textId="77777777"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14:paraId="0585AE04" w14:textId="77777777"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14:paraId="74718A6B" w14:textId="77777777"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14:paraId="74CEE9D5" w14:textId="77777777" w:rsidTr="00E062D4">
        <w:tc>
          <w:tcPr>
            <w:tcW w:w="4672" w:type="dxa"/>
          </w:tcPr>
          <w:p w14:paraId="42D82933"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14:paraId="79B16CF4" w14:textId="77777777" w:rsidR="00E062D4" w:rsidRPr="00E062D4" w:rsidRDefault="00E062D4" w:rsidP="00FF5536">
            <w:pPr>
              <w:pStyle w:val="Normaalweb"/>
              <w:rPr>
                <w:rFonts w:ascii="Arial" w:hAnsi="Arial" w:cs="Arial"/>
                <w:color w:val="343434"/>
                <w:sz w:val="20"/>
                <w:szCs w:val="20"/>
              </w:rPr>
            </w:pPr>
          </w:p>
          <w:p w14:paraId="26ADCE45" w14:textId="77777777" w:rsidR="00E062D4" w:rsidRPr="00E062D4" w:rsidRDefault="00E062D4" w:rsidP="00FF5536">
            <w:pPr>
              <w:pStyle w:val="Normaalweb"/>
              <w:rPr>
                <w:rFonts w:ascii="Arial" w:hAnsi="Arial" w:cs="Arial"/>
                <w:color w:val="343434"/>
                <w:sz w:val="20"/>
                <w:szCs w:val="20"/>
              </w:rPr>
            </w:pPr>
          </w:p>
        </w:tc>
      </w:tr>
      <w:tr w:rsidR="00E062D4" w:rsidRPr="00E062D4" w14:paraId="2AE6B2DE" w14:textId="77777777" w:rsidTr="00E062D4">
        <w:tc>
          <w:tcPr>
            <w:tcW w:w="4672" w:type="dxa"/>
          </w:tcPr>
          <w:p w14:paraId="40ED7622"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14:paraId="70D9C39A" w14:textId="77777777" w:rsidR="00E062D4" w:rsidRPr="00E062D4" w:rsidRDefault="00E062D4" w:rsidP="00FF5536">
            <w:pPr>
              <w:pStyle w:val="Normaalweb"/>
              <w:rPr>
                <w:rFonts w:ascii="Arial" w:hAnsi="Arial" w:cs="Arial"/>
                <w:color w:val="343434"/>
                <w:sz w:val="20"/>
                <w:szCs w:val="20"/>
              </w:rPr>
            </w:pPr>
          </w:p>
          <w:p w14:paraId="6D31CF32" w14:textId="77777777" w:rsidR="00E062D4" w:rsidRPr="00E062D4" w:rsidRDefault="00E062D4" w:rsidP="00FF5536">
            <w:pPr>
              <w:pStyle w:val="Normaalweb"/>
              <w:rPr>
                <w:rFonts w:ascii="Arial" w:hAnsi="Arial" w:cs="Arial"/>
                <w:color w:val="343434"/>
                <w:sz w:val="20"/>
                <w:szCs w:val="20"/>
              </w:rPr>
            </w:pPr>
          </w:p>
        </w:tc>
      </w:tr>
      <w:tr w:rsidR="00E062D4" w:rsidRPr="00E062D4" w14:paraId="2AAAD1C4" w14:textId="77777777" w:rsidTr="00E062D4">
        <w:tc>
          <w:tcPr>
            <w:tcW w:w="4672" w:type="dxa"/>
          </w:tcPr>
          <w:p w14:paraId="6F68B24E"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14:paraId="1E8D5B5D" w14:textId="77777777" w:rsidR="00E062D4" w:rsidRPr="00E062D4" w:rsidRDefault="00E062D4" w:rsidP="00FF5536">
            <w:pPr>
              <w:pStyle w:val="Normaalweb"/>
              <w:rPr>
                <w:rFonts w:ascii="Arial" w:hAnsi="Arial" w:cs="Arial"/>
                <w:color w:val="343434"/>
                <w:sz w:val="20"/>
                <w:szCs w:val="20"/>
              </w:rPr>
            </w:pPr>
          </w:p>
          <w:p w14:paraId="2FF6D089" w14:textId="77777777" w:rsidR="00E062D4" w:rsidRPr="00E062D4" w:rsidRDefault="00E062D4" w:rsidP="00FF5536">
            <w:pPr>
              <w:pStyle w:val="Normaalweb"/>
              <w:rPr>
                <w:rFonts w:ascii="Arial" w:hAnsi="Arial" w:cs="Arial"/>
                <w:color w:val="343434"/>
                <w:sz w:val="20"/>
                <w:szCs w:val="20"/>
              </w:rPr>
            </w:pPr>
          </w:p>
        </w:tc>
      </w:tr>
      <w:tr w:rsidR="00E062D4" w:rsidRPr="00E062D4" w14:paraId="5D93C73C" w14:textId="77777777" w:rsidTr="00E062D4">
        <w:tc>
          <w:tcPr>
            <w:tcW w:w="4672" w:type="dxa"/>
          </w:tcPr>
          <w:p w14:paraId="763E164E"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14:paraId="46EAA0D4" w14:textId="77777777" w:rsidR="00E062D4" w:rsidRPr="00E062D4" w:rsidRDefault="00E062D4" w:rsidP="00FF5536">
            <w:pPr>
              <w:pStyle w:val="Normaalweb"/>
              <w:rPr>
                <w:rFonts w:ascii="Arial" w:hAnsi="Arial" w:cs="Arial"/>
                <w:color w:val="343434"/>
                <w:sz w:val="20"/>
                <w:szCs w:val="20"/>
              </w:rPr>
            </w:pPr>
          </w:p>
          <w:p w14:paraId="3228AD79" w14:textId="77777777" w:rsidR="00E062D4" w:rsidRPr="00E062D4" w:rsidRDefault="00E062D4" w:rsidP="00FF5536">
            <w:pPr>
              <w:pStyle w:val="Normaalweb"/>
              <w:rPr>
                <w:rFonts w:ascii="Arial" w:hAnsi="Arial" w:cs="Arial"/>
                <w:color w:val="343434"/>
                <w:sz w:val="20"/>
                <w:szCs w:val="20"/>
              </w:rPr>
            </w:pPr>
          </w:p>
        </w:tc>
      </w:tr>
      <w:tr w:rsidR="00E062D4" w:rsidRPr="00E062D4" w14:paraId="706AD774" w14:textId="77777777" w:rsidTr="00E062D4">
        <w:tc>
          <w:tcPr>
            <w:tcW w:w="4672" w:type="dxa"/>
          </w:tcPr>
          <w:p w14:paraId="094F1F31"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14:paraId="3B6C5ED6" w14:textId="77777777" w:rsidR="00E062D4" w:rsidRPr="00E062D4" w:rsidRDefault="00E062D4" w:rsidP="00FF5536">
            <w:pPr>
              <w:pStyle w:val="Normaalweb"/>
              <w:rPr>
                <w:rFonts w:ascii="Arial" w:hAnsi="Arial" w:cs="Arial"/>
                <w:color w:val="343434"/>
                <w:sz w:val="20"/>
                <w:szCs w:val="20"/>
              </w:rPr>
            </w:pPr>
          </w:p>
          <w:p w14:paraId="477F0EE2" w14:textId="77777777" w:rsidR="00E062D4" w:rsidRPr="00E062D4" w:rsidRDefault="00E062D4" w:rsidP="00FF5536">
            <w:pPr>
              <w:pStyle w:val="Normaalweb"/>
              <w:rPr>
                <w:rFonts w:ascii="Arial" w:hAnsi="Arial" w:cs="Arial"/>
                <w:color w:val="343434"/>
                <w:sz w:val="20"/>
                <w:szCs w:val="20"/>
              </w:rPr>
            </w:pPr>
          </w:p>
        </w:tc>
      </w:tr>
    </w:tbl>
    <w:p w14:paraId="4DD877CC" w14:textId="77777777"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D7D65" w14:textId="77777777" w:rsidR="00FF5536" w:rsidRDefault="00FF5536" w:rsidP="00F70BDC">
      <w:r>
        <w:separator/>
      </w:r>
    </w:p>
  </w:endnote>
  <w:endnote w:type="continuationSeparator" w:id="0">
    <w:p w14:paraId="7707828A" w14:textId="77777777"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2578" w14:textId="77777777" w:rsidR="008D3D80"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14:paraId="18005353" w14:textId="77777777" w:rsidR="008D3D80" w:rsidRDefault="008D3D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7BFD" w14:textId="77777777" w:rsidR="008D3D80"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5F624296" w14:textId="233B1199" w:rsidR="00C907AB" w:rsidRDefault="00E062D4">
    <w:pPr>
      <w:pStyle w:val="Voettekst"/>
      <w:rPr>
        <w:sz w:val="16"/>
        <w:szCs w:val="16"/>
        <w:lang w:bidi="en-US"/>
      </w:rPr>
    </w:pPr>
    <w:r w:rsidRPr="00E062D4">
      <w:rPr>
        <w:sz w:val="16"/>
        <w:szCs w:val="16"/>
        <w:lang w:bidi="en-US"/>
      </w:rPr>
      <w:t xml:space="preserve">Bijlage </w:t>
    </w:r>
    <w:r w:rsidR="00C907AB">
      <w:rPr>
        <w:sz w:val="16"/>
        <w:szCs w:val="16"/>
        <w:lang w:bidi="en-US"/>
      </w:rPr>
      <w:t>11</w:t>
    </w:r>
    <w:r w:rsidRPr="00E062D4">
      <w:rPr>
        <w:sz w:val="16"/>
        <w:szCs w:val="16"/>
        <w:lang w:bidi="en-US"/>
      </w:rPr>
      <w:t xml:space="preserve"> Verklaring van geen Russische betrokkenheid</w:t>
    </w:r>
    <w:r w:rsidR="00A76DDF">
      <w:rPr>
        <w:sz w:val="16"/>
        <w:szCs w:val="16"/>
        <w:lang w:bidi="en-US"/>
      </w:rPr>
      <w:t xml:space="preserve"> – E</w:t>
    </w:r>
    <w:r w:rsidR="00C907AB">
      <w:rPr>
        <w:sz w:val="16"/>
        <w:szCs w:val="16"/>
        <w:lang w:bidi="en-US"/>
      </w:rPr>
      <w:t>uropese aanbesteding Communicatiediensten</w:t>
    </w:r>
  </w:p>
  <w:p w14:paraId="2308FBC1" w14:textId="77777777" w:rsidR="00A76DDF" w:rsidRPr="00E062D4" w:rsidRDefault="00A76DDF">
    <w:pPr>
      <w:pStyle w:val="Voettekst"/>
      <w:rPr>
        <w:sz w:val="16"/>
        <w:szCs w:val="16"/>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32EE" w14:textId="77777777" w:rsidR="00FF5536" w:rsidRDefault="00FF5536" w:rsidP="00F70BDC">
      <w:r>
        <w:separator/>
      </w:r>
    </w:p>
  </w:footnote>
  <w:footnote w:type="continuationSeparator" w:id="0">
    <w:p w14:paraId="784F1A6F" w14:textId="77777777"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D218" w14:textId="77777777" w:rsidR="008D3D80" w:rsidRPr="00526EC5" w:rsidRDefault="00E062D4" w:rsidP="00E062D4">
    <w:pPr>
      <w:pStyle w:val="Koptekst"/>
      <w:jc w:val="center"/>
    </w:pPr>
    <w:r>
      <w:rPr>
        <w:noProof/>
      </w:rPr>
      <w:drawing>
        <wp:inline distT="0" distB="0" distL="0" distR="0" wp14:anchorId="58B5E162" wp14:editId="549460BD">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4781947">
    <w:abstractNumId w:val="4"/>
  </w:num>
  <w:num w:numId="2" w16cid:durableId="275452512">
    <w:abstractNumId w:val="6"/>
  </w:num>
  <w:num w:numId="3" w16cid:durableId="559906803">
    <w:abstractNumId w:val="10"/>
  </w:num>
  <w:num w:numId="4" w16cid:durableId="302201510">
    <w:abstractNumId w:val="2"/>
  </w:num>
  <w:num w:numId="5" w16cid:durableId="1509441304">
    <w:abstractNumId w:val="9"/>
  </w:num>
  <w:num w:numId="6" w16cid:durableId="1545829365">
    <w:abstractNumId w:val="10"/>
    <w:lvlOverride w:ilvl="0">
      <w:startOverride w:val="1"/>
    </w:lvlOverride>
    <w:lvlOverride w:ilvl="1">
      <w:startOverride w:val="1"/>
    </w:lvlOverride>
  </w:num>
  <w:num w:numId="7" w16cid:durableId="1577084843">
    <w:abstractNumId w:val="17"/>
  </w:num>
  <w:num w:numId="8" w16cid:durableId="1990477464">
    <w:abstractNumId w:val="8"/>
  </w:num>
  <w:num w:numId="9" w16cid:durableId="1012489355">
    <w:abstractNumId w:val="14"/>
  </w:num>
  <w:num w:numId="10" w16cid:durableId="205064663">
    <w:abstractNumId w:val="20"/>
  </w:num>
  <w:num w:numId="11" w16cid:durableId="785270347">
    <w:abstractNumId w:val="11"/>
  </w:num>
  <w:num w:numId="12" w16cid:durableId="561257992">
    <w:abstractNumId w:val="18"/>
  </w:num>
  <w:num w:numId="13" w16cid:durableId="350764948">
    <w:abstractNumId w:val="1"/>
  </w:num>
  <w:num w:numId="14" w16cid:durableId="406221668">
    <w:abstractNumId w:val="0"/>
  </w:num>
  <w:num w:numId="15" w16cid:durableId="1158419224">
    <w:abstractNumId w:val="16"/>
  </w:num>
  <w:num w:numId="16" w16cid:durableId="1459227321">
    <w:abstractNumId w:val="7"/>
  </w:num>
  <w:num w:numId="17" w16cid:durableId="721631854">
    <w:abstractNumId w:val="5"/>
  </w:num>
  <w:num w:numId="18" w16cid:durableId="1433671384">
    <w:abstractNumId w:val="19"/>
  </w:num>
  <w:num w:numId="19" w16cid:durableId="291717064">
    <w:abstractNumId w:val="21"/>
  </w:num>
  <w:num w:numId="20" w16cid:durableId="236595956">
    <w:abstractNumId w:val="3"/>
  </w:num>
  <w:num w:numId="21" w16cid:durableId="813328926">
    <w:abstractNumId w:val="13"/>
  </w:num>
  <w:num w:numId="22" w16cid:durableId="1975333317">
    <w:abstractNumId w:val="15"/>
  </w:num>
  <w:num w:numId="23" w16cid:durableId="847981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36"/>
    <w:rsid w:val="00247FA4"/>
    <w:rsid w:val="004258D4"/>
    <w:rsid w:val="00480EAD"/>
    <w:rsid w:val="00482248"/>
    <w:rsid w:val="005D12D5"/>
    <w:rsid w:val="007E7A32"/>
    <w:rsid w:val="008D3D80"/>
    <w:rsid w:val="009414AA"/>
    <w:rsid w:val="00974327"/>
    <w:rsid w:val="0099634A"/>
    <w:rsid w:val="009B04B3"/>
    <w:rsid w:val="009D480E"/>
    <w:rsid w:val="00A76DDF"/>
    <w:rsid w:val="00AB381C"/>
    <w:rsid w:val="00C76FD9"/>
    <w:rsid w:val="00C907AB"/>
    <w:rsid w:val="00E062D4"/>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1B7839"/>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6F667-C4AB-4A44-8C31-6B8ED0C0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Daniëlla van de Laar</cp:lastModifiedBy>
  <cp:revision>5</cp:revision>
  <dcterms:created xsi:type="dcterms:W3CDTF">2025-09-10T15:24:00Z</dcterms:created>
  <dcterms:modified xsi:type="dcterms:W3CDTF">2025-11-13T09:14:00Z</dcterms:modified>
</cp:coreProperties>
</file>