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D74C8DF"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0351DA">
        <w:rPr>
          <w:b/>
          <w:bCs/>
          <w:sz w:val="28"/>
          <w:szCs w:val="28"/>
        </w:rPr>
        <w:t>N</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41414A2F" w14:textId="1ACC1B0A" w:rsidR="00903F9E" w:rsidRDefault="00903F9E" w:rsidP="00947A03">
      <w:pPr>
        <w:pStyle w:val="Titel12pt"/>
        <w:ind w:left="3178" w:right="-1118"/>
        <w:rPr>
          <w:sz w:val="28"/>
          <w:szCs w:val="28"/>
        </w:rPr>
      </w:pPr>
      <w:r>
        <w:rPr>
          <w:sz w:val="28"/>
          <w:szCs w:val="28"/>
        </w:rPr>
        <w:t>IWR202</w:t>
      </w:r>
      <w:r w:rsidR="00EE292A">
        <w:rPr>
          <w:sz w:val="28"/>
          <w:szCs w:val="28"/>
        </w:rPr>
        <w:t>5</w:t>
      </w:r>
      <w:r>
        <w:rPr>
          <w:sz w:val="28"/>
          <w:szCs w:val="28"/>
        </w:rPr>
        <w:t>|Werkplek-hardware|</w:t>
      </w:r>
      <w:r w:rsidR="00947A03" w:rsidRPr="00947A03">
        <w:t xml:space="preserve"> </w:t>
      </w:r>
      <w:r w:rsidR="00947A03">
        <w:t>Laptops en Vaste ICT-werkplekken</w:t>
      </w:r>
      <w:r>
        <w:rPr>
          <w:sz w:val="28"/>
          <w:szCs w:val="28"/>
        </w:rPr>
        <w:br/>
      </w:r>
    </w:p>
    <w:p w14:paraId="00C7B54F" w14:textId="77777777" w:rsidR="00903F9E" w:rsidRPr="0047160A" w:rsidRDefault="00903F9E" w:rsidP="00903F9E">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2F6500DE" w14:textId="6F68AC07"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947A03">
        <w:rPr>
          <w:lang w:val="de-DE"/>
        </w:rPr>
        <w:t>5123350</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7C556852" w14:textId="77777777" w:rsidR="00AF2084" w:rsidRDefault="00AF2084">
      <w:pPr>
        <w:spacing w:line="240" w:lineRule="auto"/>
        <w:rPr>
          <w:b/>
          <w:bCs/>
        </w:rPr>
      </w:pPr>
      <w:r>
        <w:rPr>
          <w:b/>
          <w:bCs/>
        </w:rPr>
        <w:br w:type="page"/>
      </w:r>
    </w:p>
    <w:p w14:paraId="537BAFEC" w14:textId="77777777" w:rsidR="0089677F" w:rsidRPr="0089677F" w:rsidRDefault="0089677F" w:rsidP="0089677F">
      <w:pPr>
        <w:spacing w:line="240" w:lineRule="auto"/>
        <w:rPr>
          <w:i/>
          <w:szCs w:val="18"/>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549950A2" w:rsidR="000351DA" w:rsidRPr="000351DA" w:rsidRDefault="000351DA" w:rsidP="000351DA">
      <w:pPr>
        <w:spacing w:line="240" w:lineRule="auto"/>
      </w:pPr>
      <w:r w:rsidRPr="000351DA">
        <w:t>Door in te schrijven op deze aanbesteding verklaart Inschrijver naar eer en geweten</w:t>
      </w:r>
      <w:r>
        <w:t>,</w:t>
      </w:r>
      <w:r w:rsidRPr="000351DA">
        <w:t xml:space="preserve">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 perso(o)n(en) (natuurlijke personen, bedrijven, entiteiten of organen) niet gevestigd is/zijn in Rusland;</w:t>
      </w:r>
    </w:p>
    <w:p w14:paraId="334B2270"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7777777"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7777777" w:rsidR="00A862D2" w:rsidRPr="006B4A05" w:rsidRDefault="00A862D2" w:rsidP="00AF7262">
            <w:pPr>
              <w:spacing w:line="240" w:lineRule="exact"/>
            </w:pPr>
            <w:r w:rsidRPr="006B4A05">
              <w:t>Naam ondertekeningbevoegd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3"/>
      <w:headerReference w:type="default" r:id="rId14"/>
      <w:footerReference w:type="default" r:id="rId15"/>
      <w:headerReference w:type="first" r:id="rId16"/>
      <w:footerReference w:type="first" r:id="rId17"/>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45DF9021"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0351DA">
      <w:rPr>
        <w:rStyle w:val="Paginanummer"/>
        <w:rFonts w:cs="Verdana"/>
        <w:sz w:val="16"/>
        <w:szCs w:val="16"/>
      </w:rPr>
      <w:t>N</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9A5580" w:rsidRPr="009A5580">
      <w:rPr>
        <w:rStyle w:val="Paginanummer"/>
        <w:sz w:val="16"/>
        <w:szCs w:val="16"/>
      </w:rPr>
      <w:t>IWR202</w:t>
    </w:r>
    <w:r w:rsidR="001402C9">
      <w:rPr>
        <w:rStyle w:val="Paginanummer"/>
        <w:sz w:val="16"/>
        <w:szCs w:val="16"/>
      </w:rPr>
      <w:t>5</w:t>
    </w:r>
    <w:r w:rsidR="009A5580" w:rsidRPr="009A5580">
      <w:rPr>
        <w:rStyle w:val="Paginanummer"/>
        <w:sz w:val="16"/>
        <w:szCs w:val="16"/>
      </w:rPr>
      <w:t>|WpHW|</w:t>
    </w:r>
    <w:r w:rsidR="00947A03" w:rsidRPr="00947A03">
      <w:rPr>
        <w:rStyle w:val="Paginanummer"/>
        <w:sz w:val="16"/>
        <w:szCs w:val="16"/>
      </w:rPr>
      <w:t>Laptops&amp;Vaste ICT-werkplekken</w:t>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2A1CE4">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345</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2651</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Koops, R.R. (Ralf)</cp:lastModifiedBy>
  <cp:revision>8</cp:revision>
  <cp:lastPrinted>2020-12-24T20:21:00Z</cp:lastPrinted>
  <dcterms:created xsi:type="dcterms:W3CDTF">2024-12-22T11:19:00Z</dcterms:created>
  <dcterms:modified xsi:type="dcterms:W3CDTF">2025-03-18T14:57:00Z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