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0C9C4AAC" w14:textId="0FBDC549" w:rsidR="00737E2E" w:rsidRDefault="00737E2E" w:rsidP="00737E2E">
      <w:pPr>
        <w:pStyle w:val="Titelbladtekst"/>
        <w:ind w:left="2951" w:firstLine="227"/>
        <w:jc w:val="both"/>
      </w:pPr>
      <w:r>
        <w:t xml:space="preserve">Bijlage </w:t>
      </w:r>
      <w:r w:rsidR="00FA0024">
        <w:t>I</w:t>
      </w:r>
      <w:r>
        <w:t>II</w:t>
      </w:r>
    </w:p>
    <w:p w14:paraId="06FBFDBC" w14:textId="2A3C8182" w:rsidR="00737E2E" w:rsidRDefault="00737E2E" w:rsidP="00737E2E">
      <w:pPr>
        <w:pStyle w:val="Titelbladtekst"/>
        <w:ind w:left="3178"/>
        <w:jc w:val="left"/>
      </w:pPr>
      <w:r>
        <w:t xml:space="preserve">Template </w:t>
      </w:r>
      <w:r w:rsidRPr="00FC0EC2">
        <w:t>Dossier Afspraken en Procedures</w:t>
      </w:r>
    </w:p>
    <w:p w14:paraId="6E411FDB" w14:textId="65DBDE43" w:rsidR="00737E2E" w:rsidRDefault="00737E2E" w:rsidP="00737E2E">
      <w:pPr>
        <w:pStyle w:val="Titelbladtekst"/>
        <w:ind w:left="3178"/>
        <w:jc w:val="left"/>
      </w:pPr>
    </w:p>
    <w:p w14:paraId="452EAB1F" w14:textId="44FF9CAE" w:rsidR="00737E2E" w:rsidRPr="00102409" w:rsidRDefault="00737E2E" w:rsidP="00737E2E">
      <w:pPr>
        <w:pStyle w:val="Titelbladtekst"/>
        <w:ind w:left="3178"/>
        <w:jc w:val="left"/>
        <w:rPr>
          <w:sz w:val="24"/>
          <w:szCs w:val="24"/>
        </w:rPr>
      </w:pPr>
      <w:r w:rsidRPr="00102409">
        <w:rPr>
          <w:sz w:val="24"/>
          <w:szCs w:val="24"/>
        </w:rPr>
        <w:t xml:space="preserve">CCM en </w:t>
      </w:r>
      <w:r w:rsidRPr="00102409">
        <w:rPr>
          <w:sz w:val="24"/>
          <w:szCs w:val="24"/>
        </w:rPr>
        <w:fldChar w:fldCharType="begin"/>
      </w:r>
      <w:r w:rsidRPr="00102409">
        <w:rPr>
          <w:sz w:val="24"/>
          <w:szCs w:val="24"/>
        </w:rPr>
        <w:instrText xml:space="preserve"> DOCPROPERTY  Opdrachtnemer  \* MERGEFORMAT </w:instrText>
      </w:r>
      <w:r w:rsidRPr="00102409">
        <w:rPr>
          <w:sz w:val="24"/>
          <w:szCs w:val="24"/>
        </w:rPr>
        <w:fldChar w:fldCharType="separate"/>
      </w:r>
      <w:r w:rsidRPr="00102409">
        <w:rPr>
          <w:sz w:val="24"/>
          <w:szCs w:val="24"/>
        </w:rPr>
        <w:t>{</w:t>
      </w:r>
      <w:r w:rsidR="00E35CE5" w:rsidRPr="00102409">
        <w:rPr>
          <w:sz w:val="24"/>
          <w:szCs w:val="24"/>
        </w:rPr>
        <w:t>O</w:t>
      </w:r>
      <w:r w:rsidRPr="00102409">
        <w:rPr>
          <w:sz w:val="24"/>
          <w:szCs w:val="24"/>
        </w:rPr>
        <w:t>pdrachtnemer}</w:t>
      </w:r>
      <w:r w:rsidRPr="00102409">
        <w:rPr>
          <w:sz w:val="24"/>
          <w:szCs w:val="24"/>
        </w:rPr>
        <w:fldChar w:fldCharType="end"/>
      </w:r>
    </w:p>
    <w:p w14:paraId="3EEAB051" w14:textId="76AE4F4C" w:rsidR="00737E2E" w:rsidRDefault="00737E2E" w:rsidP="00737E2E">
      <w:pPr>
        <w:pStyle w:val="Titelbladtekst"/>
        <w:ind w:left="3178"/>
        <w:jc w:val="left"/>
      </w:pPr>
      <w:r>
        <w:tab/>
      </w:r>
    </w:p>
    <w:p w14:paraId="689EED4C" w14:textId="0C412101" w:rsidR="002D12C3" w:rsidRDefault="002D12C3" w:rsidP="002D12C3">
      <w:pPr>
        <w:pStyle w:val="Titel12pt"/>
      </w:pPr>
    </w:p>
    <w:p w14:paraId="33007E2C" w14:textId="27C9ACE7" w:rsidR="00846FD3" w:rsidRDefault="00102409" w:rsidP="00102409">
      <w:pPr>
        <w:ind w:left="3178"/>
        <w:rPr>
          <w:b/>
          <w:bCs/>
          <w:sz w:val="24"/>
        </w:rPr>
      </w:pPr>
      <w:r w:rsidRPr="00102409">
        <w:rPr>
          <w:b/>
          <w:bCs/>
          <w:sz w:val="24"/>
        </w:rPr>
        <w:t>IWR202</w:t>
      </w:r>
      <w:r w:rsidR="000D28CE">
        <w:rPr>
          <w:b/>
          <w:bCs/>
          <w:sz w:val="24"/>
        </w:rPr>
        <w:t>5</w:t>
      </w:r>
      <w:r w:rsidRPr="00102409">
        <w:rPr>
          <w:b/>
          <w:bCs/>
          <w:sz w:val="24"/>
        </w:rPr>
        <w:t>|Werkplek-hardware|</w:t>
      </w:r>
    </w:p>
    <w:p w14:paraId="399BD38B" w14:textId="62A6B2C6" w:rsidR="00102409" w:rsidRPr="000D28CE" w:rsidRDefault="000D28CE" w:rsidP="002D12C3">
      <w:pPr>
        <w:pStyle w:val="Titel12pt"/>
      </w:pPr>
      <w:r>
        <w:t xml:space="preserve">Laptops en </w:t>
      </w:r>
      <w:commentRangeStart w:id="0"/>
      <w:commentRangeStart w:id="1"/>
      <w:r>
        <w:t xml:space="preserve">Vaste </w:t>
      </w:r>
      <w:commentRangeEnd w:id="0"/>
      <w:r>
        <w:rPr>
          <w:rStyle w:val="Verwijzingopmerking"/>
          <w:b w:val="0"/>
          <w:bCs w:val="0"/>
          <w:kern w:val="14"/>
          <w:szCs w:val="18"/>
          <w:lang w:eastAsia="en-US"/>
        </w:rPr>
        <w:commentReference w:id="0"/>
      </w:r>
      <w:commentRangeEnd w:id="1"/>
      <w:r>
        <w:rPr>
          <w:rStyle w:val="Verwijzingopmerking"/>
          <w:b w:val="0"/>
          <w:bCs w:val="0"/>
          <w:kern w:val="14"/>
          <w:szCs w:val="18"/>
          <w:lang w:eastAsia="en-US"/>
        </w:rPr>
        <w:commentReference w:id="1"/>
      </w:r>
      <w:r>
        <w:t>ICT-werkplekken</w:t>
      </w:r>
    </w:p>
    <w:p w14:paraId="587C5512" w14:textId="77777777" w:rsidR="00102409" w:rsidRPr="000D28CE" w:rsidRDefault="00102409" w:rsidP="002D12C3">
      <w:pPr>
        <w:pStyle w:val="Titel12pt"/>
      </w:pPr>
    </w:p>
    <w:p w14:paraId="64D16557" w14:textId="77777777" w:rsidR="00957C22" w:rsidRPr="004E2C78" w:rsidRDefault="00957C22" w:rsidP="00957C22">
      <w:pPr>
        <w:ind w:left="2497"/>
        <w:jc w:val="center"/>
        <w:rPr>
          <w:b/>
          <w:sz w:val="28"/>
          <w:szCs w:val="28"/>
        </w:rPr>
      </w:pPr>
      <w:r w:rsidRPr="004E2C78">
        <w:rPr>
          <w:b/>
          <w:sz w:val="28"/>
          <w:szCs w:val="28"/>
        </w:rPr>
        <w:t>ICT Werkomgeving Rijk</w:t>
      </w:r>
    </w:p>
    <w:p w14:paraId="5029B81C" w14:textId="77777777" w:rsidR="00957C22" w:rsidRPr="005916B8" w:rsidRDefault="00957C22" w:rsidP="00957C22">
      <w:pPr>
        <w:rPr>
          <w:sz w:val="28"/>
          <w:szCs w:val="28"/>
        </w:rPr>
      </w:pPr>
      <w:r>
        <w:tab/>
      </w:r>
      <w:r>
        <w:tab/>
      </w:r>
      <w:r>
        <w:tab/>
      </w:r>
      <w:r>
        <w:tab/>
      </w:r>
      <w:r>
        <w:tab/>
      </w:r>
      <w:r>
        <w:tab/>
      </w:r>
      <w:r>
        <w:tab/>
      </w:r>
      <w:r>
        <w:tab/>
      </w:r>
      <w:r>
        <w:tab/>
      </w:r>
      <w:r>
        <w:tab/>
      </w:r>
      <w:r>
        <w:tab/>
      </w:r>
      <w:r>
        <w:tab/>
      </w:r>
      <w:r>
        <w:tab/>
      </w:r>
      <w:r>
        <w:tab/>
      </w:r>
    </w:p>
    <w:p w14:paraId="6B88ED86" w14:textId="77777777" w:rsidR="00957C22" w:rsidRPr="005916B8" w:rsidRDefault="00957C22" w:rsidP="00957C22"/>
    <w:p w14:paraId="1753B15C" w14:textId="216FDD12" w:rsidR="00957C22" w:rsidRPr="005916B8" w:rsidRDefault="00957C22" w:rsidP="00737E2E">
      <w:r w:rsidRPr="005916B8">
        <w:tab/>
      </w:r>
    </w:p>
    <w:p w14:paraId="0BE12AFF" w14:textId="4BA12C7A" w:rsidR="00957C22" w:rsidRPr="00E35CE5" w:rsidRDefault="00957C22" w:rsidP="00957C22">
      <w:pPr>
        <w:pStyle w:val="Datumstatusvoorblad"/>
      </w:pPr>
      <w:r w:rsidRPr="00E35CE5">
        <w:t>Status:</w:t>
      </w:r>
      <w:r w:rsidRPr="00E35CE5">
        <w:tab/>
      </w:r>
      <w:r w:rsidRPr="00E35CE5">
        <w:tab/>
      </w:r>
      <w:r w:rsidRPr="00E35CE5">
        <w:tab/>
      </w:r>
      <w:r w:rsidRPr="00E35CE5">
        <w:tab/>
      </w:r>
      <w:r w:rsidRPr="00E35CE5">
        <w:tab/>
        <w:t xml:space="preserve">versie </w:t>
      </w:r>
      <w:r w:rsidR="00846FD3">
        <w:t>1.0</w:t>
      </w:r>
    </w:p>
    <w:p w14:paraId="583B37BA" w14:textId="72B4A8EE" w:rsidR="00957C22" w:rsidRPr="00E35CE5" w:rsidRDefault="00957C22" w:rsidP="00957C22">
      <w:pPr>
        <w:pStyle w:val="Datumstatusvoorblad"/>
      </w:pPr>
      <w:r w:rsidRPr="00E35CE5">
        <w:t xml:space="preserve">Referentie: </w:t>
      </w:r>
      <w:r w:rsidRPr="00E35CE5">
        <w:tab/>
      </w:r>
      <w:r w:rsidRPr="00E35CE5">
        <w:tab/>
      </w:r>
      <w:r w:rsidRPr="00E35CE5">
        <w:tab/>
      </w:r>
      <w:r w:rsidRPr="00E35CE5">
        <w:tab/>
      </w:r>
      <w:bookmarkStart w:id="2" w:name="_Hlk57038155"/>
      <w:r w:rsidRPr="00A62B98">
        <w:t xml:space="preserve">IUC </w:t>
      </w:r>
      <w:bookmarkEnd w:id="2"/>
      <w:r w:rsidR="00C35CDD" w:rsidRPr="005E3CE5">
        <w:rPr>
          <w:lang w:val="de-DE"/>
        </w:rPr>
        <w:t>202</w:t>
      </w:r>
      <w:r w:rsidR="00C35CDD">
        <w:rPr>
          <w:lang w:val="de-DE"/>
        </w:rPr>
        <w:t>5123350</w:t>
      </w:r>
    </w:p>
    <w:p w14:paraId="72D5BDA9" w14:textId="5B8586D1" w:rsidR="00A62B98" w:rsidRDefault="00957C22" w:rsidP="00A62B98">
      <w:pPr>
        <w:pStyle w:val="Datumstatusvoorblad"/>
        <w:rPr>
          <w:szCs w:val="18"/>
        </w:rPr>
      </w:pPr>
      <w:r w:rsidRPr="00E35CE5">
        <w:tab/>
      </w:r>
      <w:r w:rsidRPr="00E35CE5">
        <w:tab/>
      </w:r>
      <w:r w:rsidRPr="00E35CE5">
        <w:tab/>
      </w:r>
      <w:r w:rsidRPr="00E35CE5">
        <w:tab/>
      </w:r>
      <w:r w:rsidRPr="00E35CE5">
        <w:tab/>
      </w:r>
      <w:r w:rsidRPr="00E35CE5">
        <w:tab/>
      </w:r>
      <w:r w:rsidRPr="00E35CE5">
        <w:tab/>
      </w:r>
      <w:r w:rsidRPr="00E35CE5">
        <w:tab/>
      </w:r>
    </w:p>
    <w:p w14:paraId="7089CB07" w14:textId="4F97BE4D" w:rsidR="00957C22" w:rsidRDefault="00957C22" w:rsidP="00957C22">
      <w:pPr>
        <w:pStyle w:val="Datumstatusvoorblad"/>
        <w:ind w:left="0"/>
        <w:rPr>
          <w:szCs w:val="18"/>
        </w:rPr>
      </w:pPr>
      <w:r>
        <w:rPr>
          <w:szCs w:val="18"/>
        </w:rPr>
        <w:br w:type="page"/>
      </w:r>
    </w:p>
    <w:p w14:paraId="1C44EBEA" w14:textId="56B88D79" w:rsidR="00737E2E" w:rsidRDefault="00737E2E" w:rsidP="00737E2E">
      <w:pPr>
        <w:pStyle w:val="Kop1"/>
        <w:numPr>
          <w:ilvl w:val="0"/>
          <w:numId w:val="0"/>
        </w:numPr>
        <w:ind w:left="432" w:hanging="432"/>
      </w:pPr>
      <w:bookmarkStart w:id="3" w:name="_Toc67309861"/>
      <w:r w:rsidRPr="00FC0EC2">
        <w:lastRenderedPageBreak/>
        <w:t>Versiebeheer</w:t>
      </w:r>
      <w:bookmarkEnd w:id="3"/>
    </w:p>
    <w:tbl>
      <w:tblPr>
        <w:tblStyle w:val="Tabelraster"/>
        <w:tblW w:w="0" w:type="auto"/>
        <w:tblLook w:val="01E0" w:firstRow="1" w:lastRow="1" w:firstColumn="1" w:lastColumn="1" w:noHBand="0" w:noVBand="0"/>
      </w:tblPr>
      <w:tblGrid>
        <w:gridCol w:w="814"/>
        <w:gridCol w:w="1618"/>
        <w:gridCol w:w="1959"/>
        <w:gridCol w:w="3128"/>
      </w:tblGrid>
      <w:tr w:rsidR="00737E2E" w14:paraId="5E9605F8" w14:textId="77777777" w:rsidTr="00140E04">
        <w:tc>
          <w:tcPr>
            <w:tcW w:w="836" w:type="dxa"/>
            <w:shd w:val="clear" w:color="auto" w:fill="002060"/>
          </w:tcPr>
          <w:p w14:paraId="6155EBA7" w14:textId="77777777" w:rsidR="00737E2E" w:rsidRPr="00FC0EC2" w:rsidRDefault="00737E2E" w:rsidP="00140E04">
            <w:pPr>
              <w:rPr>
                <w:color w:val="FFFFFF"/>
                <w:szCs w:val="20"/>
              </w:rPr>
            </w:pPr>
            <w:bookmarkStart w:id="4" w:name="_Hlk63859349"/>
            <w:r>
              <w:rPr>
                <w:color w:val="FFFFFF"/>
                <w:szCs w:val="20"/>
              </w:rPr>
              <w:t>Versie</w:t>
            </w:r>
          </w:p>
        </w:tc>
        <w:tc>
          <w:tcPr>
            <w:tcW w:w="1966" w:type="dxa"/>
            <w:shd w:val="clear" w:color="auto" w:fill="002060"/>
          </w:tcPr>
          <w:p w14:paraId="383E55FC" w14:textId="77777777" w:rsidR="00737E2E" w:rsidRPr="00FC0EC2" w:rsidRDefault="00737E2E" w:rsidP="00140E04">
            <w:pPr>
              <w:rPr>
                <w:color w:val="FFFFFF"/>
                <w:szCs w:val="20"/>
              </w:rPr>
            </w:pPr>
            <w:r>
              <w:rPr>
                <w:color w:val="FFFFFF"/>
                <w:szCs w:val="20"/>
              </w:rPr>
              <w:t>Datum</w:t>
            </w:r>
          </w:p>
        </w:tc>
        <w:tc>
          <w:tcPr>
            <w:tcW w:w="2409" w:type="dxa"/>
            <w:shd w:val="clear" w:color="auto" w:fill="002060"/>
          </w:tcPr>
          <w:p w14:paraId="4A75891A" w14:textId="77777777" w:rsidR="00737E2E" w:rsidRPr="00FC0EC2" w:rsidRDefault="00737E2E" w:rsidP="00140E04">
            <w:pPr>
              <w:rPr>
                <w:color w:val="FFFFFF"/>
                <w:szCs w:val="20"/>
              </w:rPr>
            </w:pPr>
            <w:r>
              <w:rPr>
                <w:color w:val="FFFFFF"/>
                <w:szCs w:val="20"/>
              </w:rPr>
              <w:t>Auteur</w:t>
            </w:r>
          </w:p>
        </w:tc>
        <w:tc>
          <w:tcPr>
            <w:tcW w:w="3999" w:type="dxa"/>
            <w:shd w:val="clear" w:color="auto" w:fill="002060"/>
          </w:tcPr>
          <w:p w14:paraId="1A197B25" w14:textId="77777777" w:rsidR="00737E2E" w:rsidRPr="00FC0EC2" w:rsidRDefault="00737E2E" w:rsidP="00140E04">
            <w:pPr>
              <w:rPr>
                <w:color w:val="FFFFFF"/>
                <w:szCs w:val="20"/>
              </w:rPr>
            </w:pPr>
            <w:r>
              <w:rPr>
                <w:color w:val="FFFFFF"/>
                <w:szCs w:val="20"/>
              </w:rPr>
              <w:t>Opmerkingen</w:t>
            </w:r>
          </w:p>
        </w:tc>
      </w:tr>
      <w:tr w:rsidR="00737E2E" w14:paraId="31D5B088" w14:textId="77777777" w:rsidTr="00140E04">
        <w:tc>
          <w:tcPr>
            <w:tcW w:w="836" w:type="dxa"/>
          </w:tcPr>
          <w:p w14:paraId="3C6FD888" w14:textId="0EF8740B" w:rsidR="00737E2E" w:rsidRDefault="00815F29" w:rsidP="00140E04">
            <w:pPr>
              <w:rPr>
                <w:szCs w:val="20"/>
              </w:rPr>
            </w:pPr>
            <w:r>
              <w:t>0.1</w:t>
            </w:r>
          </w:p>
        </w:tc>
        <w:tc>
          <w:tcPr>
            <w:tcW w:w="1966" w:type="dxa"/>
          </w:tcPr>
          <w:p w14:paraId="29D2A04A" w14:textId="4AF79FFE" w:rsidR="00737E2E" w:rsidRDefault="00815F29" w:rsidP="00140E04">
            <w:pPr>
              <w:rPr>
                <w:szCs w:val="20"/>
              </w:rPr>
            </w:pPr>
            <w:r>
              <w:rPr>
                <w:szCs w:val="20"/>
              </w:rPr>
              <w:t>Oktober 2023</w:t>
            </w:r>
          </w:p>
        </w:tc>
        <w:tc>
          <w:tcPr>
            <w:tcW w:w="2409" w:type="dxa"/>
          </w:tcPr>
          <w:p w14:paraId="105C0A48" w14:textId="77777777" w:rsidR="00737E2E" w:rsidRDefault="00737E2E" w:rsidP="00140E04">
            <w:pPr>
              <w:rPr>
                <w:szCs w:val="20"/>
              </w:rPr>
            </w:pPr>
            <w:r>
              <w:rPr>
                <w:szCs w:val="20"/>
              </w:rPr>
              <w:t>Categorie IWR</w:t>
            </w:r>
          </w:p>
        </w:tc>
        <w:tc>
          <w:tcPr>
            <w:tcW w:w="3999" w:type="dxa"/>
          </w:tcPr>
          <w:p w14:paraId="36032600" w14:textId="77777777" w:rsidR="00737E2E" w:rsidRDefault="00737E2E" w:rsidP="00140E04">
            <w:pPr>
              <w:rPr>
                <w:szCs w:val="20"/>
              </w:rPr>
            </w:pPr>
            <w:r>
              <w:rPr>
                <w:szCs w:val="20"/>
              </w:rPr>
              <w:t>Initiële opzet</w:t>
            </w:r>
          </w:p>
        </w:tc>
      </w:tr>
      <w:tr w:rsidR="00737E2E" w14:paraId="4F28F616" w14:textId="77777777" w:rsidTr="00140E04">
        <w:tc>
          <w:tcPr>
            <w:tcW w:w="836" w:type="dxa"/>
          </w:tcPr>
          <w:p w14:paraId="6DE225C6" w14:textId="77777777" w:rsidR="00737E2E" w:rsidRDefault="00737E2E" w:rsidP="00140E04">
            <w:pPr>
              <w:rPr>
                <w:szCs w:val="20"/>
              </w:rPr>
            </w:pPr>
          </w:p>
        </w:tc>
        <w:tc>
          <w:tcPr>
            <w:tcW w:w="1966" w:type="dxa"/>
          </w:tcPr>
          <w:p w14:paraId="17D00B01" w14:textId="77777777" w:rsidR="00737E2E" w:rsidRDefault="00737E2E" w:rsidP="00140E04">
            <w:pPr>
              <w:rPr>
                <w:szCs w:val="20"/>
              </w:rPr>
            </w:pPr>
          </w:p>
        </w:tc>
        <w:tc>
          <w:tcPr>
            <w:tcW w:w="2409" w:type="dxa"/>
          </w:tcPr>
          <w:p w14:paraId="2342D266" w14:textId="77777777" w:rsidR="00737E2E" w:rsidRDefault="00737E2E" w:rsidP="00140E04">
            <w:pPr>
              <w:rPr>
                <w:szCs w:val="20"/>
              </w:rPr>
            </w:pPr>
          </w:p>
        </w:tc>
        <w:tc>
          <w:tcPr>
            <w:tcW w:w="3999" w:type="dxa"/>
          </w:tcPr>
          <w:p w14:paraId="558E4CE6" w14:textId="77777777" w:rsidR="00737E2E" w:rsidRDefault="00737E2E" w:rsidP="00140E04">
            <w:pPr>
              <w:rPr>
                <w:szCs w:val="20"/>
              </w:rPr>
            </w:pPr>
          </w:p>
        </w:tc>
      </w:tr>
      <w:tr w:rsidR="00737E2E" w14:paraId="70D8A28B" w14:textId="77777777" w:rsidTr="00140E04">
        <w:tc>
          <w:tcPr>
            <w:tcW w:w="836" w:type="dxa"/>
          </w:tcPr>
          <w:p w14:paraId="71757E5C" w14:textId="77777777" w:rsidR="00737E2E" w:rsidRDefault="00737E2E" w:rsidP="00140E04">
            <w:pPr>
              <w:rPr>
                <w:szCs w:val="20"/>
              </w:rPr>
            </w:pPr>
          </w:p>
        </w:tc>
        <w:tc>
          <w:tcPr>
            <w:tcW w:w="1966" w:type="dxa"/>
          </w:tcPr>
          <w:p w14:paraId="437D7D7E" w14:textId="77777777" w:rsidR="00737E2E" w:rsidRDefault="00737E2E" w:rsidP="00140E04">
            <w:pPr>
              <w:rPr>
                <w:szCs w:val="20"/>
              </w:rPr>
            </w:pPr>
          </w:p>
        </w:tc>
        <w:tc>
          <w:tcPr>
            <w:tcW w:w="2409" w:type="dxa"/>
          </w:tcPr>
          <w:p w14:paraId="40441E2B" w14:textId="77777777" w:rsidR="00737E2E" w:rsidRDefault="00737E2E" w:rsidP="00140E04">
            <w:pPr>
              <w:rPr>
                <w:szCs w:val="20"/>
              </w:rPr>
            </w:pPr>
          </w:p>
        </w:tc>
        <w:tc>
          <w:tcPr>
            <w:tcW w:w="3999" w:type="dxa"/>
          </w:tcPr>
          <w:p w14:paraId="104637D5" w14:textId="77777777" w:rsidR="00737E2E" w:rsidRDefault="00737E2E" w:rsidP="00140E04">
            <w:pPr>
              <w:rPr>
                <w:szCs w:val="20"/>
              </w:rPr>
            </w:pPr>
          </w:p>
        </w:tc>
      </w:tr>
      <w:tr w:rsidR="00737E2E" w14:paraId="69A82A4D" w14:textId="77777777" w:rsidTr="00140E04">
        <w:tc>
          <w:tcPr>
            <w:tcW w:w="836" w:type="dxa"/>
          </w:tcPr>
          <w:p w14:paraId="41E0A93B" w14:textId="77777777" w:rsidR="00737E2E" w:rsidRDefault="00737E2E" w:rsidP="00140E04">
            <w:pPr>
              <w:rPr>
                <w:szCs w:val="20"/>
              </w:rPr>
            </w:pPr>
          </w:p>
        </w:tc>
        <w:tc>
          <w:tcPr>
            <w:tcW w:w="1966" w:type="dxa"/>
          </w:tcPr>
          <w:p w14:paraId="62C9044A" w14:textId="77777777" w:rsidR="00737E2E" w:rsidRDefault="00737E2E" w:rsidP="00140E04">
            <w:pPr>
              <w:rPr>
                <w:szCs w:val="20"/>
              </w:rPr>
            </w:pPr>
          </w:p>
        </w:tc>
        <w:tc>
          <w:tcPr>
            <w:tcW w:w="2409" w:type="dxa"/>
          </w:tcPr>
          <w:p w14:paraId="54B66C24" w14:textId="77777777" w:rsidR="00737E2E" w:rsidRDefault="00737E2E" w:rsidP="00140E04">
            <w:pPr>
              <w:rPr>
                <w:szCs w:val="20"/>
              </w:rPr>
            </w:pPr>
          </w:p>
        </w:tc>
        <w:tc>
          <w:tcPr>
            <w:tcW w:w="3999" w:type="dxa"/>
          </w:tcPr>
          <w:p w14:paraId="755F7213" w14:textId="77777777" w:rsidR="00737E2E" w:rsidRDefault="00737E2E" w:rsidP="00140E04">
            <w:pPr>
              <w:rPr>
                <w:szCs w:val="20"/>
              </w:rPr>
            </w:pPr>
          </w:p>
        </w:tc>
      </w:tr>
      <w:tr w:rsidR="00737E2E" w14:paraId="77183ABF" w14:textId="77777777" w:rsidTr="00140E04">
        <w:tc>
          <w:tcPr>
            <w:tcW w:w="836" w:type="dxa"/>
          </w:tcPr>
          <w:p w14:paraId="736BBF49" w14:textId="77777777" w:rsidR="00737E2E" w:rsidRDefault="00737E2E" w:rsidP="00140E04">
            <w:pPr>
              <w:rPr>
                <w:szCs w:val="20"/>
              </w:rPr>
            </w:pPr>
          </w:p>
        </w:tc>
        <w:tc>
          <w:tcPr>
            <w:tcW w:w="1966" w:type="dxa"/>
          </w:tcPr>
          <w:p w14:paraId="07964244" w14:textId="77777777" w:rsidR="00737E2E" w:rsidRDefault="00737E2E" w:rsidP="00140E04">
            <w:pPr>
              <w:rPr>
                <w:szCs w:val="20"/>
              </w:rPr>
            </w:pPr>
          </w:p>
        </w:tc>
        <w:tc>
          <w:tcPr>
            <w:tcW w:w="2409" w:type="dxa"/>
          </w:tcPr>
          <w:p w14:paraId="2A78F02A" w14:textId="77777777" w:rsidR="00737E2E" w:rsidRDefault="00737E2E" w:rsidP="00140E04">
            <w:pPr>
              <w:rPr>
                <w:szCs w:val="20"/>
              </w:rPr>
            </w:pPr>
          </w:p>
        </w:tc>
        <w:tc>
          <w:tcPr>
            <w:tcW w:w="3999" w:type="dxa"/>
          </w:tcPr>
          <w:p w14:paraId="7CA23D57" w14:textId="77777777" w:rsidR="00737E2E" w:rsidRDefault="00737E2E" w:rsidP="00140E04">
            <w:pPr>
              <w:rPr>
                <w:szCs w:val="20"/>
              </w:rPr>
            </w:pPr>
          </w:p>
        </w:tc>
      </w:tr>
      <w:bookmarkEnd w:id="4"/>
    </w:tbl>
    <w:p w14:paraId="011841FD" w14:textId="77777777" w:rsidR="00737E2E" w:rsidRPr="00737E2E" w:rsidRDefault="00737E2E" w:rsidP="00737E2E"/>
    <w:p w14:paraId="594D547A" w14:textId="7B27A19A" w:rsidR="00737E2E" w:rsidRPr="005827AE" w:rsidRDefault="00737E2E" w:rsidP="00737E2E">
      <w:pPr>
        <w:pStyle w:val="Kop1"/>
        <w:numPr>
          <w:ilvl w:val="0"/>
          <w:numId w:val="0"/>
        </w:numPr>
        <w:ind w:left="432" w:hanging="432"/>
      </w:pPr>
      <w:bookmarkStart w:id="5" w:name="_Toc67309862"/>
      <w:r w:rsidRPr="005827AE">
        <w:t>Distributielijst</w:t>
      </w:r>
      <w:bookmarkEnd w:id="5"/>
    </w:p>
    <w:p w14:paraId="06AEA2B7" w14:textId="77777777" w:rsidR="00737E2E" w:rsidRDefault="00737E2E" w:rsidP="00737E2E">
      <w:pPr>
        <w:rPr>
          <w:szCs w:val="20"/>
        </w:rPr>
      </w:pPr>
    </w:p>
    <w:p w14:paraId="74A50A83" w14:textId="77777777" w:rsidR="00737E2E" w:rsidRPr="005827AE" w:rsidRDefault="00737E2E" w:rsidP="00737E2E">
      <w:pPr>
        <w:rPr>
          <w:szCs w:val="20"/>
        </w:rPr>
      </w:pPr>
      <w:r>
        <w:rPr>
          <w:szCs w:val="20"/>
        </w:rPr>
        <w:t>CCM</w:t>
      </w:r>
      <w:r w:rsidRPr="005827AE">
        <w:rPr>
          <w:szCs w:val="20"/>
        </w:rPr>
        <w:t>:</w:t>
      </w:r>
    </w:p>
    <w:p w14:paraId="7A914117"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317B1926"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5A80A224" w14:textId="77777777" w:rsidR="00737E2E" w:rsidRPr="005827AE" w:rsidRDefault="00737E2E" w:rsidP="00737E2E">
      <w:pPr>
        <w:numPr>
          <w:ilvl w:val="0"/>
          <w:numId w:val="47"/>
        </w:numPr>
        <w:spacing w:line="240" w:lineRule="exact"/>
        <w:rPr>
          <w:szCs w:val="20"/>
          <w:highlight w:val="yellow"/>
        </w:rPr>
      </w:pPr>
      <w:r w:rsidRPr="005827AE">
        <w:rPr>
          <w:szCs w:val="20"/>
          <w:highlight w:val="yellow"/>
        </w:rPr>
        <w:t xml:space="preserve">&lt;naam en functie/rol vertegenwoordiger van </w:t>
      </w:r>
      <w:r>
        <w:rPr>
          <w:szCs w:val="20"/>
          <w:highlight w:val="yellow"/>
        </w:rPr>
        <w:t>deelnemer</w:t>
      </w:r>
      <w:r w:rsidRPr="005827AE">
        <w:rPr>
          <w:szCs w:val="20"/>
          <w:highlight w:val="yellow"/>
        </w:rPr>
        <w:t>&gt;</w:t>
      </w:r>
    </w:p>
    <w:p w14:paraId="13D92908" w14:textId="77777777" w:rsidR="00737E2E" w:rsidRPr="005827AE" w:rsidRDefault="00737E2E" w:rsidP="00737E2E">
      <w:pPr>
        <w:rPr>
          <w:szCs w:val="20"/>
        </w:rPr>
      </w:pPr>
    </w:p>
    <w:p w14:paraId="0D07C53E" w14:textId="77777777" w:rsidR="00737E2E" w:rsidRPr="005827AE" w:rsidRDefault="00737E2E" w:rsidP="00737E2E">
      <w:pPr>
        <w:rPr>
          <w:szCs w:val="20"/>
        </w:rPr>
      </w:pPr>
      <w:r w:rsidRPr="005827AE">
        <w:rPr>
          <w:szCs w:val="20"/>
        </w:rPr>
        <w:t>Opdrachtnemer:</w:t>
      </w:r>
    </w:p>
    <w:p w14:paraId="7E268AE0" w14:textId="77777777" w:rsidR="00737E2E" w:rsidRPr="005827A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27AAABC9" w14:textId="77777777" w:rsidR="00737E2E" w:rsidRPr="005827A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598D13F6" w14:textId="77777777" w:rsidR="00737E2E" w:rsidRDefault="00737E2E" w:rsidP="00737E2E">
      <w:pPr>
        <w:numPr>
          <w:ilvl w:val="0"/>
          <w:numId w:val="48"/>
        </w:numPr>
        <w:spacing w:line="240" w:lineRule="exact"/>
        <w:rPr>
          <w:szCs w:val="20"/>
          <w:highlight w:val="yellow"/>
        </w:rPr>
      </w:pPr>
      <w:r w:rsidRPr="005827AE">
        <w:rPr>
          <w:szCs w:val="20"/>
          <w:highlight w:val="yellow"/>
        </w:rPr>
        <w:t xml:space="preserve">&lt;naam en functie/rol vertegenwoordiger van </w:t>
      </w:r>
      <w:r>
        <w:rPr>
          <w:szCs w:val="20"/>
          <w:highlight w:val="yellow"/>
        </w:rPr>
        <w:t>opdrachtnemer</w:t>
      </w:r>
      <w:r w:rsidRPr="005827AE">
        <w:rPr>
          <w:szCs w:val="20"/>
          <w:highlight w:val="yellow"/>
        </w:rPr>
        <w:t>&gt;</w:t>
      </w:r>
    </w:p>
    <w:p w14:paraId="1443AB52" w14:textId="77777777" w:rsidR="00737E2E" w:rsidRDefault="00737E2E" w:rsidP="00737E2E">
      <w:pPr>
        <w:rPr>
          <w:szCs w:val="20"/>
          <w:highlight w:val="yellow"/>
        </w:rPr>
      </w:pPr>
    </w:p>
    <w:p w14:paraId="0310324C" w14:textId="77777777" w:rsidR="00737E2E" w:rsidRDefault="00737E2E" w:rsidP="00737E2E">
      <w:pPr>
        <w:spacing w:after="200" w:line="276" w:lineRule="auto"/>
        <w:rPr>
          <w:b/>
          <w:sz w:val="28"/>
          <w:szCs w:val="28"/>
        </w:rPr>
      </w:pPr>
      <w:r>
        <w:rPr>
          <w:b/>
          <w:sz w:val="28"/>
          <w:szCs w:val="28"/>
        </w:rPr>
        <w:br w:type="page"/>
      </w:r>
    </w:p>
    <w:p w14:paraId="1F66485B" w14:textId="77777777" w:rsidR="00737E2E" w:rsidRPr="00703624" w:rsidRDefault="00737E2E" w:rsidP="00737E2E">
      <w:pPr>
        <w:rPr>
          <w:b/>
          <w:sz w:val="28"/>
          <w:szCs w:val="28"/>
        </w:rPr>
      </w:pPr>
      <w:r w:rsidRPr="00703624">
        <w:rPr>
          <w:b/>
          <w:sz w:val="28"/>
          <w:szCs w:val="28"/>
        </w:rPr>
        <w:lastRenderedPageBreak/>
        <w:t>Inhoudsopgave</w:t>
      </w:r>
    </w:p>
    <w:p w14:paraId="31F28E1F" w14:textId="77777777" w:rsidR="00737E2E" w:rsidRPr="00D53B5E" w:rsidRDefault="00737E2E" w:rsidP="00737E2E"/>
    <w:p w14:paraId="2A09795A" w14:textId="6962C5C4"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67309861" w:history="1">
        <w:r w:rsidRPr="00804707">
          <w:rPr>
            <w:rStyle w:val="Hyperlink"/>
            <w:noProof/>
          </w:rPr>
          <w:t>Versiebeheer</w:t>
        </w:r>
        <w:r>
          <w:rPr>
            <w:noProof/>
            <w:webHidden/>
          </w:rPr>
          <w:tab/>
        </w:r>
        <w:r>
          <w:rPr>
            <w:noProof/>
            <w:webHidden/>
          </w:rPr>
          <w:fldChar w:fldCharType="begin"/>
        </w:r>
        <w:r>
          <w:rPr>
            <w:noProof/>
            <w:webHidden/>
          </w:rPr>
          <w:instrText xml:space="preserve"> PAGEREF _Toc67309861 \h </w:instrText>
        </w:r>
        <w:r>
          <w:rPr>
            <w:noProof/>
            <w:webHidden/>
          </w:rPr>
        </w:r>
        <w:r>
          <w:rPr>
            <w:noProof/>
            <w:webHidden/>
          </w:rPr>
          <w:fldChar w:fldCharType="separate"/>
        </w:r>
        <w:r w:rsidR="004A2148">
          <w:rPr>
            <w:noProof/>
            <w:webHidden/>
          </w:rPr>
          <w:t>2</w:t>
        </w:r>
        <w:r>
          <w:rPr>
            <w:noProof/>
            <w:webHidden/>
          </w:rPr>
          <w:fldChar w:fldCharType="end"/>
        </w:r>
      </w:hyperlink>
    </w:p>
    <w:p w14:paraId="48812A1E" w14:textId="697571F5"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62" w:history="1">
        <w:r w:rsidRPr="00804707">
          <w:rPr>
            <w:rStyle w:val="Hyperlink"/>
            <w:noProof/>
          </w:rPr>
          <w:t>Distributielijst</w:t>
        </w:r>
        <w:r>
          <w:rPr>
            <w:noProof/>
            <w:webHidden/>
          </w:rPr>
          <w:tab/>
        </w:r>
        <w:r>
          <w:rPr>
            <w:noProof/>
            <w:webHidden/>
          </w:rPr>
          <w:fldChar w:fldCharType="begin"/>
        </w:r>
        <w:r>
          <w:rPr>
            <w:noProof/>
            <w:webHidden/>
          </w:rPr>
          <w:instrText xml:space="preserve"> PAGEREF _Toc67309862 \h </w:instrText>
        </w:r>
        <w:r>
          <w:rPr>
            <w:noProof/>
            <w:webHidden/>
          </w:rPr>
        </w:r>
        <w:r>
          <w:rPr>
            <w:noProof/>
            <w:webHidden/>
          </w:rPr>
          <w:fldChar w:fldCharType="separate"/>
        </w:r>
        <w:r w:rsidR="004A2148">
          <w:rPr>
            <w:noProof/>
            <w:webHidden/>
          </w:rPr>
          <w:t>2</w:t>
        </w:r>
        <w:r>
          <w:rPr>
            <w:noProof/>
            <w:webHidden/>
          </w:rPr>
          <w:fldChar w:fldCharType="end"/>
        </w:r>
      </w:hyperlink>
    </w:p>
    <w:p w14:paraId="1E399220" w14:textId="2E303415"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63" w:history="1">
        <w:r w:rsidRPr="00804707">
          <w:rPr>
            <w:rStyle w:val="Hyperlink"/>
            <w:noProof/>
          </w:rPr>
          <w:t>1</w:t>
        </w:r>
        <w:r>
          <w:rPr>
            <w:rFonts w:asciiTheme="minorHAnsi" w:eastAsiaTheme="minorEastAsia" w:hAnsiTheme="minorHAnsi" w:cstheme="minorBidi"/>
            <w:noProof/>
            <w:kern w:val="0"/>
            <w:sz w:val="22"/>
            <w:szCs w:val="22"/>
            <w:lang w:eastAsia="nl-NL"/>
          </w:rPr>
          <w:tab/>
        </w:r>
        <w:r w:rsidRPr="00804707">
          <w:rPr>
            <w:rStyle w:val="Hyperlink"/>
            <w:noProof/>
          </w:rPr>
          <w:t>Inleiding</w:t>
        </w:r>
        <w:r>
          <w:rPr>
            <w:noProof/>
            <w:webHidden/>
          </w:rPr>
          <w:tab/>
        </w:r>
        <w:r>
          <w:rPr>
            <w:noProof/>
            <w:webHidden/>
          </w:rPr>
          <w:fldChar w:fldCharType="begin"/>
        </w:r>
        <w:r>
          <w:rPr>
            <w:noProof/>
            <w:webHidden/>
          </w:rPr>
          <w:instrText xml:space="preserve"> PAGEREF _Toc67309863 \h </w:instrText>
        </w:r>
        <w:r>
          <w:rPr>
            <w:noProof/>
            <w:webHidden/>
          </w:rPr>
        </w:r>
        <w:r>
          <w:rPr>
            <w:noProof/>
            <w:webHidden/>
          </w:rPr>
          <w:fldChar w:fldCharType="separate"/>
        </w:r>
        <w:r w:rsidR="004A2148">
          <w:rPr>
            <w:noProof/>
            <w:webHidden/>
          </w:rPr>
          <w:t>4</w:t>
        </w:r>
        <w:r>
          <w:rPr>
            <w:noProof/>
            <w:webHidden/>
          </w:rPr>
          <w:fldChar w:fldCharType="end"/>
        </w:r>
      </w:hyperlink>
    </w:p>
    <w:p w14:paraId="21A78535" w14:textId="73DD5D18"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4" w:history="1">
        <w:r w:rsidRPr="00804707">
          <w:rPr>
            <w:rStyle w:val="Hyperlink"/>
            <w:noProof/>
          </w:rPr>
          <w:t>1.1</w:t>
        </w:r>
        <w:r>
          <w:rPr>
            <w:rFonts w:asciiTheme="minorHAnsi" w:eastAsiaTheme="minorEastAsia" w:hAnsiTheme="minorHAnsi" w:cstheme="minorBidi"/>
            <w:noProof/>
            <w:kern w:val="0"/>
            <w:sz w:val="22"/>
            <w:szCs w:val="22"/>
            <w:lang w:eastAsia="nl-NL"/>
          </w:rPr>
          <w:tab/>
        </w:r>
        <w:r w:rsidRPr="00804707">
          <w:rPr>
            <w:rStyle w:val="Hyperlink"/>
            <w:noProof/>
          </w:rPr>
          <w:t>Scope van de dienstverlening</w:t>
        </w:r>
        <w:r>
          <w:rPr>
            <w:noProof/>
            <w:webHidden/>
          </w:rPr>
          <w:tab/>
        </w:r>
        <w:r>
          <w:rPr>
            <w:noProof/>
            <w:webHidden/>
          </w:rPr>
          <w:fldChar w:fldCharType="begin"/>
        </w:r>
        <w:r>
          <w:rPr>
            <w:noProof/>
            <w:webHidden/>
          </w:rPr>
          <w:instrText xml:space="preserve"> PAGEREF _Toc67309864 \h </w:instrText>
        </w:r>
        <w:r>
          <w:rPr>
            <w:noProof/>
            <w:webHidden/>
          </w:rPr>
        </w:r>
        <w:r>
          <w:rPr>
            <w:noProof/>
            <w:webHidden/>
          </w:rPr>
          <w:fldChar w:fldCharType="separate"/>
        </w:r>
        <w:r w:rsidR="004A2148">
          <w:rPr>
            <w:noProof/>
            <w:webHidden/>
          </w:rPr>
          <w:t>4</w:t>
        </w:r>
        <w:r>
          <w:rPr>
            <w:noProof/>
            <w:webHidden/>
          </w:rPr>
          <w:fldChar w:fldCharType="end"/>
        </w:r>
      </w:hyperlink>
    </w:p>
    <w:p w14:paraId="32AE02D8" w14:textId="2E054617"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5" w:history="1">
        <w:r w:rsidRPr="00804707">
          <w:rPr>
            <w:rStyle w:val="Hyperlink"/>
            <w:noProof/>
          </w:rPr>
          <w:t>1.2</w:t>
        </w:r>
        <w:r>
          <w:rPr>
            <w:rFonts w:asciiTheme="minorHAnsi" w:eastAsiaTheme="minorEastAsia" w:hAnsiTheme="minorHAnsi" w:cstheme="minorBidi"/>
            <w:noProof/>
            <w:kern w:val="0"/>
            <w:sz w:val="22"/>
            <w:szCs w:val="22"/>
            <w:lang w:eastAsia="nl-NL"/>
          </w:rPr>
          <w:tab/>
        </w:r>
        <w:r w:rsidRPr="00804707">
          <w:rPr>
            <w:rStyle w:val="Hyperlink"/>
            <w:noProof/>
          </w:rPr>
          <w:t>Geldigheidsduur van het DAP</w:t>
        </w:r>
        <w:r>
          <w:rPr>
            <w:noProof/>
            <w:webHidden/>
          </w:rPr>
          <w:tab/>
        </w:r>
        <w:r>
          <w:rPr>
            <w:noProof/>
            <w:webHidden/>
          </w:rPr>
          <w:fldChar w:fldCharType="begin"/>
        </w:r>
        <w:r>
          <w:rPr>
            <w:noProof/>
            <w:webHidden/>
          </w:rPr>
          <w:instrText xml:space="preserve"> PAGEREF _Toc67309865 \h </w:instrText>
        </w:r>
        <w:r>
          <w:rPr>
            <w:noProof/>
            <w:webHidden/>
          </w:rPr>
        </w:r>
        <w:r>
          <w:rPr>
            <w:noProof/>
            <w:webHidden/>
          </w:rPr>
          <w:fldChar w:fldCharType="separate"/>
        </w:r>
        <w:r w:rsidR="004A2148">
          <w:rPr>
            <w:noProof/>
            <w:webHidden/>
          </w:rPr>
          <w:t>4</w:t>
        </w:r>
        <w:r>
          <w:rPr>
            <w:noProof/>
            <w:webHidden/>
          </w:rPr>
          <w:fldChar w:fldCharType="end"/>
        </w:r>
      </w:hyperlink>
    </w:p>
    <w:p w14:paraId="58AFE1F9" w14:textId="18E0E6F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6" w:history="1">
        <w:r w:rsidRPr="00804707">
          <w:rPr>
            <w:rStyle w:val="Hyperlink"/>
            <w:noProof/>
          </w:rPr>
          <w:t>1.3</w:t>
        </w:r>
        <w:r>
          <w:rPr>
            <w:rFonts w:asciiTheme="minorHAnsi" w:eastAsiaTheme="minorEastAsia" w:hAnsiTheme="minorHAnsi" w:cstheme="minorBidi"/>
            <w:noProof/>
            <w:kern w:val="0"/>
            <w:sz w:val="22"/>
            <w:szCs w:val="22"/>
            <w:lang w:eastAsia="nl-NL"/>
          </w:rPr>
          <w:tab/>
        </w:r>
        <w:r w:rsidRPr="00804707">
          <w:rPr>
            <w:rStyle w:val="Hyperlink"/>
            <w:noProof/>
          </w:rPr>
          <w:t>Contractstructuur</w:t>
        </w:r>
        <w:r>
          <w:rPr>
            <w:noProof/>
            <w:webHidden/>
          </w:rPr>
          <w:tab/>
        </w:r>
        <w:r>
          <w:rPr>
            <w:noProof/>
            <w:webHidden/>
          </w:rPr>
          <w:fldChar w:fldCharType="begin"/>
        </w:r>
        <w:r>
          <w:rPr>
            <w:noProof/>
            <w:webHidden/>
          </w:rPr>
          <w:instrText xml:space="preserve"> PAGEREF _Toc67309866 \h </w:instrText>
        </w:r>
        <w:r>
          <w:rPr>
            <w:noProof/>
            <w:webHidden/>
          </w:rPr>
        </w:r>
        <w:r>
          <w:rPr>
            <w:noProof/>
            <w:webHidden/>
          </w:rPr>
          <w:fldChar w:fldCharType="separate"/>
        </w:r>
        <w:r w:rsidR="004A2148">
          <w:rPr>
            <w:noProof/>
            <w:webHidden/>
          </w:rPr>
          <w:t>5</w:t>
        </w:r>
        <w:r>
          <w:rPr>
            <w:noProof/>
            <w:webHidden/>
          </w:rPr>
          <w:fldChar w:fldCharType="end"/>
        </w:r>
      </w:hyperlink>
    </w:p>
    <w:p w14:paraId="6E7CEE90" w14:textId="7D260461"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7" w:history="1">
        <w:r w:rsidRPr="00804707">
          <w:rPr>
            <w:rStyle w:val="Hyperlink"/>
            <w:noProof/>
          </w:rPr>
          <w:t>1.4</w:t>
        </w:r>
        <w:r>
          <w:rPr>
            <w:rFonts w:asciiTheme="minorHAnsi" w:eastAsiaTheme="minorEastAsia" w:hAnsiTheme="minorHAnsi" w:cstheme="minorBidi"/>
            <w:noProof/>
            <w:kern w:val="0"/>
            <w:sz w:val="22"/>
            <w:szCs w:val="22"/>
            <w:lang w:eastAsia="nl-NL"/>
          </w:rPr>
          <w:tab/>
        </w:r>
        <w:r w:rsidRPr="00804707">
          <w:rPr>
            <w:rStyle w:val="Hyperlink"/>
            <w:noProof/>
          </w:rPr>
          <w:t>Wijzigingen binnen het DAP</w:t>
        </w:r>
        <w:r>
          <w:rPr>
            <w:noProof/>
            <w:webHidden/>
          </w:rPr>
          <w:tab/>
        </w:r>
        <w:r>
          <w:rPr>
            <w:noProof/>
            <w:webHidden/>
          </w:rPr>
          <w:fldChar w:fldCharType="begin"/>
        </w:r>
        <w:r>
          <w:rPr>
            <w:noProof/>
            <w:webHidden/>
          </w:rPr>
          <w:instrText xml:space="preserve"> PAGEREF _Toc67309867 \h </w:instrText>
        </w:r>
        <w:r>
          <w:rPr>
            <w:noProof/>
            <w:webHidden/>
          </w:rPr>
        </w:r>
        <w:r>
          <w:rPr>
            <w:noProof/>
            <w:webHidden/>
          </w:rPr>
          <w:fldChar w:fldCharType="separate"/>
        </w:r>
        <w:r w:rsidR="004A2148">
          <w:rPr>
            <w:noProof/>
            <w:webHidden/>
          </w:rPr>
          <w:t>5</w:t>
        </w:r>
        <w:r>
          <w:rPr>
            <w:noProof/>
            <w:webHidden/>
          </w:rPr>
          <w:fldChar w:fldCharType="end"/>
        </w:r>
      </w:hyperlink>
    </w:p>
    <w:p w14:paraId="49D8F3BD" w14:textId="5A220B25"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68" w:history="1">
        <w:r w:rsidRPr="00804707">
          <w:rPr>
            <w:rStyle w:val="Hyperlink"/>
            <w:noProof/>
          </w:rPr>
          <w:t>2</w:t>
        </w:r>
        <w:r>
          <w:rPr>
            <w:rFonts w:asciiTheme="minorHAnsi" w:eastAsiaTheme="minorEastAsia" w:hAnsiTheme="minorHAnsi" w:cstheme="minorBidi"/>
            <w:noProof/>
            <w:kern w:val="0"/>
            <w:sz w:val="22"/>
            <w:szCs w:val="22"/>
            <w:lang w:eastAsia="nl-NL"/>
          </w:rPr>
          <w:tab/>
        </w:r>
        <w:r w:rsidRPr="00804707">
          <w:rPr>
            <w:rStyle w:val="Hyperlink"/>
            <w:noProof/>
          </w:rPr>
          <w:t>Contactstrategie</w:t>
        </w:r>
        <w:r>
          <w:rPr>
            <w:noProof/>
            <w:webHidden/>
          </w:rPr>
          <w:tab/>
        </w:r>
        <w:r>
          <w:rPr>
            <w:noProof/>
            <w:webHidden/>
          </w:rPr>
          <w:fldChar w:fldCharType="begin"/>
        </w:r>
        <w:r>
          <w:rPr>
            <w:noProof/>
            <w:webHidden/>
          </w:rPr>
          <w:instrText xml:space="preserve"> PAGEREF _Toc67309868 \h </w:instrText>
        </w:r>
        <w:r>
          <w:rPr>
            <w:noProof/>
            <w:webHidden/>
          </w:rPr>
        </w:r>
        <w:r>
          <w:rPr>
            <w:noProof/>
            <w:webHidden/>
          </w:rPr>
          <w:fldChar w:fldCharType="separate"/>
        </w:r>
        <w:r w:rsidR="004A2148">
          <w:rPr>
            <w:noProof/>
            <w:webHidden/>
          </w:rPr>
          <w:t>8</w:t>
        </w:r>
        <w:r>
          <w:rPr>
            <w:noProof/>
            <w:webHidden/>
          </w:rPr>
          <w:fldChar w:fldCharType="end"/>
        </w:r>
      </w:hyperlink>
    </w:p>
    <w:p w14:paraId="230B6304" w14:textId="48980494"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69" w:history="1">
        <w:r w:rsidRPr="00804707">
          <w:rPr>
            <w:rStyle w:val="Hyperlink"/>
            <w:noProof/>
          </w:rPr>
          <w:t>2.1</w:t>
        </w:r>
        <w:r>
          <w:rPr>
            <w:rFonts w:asciiTheme="minorHAnsi" w:eastAsiaTheme="minorEastAsia" w:hAnsiTheme="minorHAnsi" w:cstheme="minorBidi"/>
            <w:noProof/>
            <w:kern w:val="0"/>
            <w:sz w:val="22"/>
            <w:szCs w:val="22"/>
            <w:lang w:eastAsia="nl-NL"/>
          </w:rPr>
          <w:tab/>
        </w:r>
        <w:r w:rsidRPr="00804707">
          <w:rPr>
            <w:rStyle w:val="Hyperlink"/>
            <w:noProof/>
          </w:rPr>
          <w:t>Betrekken van CCM</w:t>
        </w:r>
        <w:r>
          <w:rPr>
            <w:noProof/>
            <w:webHidden/>
          </w:rPr>
          <w:tab/>
        </w:r>
        <w:r>
          <w:rPr>
            <w:noProof/>
            <w:webHidden/>
          </w:rPr>
          <w:fldChar w:fldCharType="begin"/>
        </w:r>
        <w:r>
          <w:rPr>
            <w:noProof/>
            <w:webHidden/>
          </w:rPr>
          <w:instrText xml:space="preserve"> PAGEREF _Toc67309869 \h </w:instrText>
        </w:r>
        <w:r>
          <w:rPr>
            <w:noProof/>
            <w:webHidden/>
          </w:rPr>
        </w:r>
        <w:r>
          <w:rPr>
            <w:noProof/>
            <w:webHidden/>
          </w:rPr>
          <w:fldChar w:fldCharType="separate"/>
        </w:r>
        <w:r w:rsidR="004A2148">
          <w:rPr>
            <w:noProof/>
            <w:webHidden/>
          </w:rPr>
          <w:t>8</w:t>
        </w:r>
        <w:r>
          <w:rPr>
            <w:noProof/>
            <w:webHidden/>
          </w:rPr>
          <w:fldChar w:fldCharType="end"/>
        </w:r>
      </w:hyperlink>
    </w:p>
    <w:p w14:paraId="06E263A1" w14:textId="5E28B2A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0" w:history="1">
        <w:r w:rsidRPr="00804707">
          <w:rPr>
            <w:rStyle w:val="Hyperlink"/>
            <w:noProof/>
          </w:rPr>
          <w:t>2.2</w:t>
        </w:r>
        <w:r>
          <w:rPr>
            <w:rFonts w:asciiTheme="minorHAnsi" w:eastAsiaTheme="minorEastAsia" w:hAnsiTheme="minorHAnsi" w:cstheme="minorBidi"/>
            <w:noProof/>
            <w:kern w:val="0"/>
            <w:sz w:val="22"/>
            <w:szCs w:val="22"/>
            <w:lang w:eastAsia="nl-NL"/>
          </w:rPr>
          <w:tab/>
        </w:r>
        <w:r w:rsidRPr="00804707">
          <w:rPr>
            <w:rStyle w:val="Hyperlink"/>
            <w:noProof/>
          </w:rPr>
          <w:t>Wijzigingsprocedure</w:t>
        </w:r>
        <w:r>
          <w:rPr>
            <w:noProof/>
            <w:webHidden/>
          </w:rPr>
          <w:tab/>
        </w:r>
        <w:r>
          <w:rPr>
            <w:noProof/>
            <w:webHidden/>
          </w:rPr>
          <w:fldChar w:fldCharType="begin"/>
        </w:r>
        <w:r>
          <w:rPr>
            <w:noProof/>
            <w:webHidden/>
          </w:rPr>
          <w:instrText xml:space="preserve"> PAGEREF _Toc67309870 \h </w:instrText>
        </w:r>
        <w:r>
          <w:rPr>
            <w:noProof/>
            <w:webHidden/>
          </w:rPr>
        </w:r>
        <w:r>
          <w:rPr>
            <w:noProof/>
            <w:webHidden/>
          </w:rPr>
          <w:fldChar w:fldCharType="separate"/>
        </w:r>
        <w:r w:rsidR="004A2148">
          <w:rPr>
            <w:noProof/>
            <w:webHidden/>
          </w:rPr>
          <w:t>8</w:t>
        </w:r>
        <w:r>
          <w:rPr>
            <w:noProof/>
            <w:webHidden/>
          </w:rPr>
          <w:fldChar w:fldCharType="end"/>
        </w:r>
      </w:hyperlink>
    </w:p>
    <w:p w14:paraId="3614BC6E" w14:textId="56B8688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1" w:history="1">
        <w:r w:rsidRPr="00804707">
          <w:rPr>
            <w:rStyle w:val="Hyperlink"/>
            <w:noProof/>
          </w:rPr>
          <w:t>2.3</w:t>
        </w:r>
        <w:r>
          <w:rPr>
            <w:rFonts w:asciiTheme="minorHAnsi" w:eastAsiaTheme="minorEastAsia" w:hAnsiTheme="minorHAnsi" w:cstheme="minorBidi"/>
            <w:noProof/>
            <w:kern w:val="0"/>
            <w:sz w:val="22"/>
            <w:szCs w:val="22"/>
            <w:lang w:eastAsia="nl-NL"/>
          </w:rPr>
          <w:tab/>
        </w:r>
        <w:r w:rsidRPr="00804707">
          <w:rPr>
            <w:rStyle w:val="Hyperlink"/>
            <w:noProof/>
          </w:rPr>
          <w:t>Speciale Diensten</w:t>
        </w:r>
        <w:r>
          <w:rPr>
            <w:noProof/>
            <w:webHidden/>
          </w:rPr>
          <w:tab/>
        </w:r>
        <w:r>
          <w:rPr>
            <w:noProof/>
            <w:webHidden/>
          </w:rPr>
          <w:fldChar w:fldCharType="begin"/>
        </w:r>
        <w:r>
          <w:rPr>
            <w:noProof/>
            <w:webHidden/>
          </w:rPr>
          <w:instrText xml:space="preserve"> PAGEREF _Toc67309871 \h </w:instrText>
        </w:r>
        <w:r>
          <w:rPr>
            <w:noProof/>
            <w:webHidden/>
          </w:rPr>
        </w:r>
        <w:r>
          <w:rPr>
            <w:noProof/>
            <w:webHidden/>
          </w:rPr>
          <w:fldChar w:fldCharType="separate"/>
        </w:r>
        <w:r w:rsidR="004A2148">
          <w:rPr>
            <w:noProof/>
            <w:webHidden/>
          </w:rPr>
          <w:t>8</w:t>
        </w:r>
        <w:r>
          <w:rPr>
            <w:noProof/>
            <w:webHidden/>
          </w:rPr>
          <w:fldChar w:fldCharType="end"/>
        </w:r>
      </w:hyperlink>
    </w:p>
    <w:p w14:paraId="548D907E" w14:textId="29B863A0"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2" w:history="1">
        <w:r w:rsidRPr="00804707">
          <w:rPr>
            <w:rStyle w:val="Hyperlink"/>
            <w:noProof/>
          </w:rPr>
          <w:t>2.4</w:t>
        </w:r>
        <w:r>
          <w:rPr>
            <w:rFonts w:asciiTheme="minorHAnsi" w:eastAsiaTheme="minorEastAsia" w:hAnsiTheme="minorHAnsi" w:cstheme="minorBidi"/>
            <w:noProof/>
            <w:kern w:val="0"/>
            <w:sz w:val="22"/>
            <w:szCs w:val="22"/>
            <w:lang w:eastAsia="nl-NL"/>
          </w:rPr>
          <w:tab/>
        </w:r>
        <w:r w:rsidRPr="00804707">
          <w:rPr>
            <w:rStyle w:val="Hyperlink"/>
            <w:noProof/>
          </w:rPr>
          <w:t>Service herstelmaatregelen + escalatie vanaf het tweede escalatieniveau</w:t>
        </w:r>
        <w:r>
          <w:rPr>
            <w:noProof/>
            <w:webHidden/>
          </w:rPr>
          <w:tab/>
        </w:r>
        <w:r>
          <w:rPr>
            <w:noProof/>
            <w:webHidden/>
          </w:rPr>
          <w:fldChar w:fldCharType="begin"/>
        </w:r>
        <w:r>
          <w:rPr>
            <w:noProof/>
            <w:webHidden/>
          </w:rPr>
          <w:instrText xml:space="preserve"> PAGEREF _Toc67309872 \h </w:instrText>
        </w:r>
        <w:r>
          <w:rPr>
            <w:noProof/>
            <w:webHidden/>
          </w:rPr>
        </w:r>
        <w:r>
          <w:rPr>
            <w:noProof/>
            <w:webHidden/>
          </w:rPr>
          <w:fldChar w:fldCharType="separate"/>
        </w:r>
        <w:r w:rsidR="004A2148">
          <w:rPr>
            <w:noProof/>
            <w:webHidden/>
          </w:rPr>
          <w:t>8</w:t>
        </w:r>
        <w:r>
          <w:rPr>
            <w:noProof/>
            <w:webHidden/>
          </w:rPr>
          <w:fldChar w:fldCharType="end"/>
        </w:r>
      </w:hyperlink>
    </w:p>
    <w:p w14:paraId="55ED0505" w14:textId="2A716911"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3" w:history="1">
        <w:r w:rsidRPr="00804707">
          <w:rPr>
            <w:rStyle w:val="Hyperlink"/>
            <w:noProof/>
          </w:rPr>
          <w:t>3</w:t>
        </w:r>
        <w:r>
          <w:rPr>
            <w:rFonts w:asciiTheme="minorHAnsi" w:eastAsiaTheme="minorEastAsia" w:hAnsiTheme="minorHAnsi" w:cstheme="minorBidi"/>
            <w:noProof/>
            <w:kern w:val="0"/>
            <w:sz w:val="22"/>
            <w:szCs w:val="22"/>
            <w:lang w:eastAsia="nl-NL"/>
          </w:rPr>
          <w:tab/>
        </w:r>
        <w:r w:rsidRPr="00804707">
          <w:rPr>
            <w:rStyle w:val="Hyperlink"/>
            <w:noProof/>
          </w:rPr>
          <w:t>Bestellen, leveren, accepteren en factureren (BLAF)</w:t>
        </w:r>
        <w:r>
          <w:rPr>
            <w:noProof/>
            <w:webHidden/>
          </w:rPr>
          <w:tab/>
        </w:r>
        <w:r>
          <w:rPr>
            <w:noProof/>
            <w:webHidden/>
          </w:rPr>
          <w:fldChar w:fldCharType="begin"/>
        </w:r>
        <w:r>
          <w:rPr>
            <w:noProof/>
            <w:webHidden/>
          </w:rPr>
          <w:instrText xml:space="preserve"> PAGEREF _Toc67309873 \h </w:instrText>
        </w:r>
        <w:r>
          <w:rPr>
            <w:noProof/>
            <w:webHidden/>
          </w:rPr>
        </w:r>
        <w:r>
          <w:rPr>
            <w:noProof/>
            <w:webHidden/>
          </w:rPr>
          <w:fldChar w:fldCharType="separate"/>
        </w:r>
        <w:r w:rsidR="004A2148">
          <w:rPr>
            <w:noProof/>
            <w:webHidden/>
          </w:rPr>
          <w:t>10</w:t>
        </w:r>
        <w:r>
          <w:rPr>
            <w:noProof/>
            <w:webHidden/>
          </w:rPr>
          <w:fldChar w:fldCharType="end"/>
        </w:r>
      </w:hyperlink>
    </w:p>
    <w:p w14:paraId="00E66318" w14:textId="18F8DC91"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4" w:history="1">
        <w:r w:rsidRPr="00804707">
          <w:rPr>
            <w:rStyle w:val="Hyperlink"/>
            <w:noProof/>
          </w:rPr>
          <w:t>3.1</w:t>
        </w:r>
        <w:r>
          <w:rPr>
            <w:rFonts w:asciiTheme="minorHAnsi" w:eastAsiaTheme="minorEastAsia" w:hAnsiTheme="minorHAnsi" w:cstheme="minorBidi"/>
            <w:noProof/>
            <w:kern w:val="0"/>
            <w:sz w:val="22"/>
            <w:szCs w:val="22"/>
            <w:lang w:eastAsia="nl-NL"/>
          </w:rPr>
          <w:tab/>
        </w:r>
        <w:r w:rsidRPr="00804707">
          <w:rPr>
            <w:rStyle w:val="Hyperlink"/>
            <w:noProof/>
          </w:rPr>
          <w:t>Verwervingsprocedure</w:t>
        </w:r>
        <w:r>
          <w:rPr>
            <w:noProof/>
            <w:webHidden/>
          </w:rPr>
          <w:tab/>
        </w:r>
        <w:r>
          <w:rPr>
            <w:noProof/>
            <w:webHidden/>
          </w:rPr>
          <w:fldChar w:fldCharType="begin"/>
        </w:r>
        <w:r>
          <w:rPr>
            <w:noProof/>
            <w:webHidden/>
          </w:rPr>
          <w:instrText xml:space="preserve"> PAGEREF _Toc67309874 \h </w:instrText>
        </w:r>
        <w:r>
          <w:rPr>
            <w:noProof/>
            <w:webHidden/>
          </w:rPr>
        </w:r>
        <w:r>
          <w:rPr>
            <w:noProof/>
            <w:webHidden/>
          </w:rPr>
          <w:fldChar w:fldCharType="separate"/>
        </w:r>
        <w:r w:rsidR="004A2148">
          <w:rPr>
            <w:noProof/>
            <w:webHidden/>
          </w:rPr>
          <w:t>10</w:t>
        </w:r>
        <w:r>
          <w:rPr>
            <w:noProof/>
            <w:webHidden/>
          </w:rPr>
          <w:fldChar w:fldCharType="end"/>
        </w:r>
      </w:hyperlink>
    </w:p>
    <w:p w14:paraId="21742DC4" w14:textId="0C0CE39A" w:rsidR="00737E2E" w:rsidRDefault="00737E2E">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7309875" w:history="1">
        <w:r w:rsidRPr="00804707">
          <w:rPr>
            <w:rStyle w:val="Hyperlink"/>
            <w:noProof/>
          </w:rPr>
          <w:t>3.1.1</w:t>
        </w:r>
        <w:r>
          <w:rPr>
            <w:rFonts w:asciiTheme="minorHAnsi" w:eastAsiaTheme="minorEastAsia" w:hAnsiTheme="minorHAnsi" w:cstheme="minorBidi"/>
            <w:noProof/>
            <w:kern w:val="0"/>
            <w:sz w:val="22"/>
            <w:szCs w:val="22"/>
            <w:lang w:eastAsia="nl-NL"/>
          </w:rPr>
          <w:tab/>
        </w:r>
        <w:r w:rsidRPr="00804707">
          <w:rPr>
            <w:rStyle w:val="Hyperlink"/>
            <w:noProof/>
          </w:rPr>
          <w:t>Klachtenregeling</w:t>
        </w:r>
        <w:r>
          <w:rPr>
            <w:noProof/>
            <w:webHidden/>
          </w:rPr>
          <w:tab/>
        </w:r>
        <w:r>
          <w:rPr>
            <w:noProof/>
            <w:webHidden/>
          </w:rPr>
          <w:fldChar w:fldCharType="begin"/>
        </w:r>
        <w:r>
          <w:rPr>
            <w:noProof/>
            <w:webHidden/>
          </w:rPr>
          <w:instrText xml:space="preserve"> PAGEREF _Toc67309875 \h </w:instrText>
        </w:r>
        <w:r>
          <w:rPr>
            <w:noProof/>
            <w:webHidden/>
          </w:rPr>
        </w:r>
        <w:r>
          <w:rPr>
            <w:noProof/>
            <w:webHidden/>
          </w:rPr>
          <w:fldChar w:fldCharType="separate"/>
        </w:r>
        <w:r w:rsidR="004A2148">
          <w:rPr>
            <w:noProof/>
            <w:webHidden/>
          </w:rPr>
          <w:t>10</w:t>
        </w:r>
        <w:r>
          <w:rPr>
            <w:noProof/>
            <w:webHidden/>
          </w:rPr>
          <w:fldChar w:fldCharType="end"/>
        </w:r>
      </w:hyperlink>
    </w:p>
    <w:p w14:paraId="010C8BD4" w14:textId="1FD9AA33"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76" w:history="1">
        <w:r w:rsidRPr="00804707">
          <w:rPr>
            <w:rStyle w:val="Hyperlink"/>
            <w:noProof/>
          </w:rPr>
          <w:t>3.2</w:t>
        </w:r>
        <w:r>
          <w:rPr>
            <w:rFonts w:asciiTheme="minorHAnsi" w:eastAsiaTheme="minorEastAsia" w:hAnsiTheme="minorHAnsi" w:cstheme="minorBidi"/>
            <w:noProof/>
            <w:kern w:val="0"/>
            <w:sz w:val="22"/>
            <w:szCs w:val="22"/>
            <w:lang w:eastAsia="nl-NL"/>
          </w:rPr>
          <w:tab/>
        </w:r>
        <w:r w:rsidRPr="00804707">
          <w:rPr>
            <w:rStyle w:val="Hyperlink"/>
            <w:noProof/>
          </w:rPr>
          <w:t>Webshop</w:t>
        </w:r>
        <w:r>
          <w:rPr>
            <w:noProof/>
            <w:webHidden/>
          </w:rPr>
          <w:tab/>
        </w:r>
        <w:r>
          <w:rPr>
            <w:noProof/>
            <w:webHidden/>
          </w:rPr>
          <w:fldChar w:fldCharType="begin"/>
        </w:r>
        <w:r>
          <w:rPr>
            <w:noProof/>
            <w:webHidden/>
          </w:rPr>
          <w:instrText xml:space="preserve"> PAGEREF _Toc67309876 \h </w:instrText>
        </w:r>
        <w:r>
          <w:rPr>
            <w:noProof/>
            <w:webHidden/>
          </w:rPr>
        </w:r>
        <w:r>
          <w:rPr>
            <w:noProof/>
            <w:webHidden/>
          </w:rPr>
          <w:fldChar w:fldCharType="separate"/>
        </w:r>
        <w:r w:rsidR="004A2148">
          <w:rPr>
            <w:noProof/>
            <w:webHidden/>
          </w:rPr>
          <w:t>11</w:t>
        </w:r>
        <w:r>
          <w:rPr>
            <w:noProof/>
            <w:webHidden/>
          </w:rPr>
          <w:fldChar w:fldCharType="end"/>
        </w:r>
      </w:hyperlink>
    </w:p>
    <w:p w14:paraId="595CF7E7" w14:textId="01B860BA"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7" w:history="1">
        <w:r w:rsidRPr="00804707">
          <w:rPr>
            <w:rStyle w:val="Hyperlink"/>
            <w:noProof/>
          </w:rPr>
          <w:t>4</w:t>
        </w:r>
        <w:r>
          <w:rPr>
            <w:rFonts w:asciiTheme="minorHAnsi" w:eastAsiaTheme="minorEastAsia" w:hAnsiTheme="minorHAnsi" w:cstheme="minorBidi"/>
            <w:noProof/>
            <w:kern w:val="0"/>
            <w:sz w:val="22"/>
            <w:szCs w:val="22"/>
            <w:lang w:eastAsia="nl-NL"/>
          </w:rPr>
          <w:tab/>
        </w:r>
        <w:r w:rsidRPr="00804707">
          <w:rPr>
            <w:rStyle w:val="Hyperlink"/>
            <w:noProof/>
          </w:rPr>
          <w:t>Overlegstructuur</w:t>
        </w:r>
        <w:r>
          <w:rPr>
            <w:noProof/>
            <w:webHidden/>
          </w:rPr>
          <w:tab/>
        </w:r>
        <w:r>
          <w:rPr>
            <w:noProof/>
            <w:webHidden/>
          </w:rPr>
          <w:fldChar w:fldCharType="begin"/>
        </w:r>
        <w:r>
          <w:rPr>
            <w:noProof/>
            <w:webHidden/>
          </w:rPr>
          <w:instrText xml:space="preserve"> PAGEREF _Toc67309877 \h </w:instrText>
        </w:r>
        <w:r>
          <w:rPr>
            <w:noProof/>
            <w:webHidden/>
          </w:rPr>
        </w:r>
        <w:r>
          <w:rPr>
            <w:noProof/>
            <w:webHidden/>
          </w:rPr>
          <w:fldChar w:fldCharType="separate"/>
        </w:r>
        <w:r w:rsidR="004A2148">
          <w:rPr>
            <w:noProof/>
            <w:webHidden/>
          </w:rPr>
          <w:t>12</w:t>
        </w:r>
        <w:r>
          <w:rPr>
            <w:noProof/>
            <w:webHidden/>
          </w:rPr>
          <w:fldChar w:fldCharType="end"/>
        </w:r>
      </w:hyperlink>
    </w:p>
    <w:p w14:paraId="5E9F3DBC" w14:textId="18BCD3F7"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8" w:history="1">
        <w:r w:rsidRPr="00804707">
          <w:rPr>
            <w:rStyle w:val="Hyperlink"/>
            <w:noProof/>
          </w:rPr>
          <w:t>5</w:t>
        </w:r>
        <w:r>
          <w:rPr>
            <w:rFonts w:asciiTheme="minorHAnsi" w:eastAsiaTheme="minorEastAsia" w:hAnsiTheme="minorHAnsi" w:cstheme="minorBidi"/>
            <w:noProof/>
            <w:kern w:val="0"/>
            <w:sz w:val="22"/>
            <w:szCs w:val="22"/>
            <w:lang w:eastAsia="nl-NL"/>
          </w:rPr>
          <w:tab/>
        </w:r>
        <w:r w:rsidRPr="00804707">
          <w:rPr>
            <w:rStyle w:val="Hyperlink"/>
            <w:noProof/>
          </w:rPr>
          <w:t>Opstellen en analyseren rapportage</w:t>
        </w:r>
        <w:r>
          <w:rPr>
            <w:noProof/>
            <w:webHidden/>
          </w:rPr>
          <w:tab/>
        </w:r>
        <w:r>
          <w:rPr>
            <w:noProof/>
            <w:webHidden/>
          </w:rPr>
          <w:fldChar w:fldCharType="begin"/>
        </w:r>
        <w:r>
          <w:rPr>
            <w:noProof/>
            <w:webHidden/>
          </w:rPr>
          <w:instrText xml:space="preserve"> PAGEREF _Toc67309878 \h </w:instrText>
        </w:r>
        <w:r>
          <w:rPr>
            <w:noProof/>
            <w:webHidden/>
          </w:rPr>
        </w:r>
        <w:r>
          <w:rPr>
            <w:noProof/>
            <w:webHidden/>
          </w:rPr>
          <w:fldChar w:fldCharType="separate"/>
        </w:r>
        <w:r w:rsidR="004A2148">
          <w:rPr>
            <w:noProof/>
            <w:webHidden/>
          </w:rPr>
          <w:t>14</w:t>
        </w:r>
        <w:r>
          <w:rPr>
            <w:noProof/>
            <w:webHidden/>
          </w:rPr>
          <w:fldChar w:fldCharType="end"/>
        </w:r>
      </w:hyperlink>
    </w:p>
    <w:p w14:paraId="1E1036B5" w14:textId="20AFADE6" w:rsidR="00737E2E" w:rsidRDefault="00737E2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7309879" w:history="1">
        <w:r w:rsidRPr="00804707">
          <w:rPr>
            <w:rStyle w:val="Hyperlink"/>
            <w:noProof/>
          </w:rPr>
          <w:t>6</w:t>
        </w:r>
        <w:r>
          <w:rPr>
            <w:rFonts w:asciiTheme="minorHAnsi" w:eastAsiaTheme="minorEastAsia" w:hAnsiTheme="minorHAnsi" w:cstheme="minorBidi"/>
            <w:noProof/>
            <w:kern w:val="0"/>
            <w:sz w:val="22"/>
            <w:szCs w:val="22"/>
            <w:lang w:eastAsia="nl-NL"/>
          </w:rPr>
          <w:tab/>
        </w:r>
        <w:r w:rsidRPr="00804707">
          <w:rPr>
            <w:rStyle w:val="Hyperlink"/>
            <w:noProof/>
          </w:rPr>
          <w:t>Serviceherstelmaatregelen</w:t>
        </w:r>
        <w:r>
          <w:rPr>
            <w:noProof/>
            <w:webHidden/>
          </w:rPr>
          <w:tab/>
        </w:r>
        <w:r>
          <w:rPr>
            <w:noProof/>
            <w:webHidden/>
          </w:rPr>
          <w:fldChar w:fldCharType="begin"/>
        </w:r>
        <w:r>
          <w:rPr>
            <w:noProof/>
            <w:webHidden/>
          </w:rPr>
          <w:instrText xml:space="preserve"> PAGEREF _Toc67309879 \h </w:instrText>
        </w:r>
        <w:r>
          <w:rPr>
            <w:noProof/>
            <w:webHidden/>
          </w:rPr>
        </w:r>
        <w:r>
          <w:rPr>
            <w:noProof/>
            <w:webHidden/>
          </w:rPr>
          <w:fldChar w:fldCharType="separate"/>
        </w:r>
        <w:r w:rsidR="004A2148">
          <w:rPr>
            <w:noProof/>
            <w:webHidden/>
          </w:rPr>
          <w:t>15</w:t>
        </w:r>
        <w:r>
          <w:rPr>
            <w:noProof/>
            <w:webHidden/>
          </w:rPr>
          <w:fldChar w:fldCharType="end"/>
        </w:r>
      </w:hyperlink>
    </w:p>
    <w:p w14:paraId="6F0F7652" w14:textId="6E50F503"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0" w:history="1">
        <w:r w:rsidRPr="00804707">
          <w:rPr>
            <w:rStyle w:val="Hyperlink"/>
            <w:noProof/>
          </w:rPr>
          <w:t>6.1</w:t>
        </w:r>
        <w:r>
          <w:rPr>
            <w:rFonts w:asciiTheme="minorHAnsi" w:eastAsiaTheme="minorEastAsia" w:hAnsiTheme="minorHAnsi" w:cstheme="minorBidi"/>
            <w:noProof/>
            <w:kern w:val="0"/>
            <w:sz w:val="22"/>
            <w:szCs w:val="22"/>
            <w:lang w:eastAsia="nl-NL"/>
          </w:rPr>
          <w:tab/>
        </w:r>
        <w:r w:rsidRPr="00804707">
          <w:rPr>
            <w:rStyle w:val="Hyperlink"/>
            <w:noProof/>
          </w:rPr>
          <w:t>Escalatieschema's</w:t>
        </w:r>
        <w:r>
          <w:rPr>
            <w:noProof/>
            <w:webHidden/>
          </w:rPr>
          <w:tab/>
        </w:r>
        <w:r>
          <w:rPr>
            <w:noProof/>
            <w:webHidden/>
          </w:rPr>
          <w:fldChar w:fldCharType="begin"/>
        </w:r>
        <w:r>
          <w:rPr>
            <w:noProof/>
            <w:webHidden/>
          </w:rPr>
          <w:instrText xml:space="preserve"> PAGEREF _Toc67309880 \h </w:instrText>
        </w:r>
        <w:r>
          <w:rPr>
            <w:noProof/>
            <w:webHidden/>
          </w:rPr>
        </w:r>
        <w:r>
          <w:rPr>
            <w:noProof/>
            <w:webHidden/>
          </w:rPr>
          <w:fldChar w:fldCharType="separate"/>
        </w:r>
        <w:r w:rsidR="004A2148">
          <w:rPr>
            <w:noProof/>
            <w:webHidden/>
          </w:rPr>
          <w:t>15</w:t>
        </w:r>
        <w:r>
          <w:rPr>
            <w:noProof/>
            <w:webHidden/>
          </w:rPr>
          <w:fldChar w:fldCharType="end"/>
        </w:r>
      </w:hyperlink>
    </w:p>
    <w:p w14:paraId="3F3B2D50" w14:textId="1850B785"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1" w:history="1">
        <w:r w:rsidRPr="00804707">
          <w:rPr>
            <w:rStyle w:val="Hyperlink"/>
            <w:noProof/>
          </w:rPr>
          <w:t>6.2</w:t>
        </w:r>
        <w:r>
          <w:rPr>
            <w:rFonts w:asciiTheme="minorHAnsi" w:eastAsiaTheme="minorEastAsia" w:hAnsiTheme="minorHAnsi" w:cstheme="minorBidi"/>
            <w:noProof/>
            <w:kern w:val="0"/>
            <w:sz w:val="22"/>
            <w:szCs w:val="22"/>
            <w:lang w:eastAsia="nl-NL"/>
          </w:rPr>
          <w:tab/>
        </w:r>
        <w:r w:rsidRPr="00804707">
          <w:rPr>
            <w:rStyle w:val="Hyperlink"/>
            <w:noProof/>
          </w:rPr>
          <w:t>Betrekken CCM</w:t>
        </w:r>
        <w:r>
          <w:rPr>
            <w:noProof/>
            <w:webHidden/>
          </w:rPr>
          <w:tab/>
        </w:r>
        <w:r>
          <w:rPr>
            <w:noProof/>
            <w:webHidden/>
          </w:rPr>
          <w:fldChar w:fldCharType="begin"/>
        </w:r>
        <w:r>
          <w:rPr>
            <w:noProof/>
            <w:webHidden/>
          </w:rPr>
          <w:instrText xml:space="preserve"> PAGEREF _Toc67309881 \h </w:instrText>
        </w:r>
        <w:r>
          <w:rPr>
            <w:noProof/>
            <w:webHidden/>
          </w:rPr>
        </w:r>
        <w:r>
          <w:rPr>
            <w:noProof/>
            <w:webHidden/>
          </w:rPr>
          <w:fldChar w:fldCharType="separate"/>
        </w:r>
        <w:r w:rsidR="004A2148">
          <w:rPr>
            <w:noProof/>
            <w:webHidden/>
          </w:rPr>
          <w:t>15</w:t>
        </w:r>
        <w:r>
          <w:rPr>
            <w:noProof/>
            <w:webHidden/>
          </w:rPr>
          <w:fldChar w:fldCharType="end"/>
        </w:r>
      </w:hyperlink>
    </w:p>
    <w:p w14:paraId="5C4623E9" w14:textId="07A26FB0" w:rsidR="00737E2E" w:rsidRDefault="00737E2E">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7309882" w:history="1">
        <w:r w:rsidRPr="00804707">
          <w:rPr>
            <w:rStyle w:val="Hyperlink"/>
            <w:noProof/>
          </w:rPr>
          <w:t>6.3</w:t>
        </w:r>
        <w:r>
          <w:rPr>
            <w:rFonts w:asciiTheme="minorHAnsi" w:eastAsiaTheme="minorEastAsia" w:hAnsiTheme="minorHAnsi" w:cstheme="minorBidi"/>
            <w:noProof/>
            <w:kern w:val="0"/>
            <w:sz w:val="22"/>
            <w:szCs w:val="22"/>
            <w:lang w:eastAsia="nl-NL"/>
          </w:rPr>
          <w:tab/>
        </w:r>
        <w:r w:rsidRPr="00804707">
          <w:rPr>
            <w:rStyle w:val="Hyperlink"/>
            <w:noProof/>
          </w:rPr>
          <w:t>AVG-Datalekken</w:t>
        </w:r>
        <w:r>
          <w:rPr>
            <w:noProof/>
            <w:webHidden/>
          </w:rPr>
          <w:tab/>
        </w:r>
        <w:r>
          <w:rPr>
            <w:noProof/>
            <w:webHidden/>
          </w:rPr>
          <w:fldChar w:fldCharType="begin"/>
        </w:r>
        <w:r>
          <w:rPr>
            <w:noProof/>
            <w:webHidden/>
          </w:rPr>
          <w:instrText xml:space="preserve"> PAGEREF _Toc67309882 \h </w:instrText>
        </w:r>
        <w:r>
          <w:rPr>
            <w:noProof/>
            <w:webHidden/>
          </w:rPr>
        </w:r>
        <w:r>
          <w:rPr>
            <w:noProof/>
            <w:webHidden/>
          </w:rPr>
          <w:fldChar w:fldCharType="separate"/>
        </w:r>
        <w:r w:rsidR="004A2148">
          <w:rPr>
            <w:noProof/>
            <w:webHidden/>
          </w:rPr>
          <w:t>15</w:t>
        </w:r>
        <w:r>
          <w:rPr>
            <w:noProof/>
            <w:webHidden/>
          </w:rPr>
          <w:fldChar w:fldCharType="end"/>
        </w:r>
      </w:hyperlink>
    </w:p>
    <w:p w14:paraId="09DC9749" w14:textId="7E639BC8"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3" w:history="1">
        <w:r w:rsidRPr="00804707">
          <w:rPr>
            <w:rStyle w:val="Hyperlink"/>
            <w:noProof/>
          </w:rPr>
          <w:t>Bijlage A DAP Contactgegevens Deelnemer</w:t>
        </w:r>
        <w:r>
          <w:rPr>
            <w:noProof/>
            <w:webHidden/>
          </w:rPr>
          <w:tab/>
        </w:r>
        <w:r>
          <w:rPr>
            <w:noProof/>
            <w:webHidden/>
          </w:rPr>
          <w:fldChar w:fldCharType="begin"/>
        </w:r>
        <w:r>
          <w:rPr>
            <w:noProof/>
            <w:webHidden/>
          </w:rPr>
          <w:instrText xml:space="preserve"> PAGEREF _Toc67309883 \h </w:instrText>
        </w:r>
        <w:r>
          <w:rPr>
            <w:noProof/>
            <w:webHidden/>
          </w:rPr>
        </w:r>
        <w:r>
          <w:rPr>
            <w:noProof/>
            <w:webHidden/>
          </w:rPr>
          <w:fldChar w:fldCharType="separate"/>
        </w:r>
        <w:r w:rsidR="004A2148">
          <w:rPr>
            <w:noProof/>
            <w:webHidden/>
          </w:rPr>
          <w:t>17</w:t>
        </w:r>
        <w:r>
          <w:rPr>
            <w:noProof/>
            <w:webHidden/>
          </w:rPr>
          <w:fldChar w:fldCharType="end"/>
        </w:r>
      </w:hyperlink>
    </w:p>
    <w:p w14:paraId="6EA485BC" w14:textId="46B90399"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4" w:history="1">
        <w:r w:rsidRPr="00804707">
          <w:rPr>
            <w:rStyle w:val="Hyperlink"/>
            <w:noProof/>
          </w:rPr>
          <w:t>Bijlage B DAP Contactgegevens Opdrachtnemer</w:t>
        </w:r>
        <w:r>
          <w:rPr>
            <w:noProof/>
            <w:webHidden/>
          </w:rPr>
          <w:tab/>
        </w:r>
        <w:r>
          <w:rPr>
            <w:noProof/>
            <w:webHidden/>
          </w:rPr>
          <w:fldChar w:fldCharType="begin"/>
        </w:r>
        <w:r>
          <w:rPr>
            <w:noProof/>
            <w:webHidden/>
          </w:rPr>
          <w:instrText xml:space="preserve"> PAGEREF _Toc67309884 \h </w:instrText>
        </w:r>
        <w:r>
          <w:rPr>
            <w:noProof/>
            <w:webHidden/>
          </w:rPr>
        </w:r>
        <w:r>
          <w:rPr>
            <w:noProof/>
            <w:webHidden/>
          </w:rPr>
          <w:fldChar w:fldCharType="separate"/>
        </w:r>
        <w:r w:rsidR="004A2148">
          <w:rPr>
            <w:noProof/>
            <w:webHidden/>
          </w:rPr>
          <w:t>18</w:t>
        </w:r>
        <w:r>
          <w:rPr>
            <w:noProof/>
            <w:webHidden/>
          </w:rPr>
          <w:fldChar w:fldCharType="end"/>
        </w:r>
      </w:hyperlink>
    </w:p>
    <w:p w14:paraId="38AB82AC" w14:textId="2212478E" w:rsidR="00737E2E" w:rsidRDefault="00737E2E">
      <w:pPr>
        <w:pStyle w:val="Inhopg1"/>
        <w:tabs>
          <w:tab w:val="right" w:leader="dot" w:pos="7519"/>
        </w:tabs>
        <w:rPr>
          <w:rFonts w:asciiTheme="minorHAnsi" w:eastAsiaTheme="minorEastAsia" w:hAnsiTheme="minorHAnsi" w:cstheme="minorBidi"/>
          <w:noProof/>
          <w:kern w:val="0"/>
          <w:sz w:val="22"/>
          <w:szCs w:val="22"/>
          <w:lang w:eastAsia="nl-NL"/>
        </w:rPr>
      </w:pPr>
      <w:hyperlink w:anchor="_Toc67309885" w:history="1">
        <w:r w:rsidRPr="00804707">
          <w:rPr>
            <w:rStyle w:val="Hyperlink"/>
            <w:noProof/>
          </w:rPr>
          <w:t>Bijlage C DAP Contactgegevens CCM</w:t>
        </w:r>
        <w:r>
          <w:rPr>
            <w:noProof/>
            <w:webHidden/>
          </w:rPr>
          <w:tab/>
        </w:r>
        <w:r>
          <w:rPr>
            <w:noProof/>
            <w:webHidden/>
          </w:rPr>
          <w:fldChar w:fldCharType="begin"/>
        </w:r>
        <w:r>
          <w:rPr>
            <w:noProof/>
            <w:webHidden/>
          </w:rPr>
          <w:instrText xml:space="preserve"> PAGEREF _Toc67309885 \h </w:instrText>
        </w:r>
        <w:r>
          <w:rPr>
            <w:noProof/>
            <w:webHidden/>
          </w:rPr>
        </w:r>
        <w:r>
          <w:rPr>
            <w:noProof/>
            <w:webHidden/>
          </w:rPr>
          <w:fldChar w:fldCharType="separate"/>
        </w:r>
        <w:r w:rsidR="004A2148">
          <w:rPr>
            <w:noProof/>
            <w:webHidden/>
          </w:rPr>
          <w:t>19</w:t>
        </w:r>
        <w:r>
          <w:rPr>
            <w:noProof/>
            <w:webHidden/>
          </w:rPr>
          <w:fldChar w:fldCharType="end"/>
        </w:r>
      </w:hyperlink>
    </w:p>
    <w:p w14:paraId="4595C2B7" w14:textId="26C0C040" w:rsidR="00737E2E" w:rsidRDefault="00737E2E" w:rsidP="00737E2E">
      <w:pPr>
        <w:pStyle w:val="Kop1zondernummering"/>
      </w:pPr>
      <w:r>
        <w:fldChar w:fldCharType="end"/>
      </w:r>
    </w:p>
    <w:p w14:paraId="1D5BCBB6" w14:textId="77777777" w:rsidR="00737E2E" w:rsidRDefault="00737E2E" w:rsidP="00737E2E">
      <w:pPr>
        <w:rPr>
          <w:szCs w:val="20"/>
          <w:highlight w:val="yellow"/>
        </w:rPr>
      </w:pPr>
    </w:p>
    <w:p w14:paraId="65A2C7CD" w14:textId="77777777" w:rsidR="00737E2E" w:rsidRDefault="00737E2E" w:rsidP="00737E2E">
      <w:pPr>
        <w:pStyle w:val="Kop1"/>
        <w:pageBreakBefore/>
        <w:ind w:left="510" w:hanging="510"/>
      </w:pPr>
      <w:bookmarkStart w:id="6" w:name="_Toc67309863"/>
      <w:r>
        <w:t>Inleiding</w:t>
      </w:r>
      <w:bookmarkEnd w:id="6"/>
    </w:p>
    <w:p w14:paraId="30D7F6A4" w14:textId="24353423" w:rsidR="00737E2E" w:rsidRDefault="00737E2E" w:rsidP="00AC3871">
      <w:r w:rsidRPr="002D567E">
        <w:t xml:space="preserve">Het Dossier </w:t>
      </w:r>
      <w:r w:rsidRPr="000C19F4">
        <w:t xml:space="preserve">Afspraken en Procedures (DAP) beschrijft, op uitvoerend niveau, de werkafspraken die gemaakt zijn tussen </w:t>
      </w:r>
      <w:r>
        <w:t>Centraal Contractmanagement</w:t>
      </w:r>
      <w:r w:rsidRPr="000C19F4">
        <w:t>, hierna te noemen “</w:t>
      </w:r>
      <w:r>
        <w:t>CCM</w:t>
      </w:r>
      <w:r w:rsidRPr="000C19F4">
        <w:t xml:space="preserve">”, en </w:t>
      </w:r>
      <w:r w:rsidRPr="00E35CE5">
        <w:rPr>
          <w:highlight w:val="yellow"/>
        </w:rPr>
        <w:fldChar w:fldCharType="begin"/>
      </w:r>
      <w:r w:rsidRPr="00E35CE5">
        <w:rPr>
          <w:highlight w:val="yellow"/>
        </w:rPr>
        <w:instrText xml:space="preserve"> DOCPROPERTY  Opdrachtnemer  \* MERGEFORMAT </w:instrText>
      </w:r>
      <w:r w:rsidRPr="00E35CE5">
        <w:rPr>
          <w:highlight w:val="yellow"/>
        </w:rPr>
        <w:fldChar w:fldCharType="separate"/>
      </w:r>
      <w:r w:rsidRPr="00E35CE5">
        <w:rPr>
          <w:szCs w:val="22"/>
          <w:highlight w:val="yellow"/>
        </w:rPr>
        <w:t>{naam opdrachtnemer}</w:t>
      </w:r>
      <w:r w:rsidRPr="00E35CE5">
        <w:rPr>
          <w:szCs w:val="22"/>
          <w:highlight w:val="yellow"/>
        </w:rPr>
        <w:fldChar w:fldCharType="end"/>
      </w:r>
      <w:r w:rsidRPr="000C19F4">
        <w:rPr>
          <w:szCs w:val="22"/>
        </w:rPr>
        <w:t xml:space="preserve">, </w:t>
      </w:r>
      <w:r w:rsidRPr="000C19F4">
        <w:t>hierna te noemen “</w:t>
      </w:r>
      <w:r w:rsidR="00E35CE5">
        <w:t>O</w:t>
      </w:r>
      <w:r w:rsidRPr="000C19F4">
        <w:t xml:space="preserve">pdrachtnemer” ten behoeve van de </w:t>
      </w:r>
      <w:r w:rsidRPr="00102409">
        <w:t xml:space="preserve">serviceverlening zoals overeengekomen in de </w:t>
      </w:r>
      <w:r w:rsidR="00E35CE5" w:rsidRPr="00102409">
        <w:t xml:space="preserve">Raamovereenkomst (ROK) </w:t>
      </w:r>
      <w:r w:rsidR="00AC3871" w:rsidRPr="00AC3871">
        <w:rPr>
          <w:szCs w:val="18"/>
        </w:rPr>
        <w:t>IWR2025|WpHW|Laptops&amp;Vaste ICT-werkplekken</w:t>
      </w:r>
    </w:p>
    <w:p w14:paraId="681DAC05" w14:textId="77777777" w:rsidR="00737E2E" w:rsidRDefault="00737E2E" w:rsidP="00737E2E">
      <w:pPr>
        <w:jc w:val="both"/>
      </w:pPr>
    </w:p>
    <w:p w14:paraId="555D2FBB" w14:textId="77777777" w:rsidR="00737E2E" w:rsidRDefault="00737E2E" w:rsidP="00737E2E">
      <w:pPr>
        <w:pStyle w:val="Kop2"/>
        <w:spacing w:before="360"/>
      </w:pPr>
      <w:bookmarkStart w:id="7" w:name="_Toc305146525"/>
      <w:bookmarkStart w:id="8" w:name="_Toc305154749"/>
      <w:bookmarkStart w:id="9" w:name="_Toc305155061"/>
      <w:bookmarkStart w:id="10" w:name="_Toc305762363"/>
      <w:bookmarkStart w:id="11" w:name="_Toc322955630"/>
      <w:bookmarkStart w:id="12" w:name="_Toc322955715"/>
      <w:bookmarkStart w:id="13" w:name="_Toc322962760"/>
      <w:bookmarkStart w:id="14" w:name="_Toc323200929"/>
      <w:bookmarkStart w:id="15" w:name="_Toc323201710"/>
      <w:bookmarkStart w:id="16" w:name="_Toc323818788"/>
      <w:bookmarkStart w:id="17" w:name="_Toc329855296"/>
      <w:bookmarkStart w:id="18" w:name="_Toc437613857"/>
      <w:bookmarkStart w:id="19" w:name="_Toc67309864"/>
      <w:r>
        <w:t>Scope van de dienstverlening</w:t>
      </w:r>
      <w:bookmarkEnd w:id="7"/>
      <w:bookmarkEnd w:id="8"/>
      <w:bookmarkEnd w:id="9"/>
      <w:bookmarkEnd w:id="10"/>
      <w:bookmarkEnd w:id="11"/>
      <w:bookmarkEnd w:id="12"/>
      <w:bookmarkEnd w:id="13"/>
      <w:bookmarkEnd w:id="14"/>
      <w:bookmarkEnd w:id="15"/>
      <w:bookmarkEnd w:id="16"/>
      <w:bookmarkEnd w:id="17"/>
      <w:bookmarkEnd w:id="18"/>
      <w:bookmarkEnd w:id="19"/>
    </w:p>
    <w:p w14:paraId="72FCF2B2" w14:textId="24F940CE" w:rsidR="00737E2E" w:rsidRDefault="00737E2E" w:rsidP="00737E2E">
      <w:bookmarkStart w:id="20" w:name="_Hlk63860029"/>
      <w:r>
        <w:t>De scope van de dienstverlening is vastgelegd in de Raamovereenkomst</w:t>
      </w:r>
      <w:r w:rsidR="00E35CE5">
        <w:t>.</w:t>
      </w:r>
    </w:p>
    <w:p w14:paraId="6CF787BA" w14:textId="77777777" w:rsidR="00737E2E" w:rsidRDefault="00737E2E" w:rsidP="00737E2E"/>
    <w:p w14:paraId="6F1EEE84" w14:textId="03EC5987" w:rsidR="00737E2E" w:rsidRDefault="00737E2E" w:rsidP="00737E2E">
      <w:r w:rsidRPr="000C56CE">
        <w:t xml:space="preserve">De </w:t>
      </w:r>
      <w:r>
        <w:t>D</w:t>
      </w:r>
      <w:r w:rsidRPr="000C56CE">
        <w:t>eelnemer is verplicht</w:t>
      </w:r>
      <w:r>
        <w:t xml:space="preserve"> als de Deelnemer behoefte heeft aan producten en diensten die vallen binnen de scope </w:t>
      </w:r>
      <w:r w:rsidR="00E35CE5">
        <w:t xml:space="preserve">van </w:t>
      </w:r>
      <w:r>
        <w:t>Raamovereenkomst, om deze</w:t>
      </w:r>
      <w:r w:rsidRPr="000C56CE">
        <w:t xml:space="preserve"> </w:t>
      </w:r>
      <w:r>
        <w:t>producten en diensten</w:t>
      </w:r>
      <w:r w:rsidRPr="000C56CE">
        <w:t xml:space="preserve"> volgens de voorwaarden en bepalingen van de </w:t>
      </w:r>
      <w:r>
        <w:t>Raamovereenkomst</w:t>
      </w:r>
      <w:r w:rsidRPr="000C56CE">
        <w:t xml:space="preserve"> aan te schaffen. Indien</w:t>
      </w:r>
      <w:r>
        <w:t xml:space="preserve"> de Deelnemer nog een lopende overeenkomst heeft, geldt de afnameplicht pas vanaf het moment dat die andere overeenkomst is beëindigd.</w:t>
      </w:r>
    </w:p>
    <w:p w14:paraId="10B13937" w14:textId="77777777" w:rsidR="00737E2E" w:rsidRDefault="00737E2E" w:rsidP="00737E2E"/>
    <w:p w14:paraId="79EC9ECF" w14:textId="77777777" w:rsidR="00737E2E" w:rsidRDefault="00737E2E" w:rsidP="00737E2E">
      <w:r>
        <w:t>Als aanvulling hierop zijn Speciale diensten mogelijk. De overeengekomen Speciale diensten zijn opgenomen in het speciale diensten register.</w:t>
      </w:r>
    </w:p>
    <w:p w14:paraId="0595755F" w14:textId="77777777" w:rsidR="00737E2E" w:rsidRDefault="00737E2E" w:rsidP="00737E2E"/>
    <w:p w14:paraId="51C46EE4" w14:textId="77777777" w:rsidR="00737E2E" w:rsidRDefault="00737E2E" w:rsidP="00737E2E">
      <w:r>
        <w:t xml:space="preserve">Daarnaast kan </w:t>
      </w:r>
      <w:r w:rsidRPr="00773F70">
        <w:t>de initieel overeengekomen gekomen set aan diensten worden aa</w:t>
      </w:r>
      <w:r>
        <w:t>ngepast op basis van b</w:t>
      </w:r>
      <w:r w:rsidRPr="00773F70">
        <w:t>ijlage 05</w:t>
      </w:r>
      <w:r>
        <w:t xml:space="preserve"> - W</w:t>
      </w:r>
      <w:r w:rsidRPr="00773F70">
        <w:t>ijzigingsprocedure van de</w:t>
      </w:r>
      <w:r>
        <w:t xml:space="preserve"> raamovereenkomst.</w:t>
      </w:r>
    </w:p>
    <w:bookmarkEnd w:id="20"/>
    <w:p w14:paraId="77DEEF33" w14:textId="77777777" w:rsidR="00737E2E" w:rsidRDefault="00737E2E" w:rsidP="00737E2E">
      <w:pPr>
        <w:jc w:val="both"/>
      </w:pPr>
    </w:p>
    <w:p w14:paraId="3E8B7795" w14:textId="77777777" w:rsidR="00737E2E" w:rsidRDefault="00737E2E" w:rsidP="00737E2E">
      <w:pPr>
        <w:jc w:val="both"/>
      </w:pPr>
    </w:p>
    <w:p w14:paraId="077752F1" w14:textId="77777777" w:rsidR="00737E2E" w:rsidRDefault="00737E2E" w:rsidP="00737E2E">
      <w:pPr>
        <w:pStyle w:val="Kop2"/>
        <w:spacing w:before="360"/>
      </w:pPr>
      <w:bookmarkStart w:id="21" w:name="_Toc305146526"/>
      <w:bookmarkStart w:id="22" w:name="_Toc305154750"/>
      <w:bookmarkStart w:id="23" w:name="_Toc305155062"/>
      <w:bookmarkStart w:id="24" w:name="_Toc305762364"/>
      <w:bookmarkStart w:id="25" w:name="_Toc322955631"/>
      <w:bookmarkStart w:id="26" w:name="_Toc322955716"/>
      <w:bookmarkStart w:id="27" w:name="_Toc322962761"/>
      <w:bookmarkStart w:id="28" w:name="_Toc323200930"/>
      <w:bookmarkStart w:id="29" w:name="_Toc323201711"/>
      <w:bookmarkStart w:id="30" w:name="_Toc323818789"/>
      <w:bookmarkStart w:id="31" w:name="_Toc329855297"/>
      <w:bookmarkStart w:id="32" w:name="_Toc437613858"/>
      <w:bookmarkStart w:id="33" w:name="_Toc67309865"/>
      <w:r>
        <w:t>Geldigheidsduur van het DAP</w:t>
      </w:r>
      <w:bookmarkEnd w:id="21"/>
      <w:bookmarkEnd w:id="22"/>
      <w:bookmarkEnd w:id="23"/>
      <w:bookmarkEnd w:id="24"/>
      <w:bookmarkEnd w:id="25"/>
      <w:bookmarkEnd w:id="26"/>
      <w:bookmarkEnd w:id="27"/>
      <w:bookmarkEnd w:id="28"/>
      <w:bookmarkEnd w:id="29"/>
      <w:bookmarkEnd w:id="30"/>
      <w:bookmarkEnd w:id="31"/>
      <w:bookmarkEnd w:id="32"/>
      <w:bookmarkEnd w:id="33"/>
    </w:p>
    <w:p w14:paraId="07B5A9CB" w14:textId="77777777" w:rsidR="00737E2E" w:rsidRDefault="00737E2E" w:rsidP="00737E2E">
      <w:pPr>
        <w:jc w:val="both"/>
      </w:pPr>
      <w:r>
        <w:t>De geldigheidsduur van het DAP komt overeen met de geldigheidsduur van de Nadere overeenkomst.</w:t>
      </w:r>
      <w:bookmarkStart w:id="34" w:name="_Toc305146527"/>
      <w:bookmarkStart w:id="35" w:name="_Toc305154751"/>
      <w:bookmarkStart w:id="36" w:name="_Toc305155063"/>
      <w:bookmarkStart w:id="37" w:name="_Toc305762365"/>
      <w:bookmarkStart w:id="38" w:name="_Toc322955632"/>
      <w:bookmarkStart w:id="39" w:name="_Toc322955717"/>
      <w:bookmarkStart w:id="40" w:name="_Toc322962762"/>
      <w:bookmarkStart w:id="41" w:name="_Toc323200931"/>
      <w:bookmarkStart w:id="42" w:name="_Toc323201712"/>
      <w:bookmarkStart w:id="43" w:name="_Toc323818790"/>
      <w:bookmarkStart w:id="44" w:name="_Toc329855298"/>
    </w:p>
    <w:p w14:paraId="5F3F73BC" w14:textId="77777777" w:rsidR="00737E2E" w:rsidRDefault="00737E2E" w:rsidP="00737E2E">
      <w:pPr>
        <w:spacing w:after="200" w:line="276" w:lineRule="auto"/>
        <w:rPr>
          <w:rFonts w:cs="Arial"/>
          <w:b/>
          <w:bCs/>
          <w:i/>
          <w:iCs/>
          <w:sz w:val="20"/>
          <w:szCs w:val="28"/>
        </w:rPr>
      </w:pPr>
      <w:bookmarkStart w:id="45" w:name="_Toc437613859"/>
      <w:r>
        <w:br w:type="page"/>
      </w:r>
    </w:p>
    <w:p w14:paraId="2047ECD5" w14:textId="77777777" w:rsidR="00737E2E" w:rsidRDefault="00737E2E" w:rsidP="00737E2E">
      <w:pPr>
        <w:pStyle w:val="Kop2"/>
        <w:spacing w:before="360"/>
        <w:ind w:left="578" w:hanging="578"/>
      </w:pPr>
      <w:bookmarkStart w:id="46" w:name="_Toc67309866"/>
      <w:r>
        <w:t>Contractstructuur</w:t>
      </w:r>
      <w:bookmarkEnd w:id="45"/>
      <w:bookmarkEnd w:id="46"/>
    </w:p>
    <w:p w14:paraId="025572B0" w14:textId="7628E90E" w:rsidR="00737E2E" w:rsidRDefault="00737E2E" w:rsidP="00737E2E">
      <w:pPr>
        <w:keepNext/>
        <w:jc w:val="both"/>
      </w:pPr>
      <w:bookmarkStart w:id="47" w:name="_Hlk63860159"/>
      <w:r>
        <w:t>Het DAP</w:t>
      </w:r>
      <w:r w:rsidR="00E35CE5">
        <w:t xml:space="preserve"> CCM</w:t>
      </w:r>
      <w:r>
        <w:t xml:space="preserve"> is een document behorende bi</w:t>
      </w:r>
      <w:r w:rsidR="00E35CE5">
        <w:t>j</w:t>
      </w:r>
      <w:r>
        <w:t xml:space="preserve"> de </w:t>
      </w:r>
      <w:r w:rsidR="00E35CE5">
        <w:t>Raamovereenkomst en haar N</w:t>
      </w:r>
      <w:r>
        <w:t>adere overeenkomst</w:t>
      </w:r>
      <w:r w:rsidRPr="003C56BE">
        <w:t xml:space="preserve">. </w:t>
      </w:r>
      <w:r>
        <w:t>In geval van tegenstrijdigheden geldt de prevalentie van documenten zoals genoemd in artikel 2.4 bijlage І Raamovereenkomst.</w:t>
      </w:r>
    </w:p>
    <w:p w14:paraId="231D6C1B" w14:textId="77777777" w:rsidR="00737E2E" w:rsidRDefault="00737E2E" w:rsidP="00737E2E">
      <w:bookmarkStart w:id="48" w:name="_Hlk64380463"/>
    </w:p>
    <w:bookmarkEnd w:id="47"/>
    <w:p w14:paraId="3AC91B0F" w14:textId="77777777" w:rsidR="00737E2E" w:rsidRPr="009E7C4B" w:rsidRDefault="00737E2E" w:rsidP="00737E2E"/>
    <w:p w14:paraId="501FD15C" w14:textId="77777777" w:rsidR="00737E2E" w:rsidRDefault="00737E2E" w:rsidP="00737E2E">
      <w:pPr>
        <w:pStyle w:val="Kop2"/>
        <w:spacing w:before="360"/>
        <w:ind w:left="578" w:hanging="578"/>
      </w:pPr>
      <w:bookmarkStart w:id="49" w:name="_Toc437613860"/>
      <w:bookmarkStart w:id="50" w:name="_Toc67309867"/>
      <w:bookmarkEnd w:id="48"/>
      <w:r>
        <w:t>Wijzigingen binnen het DAP</w:t>
      </w:r>
      <w:bookmarkEnd w:id="34"/>
      <w:bookmarkEnd w:id="35"/>
      <w:bookmarkEnd w:id="36"/>
      <w:bookmarkEnd w:id="37"/>
      <w:bookmarkEnd w:id="38"/>
      <w:bookmarkEnd w:id="39"/>
      <w:bookmarkEnd w:id="40"/>
      <w:bookmarkEnd w:id="41"/>
      <w:bookmarkEnd w:id="42"/>
      <w:bookmarkEnd w:id="43"/>
      <w:bookmarkEnd w:id="44"/>
      <w:bookmarkEnd w:id="49"/>
      <w:bookmarkEnd w:id="50"/>
    </w:p>
    <w:p w14:paraId="6FAF9820" w14:textId="77777777" w:rsidR="00737E2E" w:rsidRPr="009E7C4B" w:rsidRDefault="00737E2E" w:rsidP="00737E2E"/>
    <w:p w14:paraId="3E6BFE6F" w14:textId="77777777" w:rsidR="00737E2E" w:rsidRDefault="00737E2E" w:rsidP="00737E2E">
      <w:r>
        <w:t>De inhoud van het DAP is de gezamenlijke verantwoordelijkheid van de Opdrachtnemer en CCM. Wijzigingen binnen het DAP zijn mogelijk, zover deze niet in tegenspraak zijn met de ROK,</w:t>
      </w:r>
      <w:r w:rsidRPr="00397ECB">
        <w:t xml:space="preserve"> </w:t>
      </w:r>
      <w:r>
        <w:t>NOK(s) en goedgekeurde wijzigingen</w:t>
      </w:r>
      <w:r w:rsidRPr="00AD7048">
        <w:t>. De wijzigingen</w:t>
      </w:r>
      <w:r>
        <w:t xml:space="preserve"> dienen goedgekeurd te worden door zowel de CCM als de Opdrachtnemer.</w:t>
      </w:r>
    </w:p>
    <w:p w14:paraId="500CB713" w14:textId="77777777" w:rsidR="00737E2E" w:rsidRDefault="00737E2E" w:rsidP="00737E2E"/>
    <w:p w14:paraId="040D5063" w14:textId="77777777" w:rsidR="004A2148" w:rsidRDefault="00737E2E" w:rsidP="004A2148">
      <w:pPr>
        <w:jc w:val="both"/>
        <w:rPr>
          <w:rFonts w:cs="Arial"/>
          <w:b/>
          <w:bCs/>
          <w:kern w:val="32"/>
          <w:sz w:val="28"/>
          <w:szCs w:val="32"/>
        </w:rPr>
      </w:pPr>
      <w:r>
        <w:t>Voorgestelde wijzigingen binnen het DAP zijn onderwerp van gesprek in het overleg tussen de CCM en Opdrachtnemer, zoals beschreven in hoofdstuk</w:t>
      </w:r>
      <w:r w:rsidR="007608E4">
        <w:t xml:space="preserve"> 5.</w:t>
      </w:r>
      <w:r w:rsidR="00AF7350">
        <w:fldChar w:fldCharType="begin"/>
      </w:r>
      <w:r w:rsidR="00AF7350">
        <w:instrText xml:space="preserve"> REF _Ref305154793  \* MERGEFORMAT </w:instrText>
      </w:r>
      <w:r w:rsidR="00AF7350">
        <w:fldChar w:fldCharType="separate"/>
      </w:r>
      <w:r w:rsidR="004A2148" w:rsidRPr="004A2148">
        <w:rPr>
          <w:i/>
          <w:iCs/>
        </w:rPr>
        <w:br w:type="page"/>
      </w:r>
    </w:p>
    <w:p w14:paraId="0DD19326" w14:textId="77777777" w:rsidR="004A2148" w:rsidRDefault="004A2148" w:rsidP="00737E2E">
      <w:pPr>
        <w:pStyle w:val="Kop1"/>
      </w:pPr>
      <w:r>
        <w:t>Bestellen, leveren, accepteren en factureren (BLAF)</w:t>
      </w:r>
    </w:p>
    <w:p w14:paraId="3C06E096" w14:textId="77777777" w:rsidR="004A2148" w:rsidRDefault="004A2148" w:rsidP="00737E2E">
      <w:pPr>
        <w:pStyle w:val="Kop2"/>
      </w:pPr>
      <w:r>
        <w:t>Verwervingsprocedure</w:t>
      </w:r>
    </w:p>
    <w:p w14:paraId="6EE2B4C7" w14:textId="77777777" w:rsidR="004A2148" w:rsidRPr="00A0261D" w:rsidRDefault="004A2148" w:rsidP="00737E2E">
      <w:r>
        <w:t xml:space="preserve">De Deelnemers van de Raamovereenkomst kunnen ieder voor zich of namens meerdere Deelnemers, Nadere overeenkomst(en) afsluiten met de {IWR2024|Naam ROK} Opdrachtnemers. Afhankelijk van de gewenste Producten en Diensten en de door Deelnemer reeds aangegane verplichting(en) heeft de Deelnemer conform </w:t>
      </w:r>
      <w:r w:rsidRPr="00A0261D">
        <w:t xml:space="preserve">bijlage 16 –Proces Nadere oproep tot mededinging van de </w:t>
      </w:r>
      <w:r>
        <w:t>R</w:t>
      </w:r>
      <w:r w:rsidRPr="00A0261D">
        <w:t>aamovereenkomst de keuze uit de volgende twee verwervingsprocedures:</w:t>
      </w:r>
    </w:p>
    <w:p w14:paraId="0A3E31C7" w14:textId="77777777" w:rsidR="004A2148" w:rsidRPr="00A0261D" w:rsidRDefault="004A2148" w:rsidP="00737E2E"/>
    <w:p w14:paraId="0F085FF6" w14:textId="77777777" w:rsidR="004A2148" w:rsidRPr="00A0261D" w:rsidRDefault="004A2148" w:rsidP="00737E2E">
      <w:pPr>
        <w:pStyle w:val="Lijstalinea"/>
        <w:numPr>
          <w:ilvl w:val="0"/>
          <w:numId w:val="49"/>
        </w:numPr>
        <w:spacing w:line="360" w:lineRule="auto"/>
        <w:contextualSpacing w:val="0"/>
      </w:pPr>
      <w:r w:rsidRPr="00A0261D">
        <w:t>Bestelling uit de webshop;</w:t>
      </w:r>
    </w:p>
    <w:p w14:paraId="4F560A7A" w14:textId="77777777" w:rsidR="004A2148" w:rsidRPr="00A0261D" w:rsidRDefault="004A2148" w:rsidP="00737E2E">
      <w:pPr>
        <w:pStyle w:val="Lijstalinea"/>
        <w:numPr>
          <w:ilvl w:val="0"/>
          <w:numId w:val="49"/>
        </w:numPr>
        <w:spacing w:line="360" w:lineRule="auto"/>
        <w:contextualSpacing w:val="0"/>
      </w:pPr>
      <w:r w:rsidRPr="00A0261D">
        <w:t>Nadere oproep tot mededinging (minicompetitie).</w:t>
      </w:r>
    </w:p>
    <w:p w14:paraId="32DCC74F" w14:textId="77777777" w:rsidR="004A2148" w:rsidRDefault="004A2148" w:rsidP="00737E2E"/>
    <w:p w14:paraId="5AD6E522" w14:textId="77777777" w:rsidR="004A2148" w:rsidRDefault="004A2148" w:rsidP="00737E2E">
      <w:r>
        <w:t>De hierboven verwervingsprocedures zijn nader beschreven in bijlage 16 -  Proces Nadere oproep tot mededinging.</w:t>
      </w:r>
    </w:p>
    <w:p w14:paraId="0121357A" w14:textId="77777777" w:rsidR="004A2148" w:rsidRDefault="004A2148" w:rsidP="00737E2E"/>
    <w:p w14:paraId="720D40EA" w14:textId="77777777" w:rsidR="004A2148" w:rsidRDefault="004A2148" w:rsidP="00737E2E">
      <w:r>
        <w:t xml:space="preserve">Een aantal Deelnemers hebben de verwervingsprocedure toegepast conform bijlage 24 </w:t>
      </w:r>
      <w:r w:rsidRPr="00A0261D">
        <w:t>- Initiële uitvraag</w:t>
      </w:r>
      <w:r>
        <w:t xml:space="preserve"> en is eenmalig van aard voor de Deelnemers die hieraan deelgenomen hebben.</w:t>
      </w:r>
    </w:p>
    <w:p w14:paraId="018048AC" w14:textId="77777777" w:rsidR="004A2148" w:rsidRPr="006C6D4A" w:rsidRDefault="004A2148" w:rsidP="00737E2E">
      <w:pPr>
        <w:rPr>
          <w:highlight w:val="yellow"/>
        </w:rPr>
      </w:pPr>
    </w:p>
    <w:p w14:paraId="3170B0A6" w14:textId="77777777" w:rsidR="004A2148" w:rsidRDefault="004A2148" w:rsidP="00737E2E">
      <w:pPr>
        <w:jc w:val="both"/>
      </w:pPr>
    </w:p>
    <w:p w14:paraId="4B3592B1" w14:textId="77777777" w:rsidR="004A2148" w:rsidRDefault="004A2148" w:rsidP="00737E2E">
      <w:pPr>
        <w:pStyle w:val="Kop3"/>
      </w:pPr>
      <w:r>
        <w:t>Klachtenregeling</w:t>
      </w:r>
    </w:p>
    <w:p w14:paraId="61497318" w14:textId="77777777" w:rsidR="004A2148" w:rsidRDefault="004A2148" w:rsidP="00737E2E">
      <w:r>
        <w:t xml:space="preserve">Indien een Opdrachtnemer een klacht heeft over een Nadere oproep tot mededing in het kader van de Raamovereenkomst, kan de opdrachtnemer hierover gemotiveerd een klacht indienen bij de Deelnemer die de Nadere oproep tot mededinging heeft geïnitieerd. Indien Deelnemer en Opdrachtnemer er niet tot overeenstemming komen kan vervolgens het oordeel van CCM worden gevraagd. </w:t>
      </w:r>
    </w:p>
    <w:p w14:paraId="59D13955" w14:textId="77777777" w:rsidR="004A2148" w:rsidRDefault="004A2148" w:rsidP="00737E2E"/>
    <w:p w14:paraId="4A915502" w14:textId="77777777" w:rsidR="004A2148" w:rsidRDefault="004A2148" w:rsidP="00737E2E">
      <w:r>
        <w:t xml:space="preserve">Een klacht is een schriftelijke melding van een Opdrachtnemer. In de klacht geeft de Opdrachtnemer gemotiveerd aan op welke punten hij het niet eens is met de Nadere oproep tot mededinging of een onderdeel daarvan. Een klacht moet duidelijk als zodanig worden benoemd. </w:t>
      </w:r>
    </w:p>
    <w:p w14:paraId="4477137B" w14:textId="77777777" w:rsidR="004A2148" w:rsidRDefault="004A2148" w:rsidP="00737E2E"/>
    <w:p w14:paraId="273322C9" w14:textId="77777777" w:rsidR="004A2148" w:rsidRDefault="004A2148" w:rsidP="00737E2E">
      <w:r>
        <w:t>Klachten kunnen aan de orde stellen dat een bepaald handelen of nalaten van de Deelnemer in een concrete Nadere oproep tot mededinging in strijd is met de Raamovereenkomst en/of wettelijke bepalingen of met andere eisen die voor die Nadere oproep tot mededinging gelden. Ook kan worden geklaagd over optreden dat inbreuk maakt op de één of meer voor Nadere oproep tot mededingingen geldende beginselen van transparantie, non-discriminatie, gelijke behandeling, en proportionaliteit. Klachten hebben betrekking op aspecten van Nadere oproep tot mededingingen die binnen de werking van Raamovereenkomst vallen. Klachten kunnen niet gaan over het aanbestedingsbeleid in het algemeen van de Deelnemer.</w:t>
      </w:r>
    </w:p>
    <w:p w14:paraId="6FCA4F56" w14:textId="77777777" w:rsidR="004A2148" w:rsidRDefault="004A2148" w:rsidP="00737E2E"/>
    <w:p w14:paraId="3F5279AC" w14:textId="77777777" w:rsidR="004A2148" w:rsidRDefault="004A2148" w:rsidP="00737E2E">
      <w:r>
        <w:t>Een klacht is geen verzoek tot het verkrijgen van inlichtingen over de Nadere oproep tot mededingingsprocedure. Een verzoek om inlichtingen heeft een neutraal karakter en is gericht op verduidelijking.</w:t>
      </w:r>
    </w:p>
    <w:p w14:paraId="5A1296D2" w14:textId="77777777" w:rsidR="004A2148" w:rsidRDefault="004A2148" w:rsidP="00737E2E"/>
    <w:p w14:paraId="1630E03E" w14:textId="77777777" w:rsidR="004A2148" w:rsidRDefault="004A2148" w:rsidP="00737E2E">
      <w:r>
        <w:t>Het indienen van een klacht door een Opdrachtnemer zet een Nadere oproep tot mededinging niet stil. De Deelnemer is vrij om al dan niet te besluiten tot opschorting van de Nadere oproep tot mededinging.</w:t>
      </w:r>
    </w:p>
    <w:p w14:paraId="6C1757DA" w14:textId="77777777" w:rsidR="004A2148" w:rsidRDefault="004A2148" w:rsidP="00737E2E">
      <w:pPr>
        <w:pStyle w:val="Kop2"/>
      </w:pPr>
      <w:r w:rsidRPr="00921684">
        <w:t>Webshop</w:t>
      </w:r>
    </w:p>
    <w:p w14:paraId="56924247" w14:textId="77777777" w:rsidR="004A2148" w:rsidRDefault="004A2148" w:rsidP="00737E2E">
      <w:r>
        <w:t>Opdrachtnemer zal, conform bijlage 2 en 19 een webshop bouwen waarin uitsluitend de Producten binnen scope van de Aanbesteding worden aangeboden.</w:t>
      </w:r>
    </w:p>
    <w:p w14:paraId="44056FD7" w14:textId="77777777" w:rsidR="004A2148" w:rsidRDefault="004A2148" w:rsidP="00737E2E"/>
    <w:p w14:paraId="1FA060FA" w14:textId="77777777" w:rsidR="004A2148" w:rsidRDefault="004A2148" w:rsidP="00737E2E"/>
    <w:p w14:paraId="12D82A13" w14:textId="4B448CAD" w:rsidR="00737E2E" w:rsidRDefault="004A2148" w:rsidP="00737E2E">
      <w:pPr>
        <w:jc w:val="both"/>
      </w:pPr>
      <w:r>
        <w:t>Overlegstructuur</w:t>
      </w:r>
      <w:r w:rsidR="00AF7350">
        <w:rPr>
          <w:i/>
          <w:iCs/>
        </w:rPr>
        <w:fldChar w:fldCharType="end"/>
      </w:r>
    </w:p>
    <w:p w14:paraId="09D2CA09" w14:textId="77777777" w:rsidR="00737E2E" w:rsidRDefault="00737E2E" w:rsidP="00737E2E">
      <w:pPr>
        <w:jc w:val="center"/>
      </w:pPr>
    </w:p>
    <w:p w14:paraId="769D7868" w14:textId="77777777" w:rsidR="00737E2E" w:rsidRDefault="00737E2E" w:rsidP="00737E2E">
      <w:pPr>
        <w:pStyle w:val="Kop1"/>
        <w:pageBreakBefore/>
        <w:tabs>
          <w:tab w:val="left" w:pos="510"/>
        </w:tabs>
      </w:pPr>
      <w:bookmarkStart w:id="51" w:name="_Toc305154752"/>
      <w:bookmarkStart w:id="52" w:name="_Toc305155064"/>
      <w:bookmarkStart w:id="53" w:name="_Toc305762366"/>
      <w:bookmarkStart w:id="54" w:name="_Toc322955633"/>
      <w:bookmarkStart w:id="55" w:name="_Toc322955718"/>
      <w:bookmarkStart w:id="56" w:name="_Toc322962763"/>
      <w:bookmarkStart w:id="57" w:name="_Toc323200932"/>
      <w:bookmarkStart w:id="58" w:name="_Toc323201713"/>
      <w:bookmarkStart w:id="59" w:name="_Toc323818791"/>
      <w:bookmarkStart w:id="60" w:name="_Toc329855299"/>
      <w:bookmarkStart w:id="61" w:name="_Toc437613861"/>
      <w:bookmarkStart w:id="62" w:name="_Toc67309868"/>
      <w:r>
        <w:t>Contactstrategie</w:t>
      </w:r>
      <w:bookmarkEnd w:id="51"/>
      <w:bookmarkEnd w:id="52"/>
      <w:bookmarkEnd w:id="53"/>
      <w:bookmarkEnd w:id="54"/>
      <w:bookmarkEnd w:id="55"/>
      <w:bookmarkEnd w:id="56"/>
      <w:bookmarkEnd w:id="57"/>
      <w:bookmarkEnd w:id="58"/>
      <w:bookmarkEnd w:id="59"/>
      <w:bookmarkEnd w:id="60"/>
      <w:bookmarkEnd w:id="61"/>
      <w:bookmarkEnd w:id="62"/>
    </w:p>
    <w:p w14:paraId="12213661" w14:textId="77777777" w:rsidR="00737E2E" w:rsidRDefault="00737E2E" w:rsidP="00737E2E">
      <w:r>
        <w:t>Voor (informatie)verzoeken die betrekking hebben op bestellingen, leveringen, facturen, wijzigingen, beëindigingen en offertes richten de contactpersonen van de Deelnemer zich tot de Servicedesk van de Opdrachtnemer. Contactpersonen van de Deelnemer wenden zich ook tot de Servicedesk van de Opdrachtnemer in geval van escalaties bij bestellingen en leveringen.</w:t>
      </w:r>
    </w:p>
    <w:p w14:paraId="1F2FDFD0" w14:textId="77777777" w:rsidR="00737E2E" w:rsidRDefault="00737E2E" w:rsidP="00737E2E"/>
    <w:p w14:paraId="0AA9E75D" w14:textId="77777777" w:rsidR="00737E2E" w:rsidRPr="008C5AF5" w:rsidRDefault="00737E2E" w:rsidP="00737E2E">
      <w:r>
        <w:t>Het CCM</w:t>
      </w:r>
      <w:r w:rsidRPr="00F118B0">
        <w:t xml:space="preserve"> heeft </w:t>
      </w:r>
      <w:r>
        <w:t xml:space="preserve">normaliter geen contact met de Servicedesk </w:t>
      </w:r>
      <w:r w:rsidRPr="00F118B0">
        <w:t xml:space="preserve">en zal bij escalatie starten bij </w:t>
      </w:r>
      <w:r w:rsidRPr="00F80485">
        <w:rPr>
          <w:highlight w:val="yellow"/>
        </w:rPr>
        <w:t>&lt;functionaris&gt;</w:t>
      </w:r>
      <w:r w:rsidRPr="00F118B0">
        <w:t xml:space="preserve"> van </w:t>
      </w:r>
      <w:r>
        <w:t>Opdrachtnemer</w:t>
      </w:r>
      <w:r w:rsidRPr="00F118B0">
        <w:t xml:space="preserve">. </w:t>
      </w:r>
      <w:r w:rsidRPr="008C5AF5">
        <w:t xml:space="preserve">Alle contactpersonen van de </w:t>
      </w:r>
      <w:r>
        <w:t>CCM</w:t>
      </w:r>
      <w:r w:rsidRPr="008C5AF5">
        <w:t xml:space="preserve">, inclusief bereikbaarheid, zijn terug te vinden in </w:t>
      </w:r>
      <w:r>
        <w:t>bijlage C DAP – Contactgegevens CCM</w:t>
      </w:r>
      <w:r w:rsidRPr="008C5AF5">
        <w:t>.</w:t>
      </w:r>
      <w:r>
        <w:t xml:space="preserve"> </w:t>
      </w:r>
      <w:r w:rsidRPr="008C5AF5">
        <w:t xml:space="preserve">Alle contactpersonen van de </w:t>
      </w:r>
      <w:r>
        <w:t>O</w:t>
      </w:r>
      <w:r w:rsidRPr="008C5AF5">
        <w:t xml:space="preserve">pdrachtnemer, inclusief bereikbaarheid, zijn terug te vinden in </w:t>
      </w:r>
      <w:r>
        <w:t>bijlage B DAP – Contactgegevens Opdrachtnemer.</w:t>
      </w:r>
    </w:p>
    <w:p w14:paraId="331D8220" w14:textId="77777777" w:rsidR="00737E2E" w:rsidRDefault="00737E2E" w:rsidP="00737E2E">
      <w:pPr>
        <w:jc w:val="both"/>
      </w:pPr>
    </w:p>
    <w:p w14:paraId="0E15C6F7" w14:textId="77777777" w:rsidR="00737E2E" w:rsidRPr="008C5AF5" w:rsidRDefault="00737E2E" w:rsidP="00737E2E">
      <w:pPr>
        <w:pStyle w:val="Kop2"/>
      </w:pPr>
      <w:bookmarkStart w:id="63" w:name="_Toc67309869"/>
      <w:r w:rsidRPr="008C5AF5">
        <w:t xml:space="preserve">Betrekken van </w:t>
      </w:r>
      <w:r>
        <w:t>CCM</w:t>
      </w:r>
      <w:bookmarkEnd w:id="63"/>
    </w:p>
    <w:p w14:paraId="747EB430" w14:textId="77777777" w:rsidR="00737E2E" w:rsidRPr="008C5AF5" w:rsidRDefault="00737E2E" w:rsidP="00737E2E">
      <w:pPr>
        <w:jc w:val="both"/>
      </w:pPr>
      <w:r w:rsidRPr="008C5AF5">
        <w:t>Voor een aantal zaken met betrekking</w:t>
      </w:r>
      <w:r>
        <w:t xml:space="preserve"> tot</w:t>
      </w:r>
      <w:r w:rsidRPr="008C5AF5">
        <w:t xml:space="preserve"> de dienstverlening en </w:t>
      </w:r>
      <w:r>
        <w:t xml:space="preserve">de Raamovereenkomst </w:t>
      </w:r>
      <w:r w:rsidRPr="008C5AF5">
        <w:t xml:space="preserve">dient </w:t>
      </w:r>
      <w:r>
        <w:t>CCM</w:t>
      </w:r>
      <w:r w:rsidRPr="008C5AF5">
        <w:t xml:space="preserve"> bet</w:t>
      </w:r>
      <w:r>
        <w:t>rok</w:t>
      </w:r>
      <w:r w:rsidRPr="008C5AF5">
        <w:t xml:space="preserve">ken te worden. Bij de volgende onderwerpen dient </w:t>
      </w:r>
      <w:r>
        <w:t>CCM</w:t>
      </w:r>
      <w:r w:rsidRPr="008C5AF5">
        <w:t xml:space="preserve"> bet</w:t>
      </w:r>
      <w:r>
        <w:t>rok</w:t>
      </w:r>
      <w:r w:rsidRPr="008C5AF5">
        <w:t>ken te worden:</w:t>
      </w:r>
    </w:p>
    <w:p w14:paraId="3BD39A10" w14:textId="77777777" w:rsidR="00737E2E" w:rsidRDefault="00737E2E" w:rsidP="00737E2E">
      <w:pPr>
        <w:numPr>
          <w:ilvl w:val="0"/>
          <w:numId w:val="43"/>
        </w:numPr>
        <w:spacing w:line="240" w:lineRule="exact"/>
        <w:jc w:val="both"/>
      </w:pPr>
      <w:r>
        <w:t>wijzigingsverzoeken;</w:t>
      </w:r>
    </w:p>
    <w:p w14:paraId="3FCA1EC5" w14:textId="77777777" w:rsidR="00737E2E" w:rsidRPr="000D7CC0" w:rsidRDefault="00737E2E" w:rsidP="00737E2E">
      <w:pPr>
        <w:numPr>
          <w:ilvl w:val="0"/>
          <w:numId w:val="43"/>
        </w:numPr>
        <w:spacing w:line="240" w:lineRule="exact"/>
        <w:jc w:val="both"/>
      </w:pPr>
      <w:r>
        <w:t>aanbieding en acceptatie Speciale diensten;</w:t>
      </w:r>
    </w:p>
    <w:p w14:paraId="480B45EE" w14:textId="77777777" w:rsidR="00737E2E" w:rsidRPr="008C5AF5" w:rsidRDefault="00737E2E" w:rsidP="00737E2E">
      <w:pPr>
        <w:numPr>
          <w:ilvl w:val="0"/>
          <w:numId w:val="43"/>
        </w:numPr>
        <w:spacing w:line="240" w:lineRule="exact"/>
        <w:jc w:val="both"/>
      </w:pPr>
      <w:r>
        <w:t>s</w:t>
      </w:r>
      <w:r w:rsidRPr="008C5AF5">
        <w:t>ervice herstelmaatregelen</w:t>
      </w:r>
      <w:r>
        <w:t>;</w:t>
      </w:r>
    </w:p>
    <w:p w14:paraId="7386978C" w14:textId="77777777" w:rsidR="00737E2E" w:rsidRPr="008C5AF5" w:rsidRDefault="00737E2E" w:rsidP="00737E2E">
      <w:pPr>
        <w:numPr>
          <w:ilvl w:val="0"/>
          <w:numId w:val="43"/>
        </w:numPr>
        <w:spacing w:line="240" w:lineRule="exact"/>
        <w:jc w:val="both"/>
      </w:pPr>
      <w:r>
        <w:t>e</w:t>
      </w:r>
      <w:r w:rsidRPr="008C5AF5">
        <w:t xml:space="preserve">scalatie vanaf het </w:t>
      </w:r>
      <w:r>
        <w:t>tweede</w:t>
      </w:r>
      <w:r w:rsidRPr="008C5AF5">
        <w:t xml:space="preserve"> escalatieniveau</w:t>
      </w:r>
      <w:r>
        <w:t>.</w:t>
      </w:r>
    </w:p>
    <w:p w14:paraId="0D70B8C5" w14:textId="77777777" w:rsidR="00737E2E" w:rsidRPr="00F30C81" w:rsidRDefault="00737E2E" w:rsidP="00737E2E">
      <w:pPr>
        <w:pStyle w:val="Kop2"/>
      </w:pPr>
      <w:bookmarkStart w:id="64" w:name="_Toc67309870"/>
      <w:r>
        <w:t>Wijzigingsprocedure</w:t>
      </w:r>
      <w:bookmarkEnd w:id="64"/>
    </w:p>
    <w:p w14:paraId="386D080D" w14:textId="77777777" w:rsidR="00737E2E" w:rsidRPr="008C5AF5" w:rsidRDefault="00737E2E" w:rsidP="00737E2E">
      <w:pPr>
        <w:jc w:val="both"/>
      </w:pPr>
      <w:r w:rsidRPr="00DC0EB5">
        <w:t>In bijlage 0</w:t>
      </w:r>
      <w:r>
        <w:t xml:space="preserve">5 van de Raamovereenkomst </w:t>
      </w:r>
      <w:r w:rsidRPr="00DC0EB5">
        <w:t xml:space="preserve">staat de wijzigingsprocedure beschreven. Indien </w:t>
      </w:r>
      <w:r>
        <w:t>een</w:t>
      </w:r>
      <w:r w:rsidRPr="00DC0EB5">
        <w:t xml:space="preserve"> </w:t>
      </w:r>
      <w:r>
        <w:t>D</w:t>
      </w:r>
      <w:r w:rsidRPr="00DC0EB5">
        <w:t>eelnemer gebruik wil maken van de wijzigingsprocedure dient de</w:t>
      </w:r>
      <w:r>
        <w:t>ze</w:t>
      </w:r>
      <w:r w:rsidRPr="00DC0EB5">
        <w:t xml:space="preserve"> </w:t>
      </w:r>
      <w:r>
        <w:t>D</w:t>
      </w:r>
      <w:r w:rsidRPr="00DC0EB5">
        <w:t>eelnemer contact op te nemen met CCM.</w:t>
      </w:r>
    </w:p>
    <w:p w14:paraId="49DAB430" w14:textId="77777777" w:rsidR="00737E2E" w:rsidRDefault="00737E2E" w:rsidP="00737E2E">
      <w:pPr>
        <w:pStyle w:val="Kop2"/>
      </w:pPr>
      <w:bookmarkStart w:id="65" w:name="_Toc67309871"/>
      <w:r>
        <w:t>Speciale Diensten</w:t>
      </w:r>
      <w:bookmarkEnd w:id="65"/>
      <w:r>
        <w:t xml:space="preserve"> </w:t>
      </w:r>
    </w:p>
    <w:p w14:paraId="663F6AA1" w14:textId="77777777" w:rsidR="00737E2E" w:rsidRDefault="00737E2E" w:rsidP="00737E2E">
      <w:pPr>
        <w:rPr>
          <w:b/>
        </w:rPr>
      </w:pPr>
      <w:r>
        <w:rPr>
          <w:szCs w:val="20"/>
        </w:rPr>
        <w:t>De Speciale diensten omvatten zaken die vaak meer inspanning en/of overleg kosten om de dienstverlening tot stand te brengen dan het geval is bij de realisatie van een standaard dienst. In een aantal gevallen betreft dit maatwerk</w:t>
      </w:r>
      <w:r w:rsidRPr="0033386C">
        <w:rPr>
          <w:szCs w:val="20"/>
        </w:rPr>
        <w:t xml:space="preserve">. Dit houdt in dat de speciale dienst aangeboden moeten worden op basis van een offerte, waarin een open calculatie, inclusief het in </w:t>
      </w:r>
      <w:r w:rsidRPr="00D438A7">
        <w:rPr>
          <w:szCs w:val="20"/>
        </w:rPr>
        <w:t xml:space="preserve">de tarieflijst (ROK bijlage 03) opgegeven </w:t>
      </w:r>
      <w:r>
        <w:rPr>
          <w:szCs w:val="20"/>
        </w:rPr>
        <w:t>toeslagpercentage</w:t>
      </w:r>
      <w:r w:rsidRPr="00D438A7">
        <w:rPr>
          <w:szCs w:val="20"/>
        </w:rPr>
        <w:t xml:space="preserve"> op de</w:t>
      </w:r>
      <w:r>
        <w:rPr>
          <w:szCs w:val="20"/>
        </w:rPr>
        <w:t xml:space="preserve"> inkoop</w:t>
      </w:r>
      <w:r w:rsidRPr="00D438A7">
        <w:rPr>
          <w:szCs w:val="20"/>
        </w:rPr>
        <w:t xml:space="preserve"> bij </w:t>
      </w:r>
      <w:r>
        <w:rPr>
          <w:szCs w:val="20"/>
        </w:rPr>
        <w:t>S</w:t>
      </w:r>
      <w:r w:rsidRPr="00D438A7">
        <w:rPr>
          <w:szCs w:val="20"/>
        </w:rPr>
        <w:t>peciale producten en</w:t>
      </w:r>
      <w:r>
        <w:rPr>
          <w:szCs w:val="20"/>
        </w:rPr>
        <w:t xml:space="preserve"> Speciale diensten</w:t>
      </w:r>
      <w:r w:rsidRPr="0033386C">
        <w:rPr>
          <w:szCs w:val="20"/>
        </w:rPr>
        <w:t>, dient te zijn opgenomen. In dit traject wor</w:t>
      </w:r>
      <w:r>
        <w:rPr>
          <w:szCs w:val="20"/>
        </w:rPr>
        <w:t>dt de</w:t>
      </w:r>
      <w:r w:rsidRPr="0033386C">
        <w:rPr>
          <w:szCs w:val="20"/>
        </w:rPr>
        <w:t xml:space="preserve"> CCM geconsulteerd.</w:t>
      </w:r>
    </w:p>
    <w:p w14:paraId="29EA907C" w14:textId="77777777" w:rsidR="00737E2E" w:rsidRPr="008C5AF5" w:rsidRDefault="00737E2E" w:rsidP="00737E2E">
      <w:pPr>
        <w:pStyle w:val="Kop2"/>
      </w:pPr>
      <w:bookmarkStart w:id="66" w:name="_Toc67309872"/>
      <w:r w:rsidRPr="008C5AF5">
        <w:t>Service herstelmaatregelen</w:t>
      </w:r>
      <w:r>
        <w:t xml:space="preserve"> </w:t>
      </w:r>
      <w:r w:rsidRPr="001857AC">
        <w:t>+ escalatie vanaf het tweede escalatieniveau</w:t>
      </w:r>
      <w:bookmarkEnd w:id="66"/>
    </w:p>
    <w:p w14:paraId="26B5B167" w14:textId="77777777" w:rsidR="00737E2E" w:rsidRPr="00923725" w:rsidRDefault="00737E2E" w:rsidP="00737E2E">
      <w:pPr>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Indien de Prestatie niet voldoet aan de eisen die daaraan in de </w:t>
      </w:r>
      <w:r>
        <w:rPr>
          <w:rFonts w:eastAsiaTheme="minorHAnsi" w:cs="Verdana"/>
          <w:color w:val="000000"/>
          <w:lang w:eastAsia="en-US"/>
        </w:rPr>
        <w:t>Raamovereenkomst</w:t>
      </w:r>
      <w:r w:rsidRPr="00923725">
        <w:rPr>
          <w:rFonts w:eastAsiaTheme="minorHAnsi" w:cs="Verdana"/>
          <w:color w:val="000000"/>
          <w:lang w:eastAsia="en-US"/>
        </w:rPr>
        <w:t xml:space="preserve"> of Nadere overeenkomsten zijn gesteld, waaronder de situatie dat normen van SLA-parameters</w:t>
      </w:r>
      <w:r>
        <w:rPr>
          <w:rFonts w:eastAsiaTheme="minorHAnsi" w:cs="Verdana"/>
          <w:color w:val="000000"/>
          <w:lang w:eastAsia="en-US"/>
        </w:rPr>
        <w:t xml:space="preserve"> en KPI’s</w:t>
      </w:r>
      <w:r w:rsidRPr="00923725">
        <w:rPr>
          <w:rFonts w:eastAsiaTheme="minorHAnsi" w:cs="Verdana"/>
          <w:color w:val="000000"/>
          <w:lang w:eastAsia="en-US"/>
        </w:rPr>
        <w:t xml:space="preserve"> worden overschreden, staat het de DCM respectievelijk het CCM een aantal serviceherstelmaatregelen ter beschikking: </w:t>
      </w:r>
    </w:p>
    <w:p w14:paraId="2363736B"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val="en-US" w:eastAsia="en-US"/>
        </w:rPr>
      </w:pPr>
      <w:r w:rsidRPr="00923725">
        <w:rPr>
          <w:rFonts w:eastAsiaTheme="minorHAnsi" w:cs="Verdana"/>
          <w:color w:val="000000"/>
          <w:lang w:val="en-US" w:eastAsia="en-US"/>
        </w:rPr>
        <w:t xml:space="preserve">escalatie; </w:t>
      </w:r>
    </w:p>
    <w:p w14:paraId="394F8FC9"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val="en-US" w:eastAsia="en-US"/>
        </w:rPr>
      </w:pPr>
      <w:r w:rsidRPr="00923725">
        <w:rPr>
          <w:rFonts w:eastAsiaTheme="minorHAnsi" w:cs="Verdana"/>
          <w:color w:val="000000"/>
          <w:lang w:val="en-US" w:eastAsia="en-US"/>
        </w:rPr>
        <w:t xml:space="preserve">sanctie / Service Credit regime; </w:t>
      </w:r>
    </w:p>
    <w:p w14:paraId="3C4BE989"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eastAsia="en-US"/>
        </w:rPr>
      </w:pPr>
      <w:r w:rsidRPr="00923725">
        <w:rPr>
          <w:rFonts w:eastAsiaTheme="minorHAnsi" w:cs="Verdana"/>
          <w:color w:val="000000"/>
          <w:lang w:eastAsia="en-US"/>
        </w:rPr>
        <w:t xml:space="preserve">evaluatie en verbeterplan; </w:t>
      </w:r>
    </w:p>
    <w:p w14:paraId="474B0C9A" w14:textId="77777777" w:rsidR="00737E2E" w:rsidRPr="00923725" w:rsidRDefault="00737E2E" w:rsidP="00737E2E">
      <w:pPr>
        <w:pStyle w:val="Lijstalinea"/>
        <w:numPr>
          <w:ilvl w:val="0"/>
          <w:numId w:val="43"/>
        </w:numPr>
        <w:autoSpaceDE w:val="0"/>
        <w:autoSpaceDN w:val="0"/>
        <w:adjustRightInd w:val="0"/>
        <w:spacing w:after="33" w:line="240" w:lineRule="exact"/>
        <w:rPr>
          <w:rFonts w:eastAsiaTheme="minorHAnsi" w:cs="Verdana"/>
          <w:color w:val="000000"/>
          <w:lang w:eastAsia="en-US"/>
        </w:rPr>
      </w:pPr>
      <w:r w:rsidRPr="00923725">
        <w:rPr>
          <w:rFonts w:eastAsiaTheme="minorHAnsi" w:cs="Verdana"/>
          <w:color w:val="000000"/>
          <w:lang w:eastAsia="en-US"/>
        </w:rPr>
        <w:t xml:space="preserve">Step-in rights; </w:t>
      </w:r>
    </w:p>
    <w:p w14:paraId="252F5600" w14:textId="77777777" w:rsidR="00737E2E" w:rsidRPr="00923725" w:rsidRDefault="00737E2E" w:rsidP="00737E2E">
      <w:pPr>
        <w:pStyle w:val="Lijstalinea"/>
        <w:numPr>
          <w:ilvl w:val="0"/>
          <w:numId w:val="43"/>
        </w:numPr>
        <w:autoSpaceDE w:val="0"/>
        <w:autoSpaceDN w:val="0"/>
        <w:adjustRightInd w:val="0"/>
        <w:spacing w:line="240" w:lineRule="exact"/>
        <w:rPr>
          <w:rFonts w:eastAsiaTheme="minorHAnsi" w:cs="Verdana"/>
          <w:color w:val="000000"/>
          <w:lang w:eastAsia="en-US"/>
        </w:rPr>
      </w:pPr>
      <w:r w:rsidRPr="00923725">
        <w:rPr>
          <w:rFonts w:eastAsiaTheme="minorHAnsi" w:cs="Verdana"/>
          <w:color w:val="000000"/>
          <w:lang w:eastAsia="en-US"/>
        </w:rPr>
        <w:t xml:space="preserve">audits. </w:t>
      </w:r>
    </w:p>
    <w:p w14:paraId="2403009D" w14:textId="77777777" w:rsidR="00737E2E" w:rsidRDefault="00737E2E" w:rsidP="00737E2E">
      <w:pPr>
        <w:autoSpaceDE w:val="0"/>
        <w:autoSpaceDN w:val="0"/>
        <w:adjustRightInd w:val="0"/>
      </w:pPr>
    </w:p>
    <w:p w14:paraId="223B4CDF" w14:textId="77777777" w:rsidR="00737E2E" w:rsidRDefault="00737E2E" w:rsidP="00737E2E">
      <w:pPr>
        <w:autoSpaceDE w:val="0"/>
        <w:autoSpaceDN w:val="0"/>
        <w:adjustRightInd w:val="0"/>
      </w:pPr>
      <w:r w:rsidRPr="008C5AF5">
        <w:t>De service herstelmaatregelen staan bes</w:t>
      </w:r>
      <w:r w:rsidRPr="003808BC">
        <w:t>chreven in</w:t>
      </w:r>
      <w:r>
        <w:t xml:space="preserve"> bijlage 02 – Specificaties van de prestatie.</w:t>
      </w:r>
    </w:p>
    <w:p w14:paraId="5800C593" w14:textId="77777777" w:rsidR="00737E2E" w:rsidRDefault="00737E2E" w:rsidP="00737E2E">
      <w:pPr>
        <w:autoSpaceDE w:val="0"/>
        <w:autoSpaceDN w:val="0"/>
        <w:adjustRightInd w:val="0"/>
        <w:rPr>
          <w:b/>
        </w:rPr>
      </w:pPr>
    </w:p>
    <w:p w14:paraId="30A88BF1" w14:textId="77777777" w:rsidR="00737E2E" w:rsidRPr="00923725" w:rsidRDefault="00737E2E" w:rsidP="00737E2E">
      <w:pPr>
        <w:keepNext/>
        <w:autoSpaceDE w:val="0"/>
        <w:autoSpaceDN w:val="0"/>
        <w:adjustRightInd w:val="0"/>
        <w:rPr>
          <w:b/>
        </w:rPr>
      </w:pPr>
      <w:r w:rsidRPr="00923725">
        <w:rPr>
          <w:b/>
        </w:rPr>
        <w:t>Escalatie</w:t>
      </w:r>
    </w:p>
    <w:p w14:paraId="4D0D79D6" w14:textId="77777777" w:rsidR="00737E2E" w:rsidRPr="00923725" w:rsidRDefault="00737E2E" w:rsidP="00737E2E">
      <w:pPr>
        <w:keepNext/>
        <w:autoSpaceDE w:val="0"/>
        <w:autoSpaceDN w:val="0"/>
        <w:adjustRightInd w:val="0"/>
        <w:rPr>
          <w:rFonts w:eastAsiaTheme="minorHAnsi" w:cs="Verdana"/>
          <w:color w:val="000000"/>
          <w:lang w:eastAsia="en-US"/>
        </w:rPr>
      </w:pPr>
      <w:r w:rsidRPr="00923725">
        <w:rPr>
          <w:rFonts w:eastAsiaTheme="minorHAnsi" w:cs="Verdana"/>
          <w:color w:val="000000"/>
          <w:lang w:eastAsia="en-US"/>
        </w:rPr>
        <w:t xml:space="preserve">Voor escalatie geldt dat de deelnemer zich initieel meldt bij </w:t>
      </w:r>
      <w:r>
        <w:rPr>
          <w:rFonts w:eastAsiaTheme="minorHAnsi" w:cs="Verdana"/>
          <w:color w:val="000000"/>
          <w:lang w:eastAsia="en-US"/>
        </w:rPr>
        <w:t>O</w:t>
      </w:r>
      <w:r w:rsidRPr="00923725">
        <w:rPr>
          <w:rFonts w:eastAsiaTheme="minorHAnsi" w:cs="Verdana"/>
          <w:color w:val="000000"/>
          <w:lang w:eastAsia="en-US"/>
        </w:rPr>
        <w:t xml:space="preserve">pdrachtnemer. De </w:t>
      </w:r>
      <w:r>
        <w:rPr>
          <w:rFonts w:eastAsiaTheme="minorHAnsi" w:cs="Verdana"/>
          <w:color w:val="000000"/>
          <w:lang w:eastAsia="en-US"/>
        </w:rPr>
        <w:t>D</w:t>
      </w:r>
      <w:r w:rsidRPr="00923725">
        <w:rPr>
          <w:rFonts w:eastAsiaTheme="minorHAnsi" w:cs="Verdana"/>
          <w:color w:val="000000"/>
          <w:lang w:eastAsia="en-US"/>
        </w:rPr>
        <w:t xml:space="preserve">eelnemer informeert en betrekt de CCM in het geval van een escalatie vanaf het tweede escalatieniveau. </w:t>
      </w:r>
    </w:p>
    <w:p w14:paraId="1907E60E" w14:textId="77777777" w:rsidR="00737E2E" w:rsidRDefault="00737E2E" w:rsidP="00737E2E">
      <w:pPr>
        <w:autoSpaceDE w:val="0"/>
        <w:autoSpaceDN w:val="0"/>
        <w:adjustRightInd w:val="0"/>
        <w:jc w:val="both"/>
        <w:rPr>
          <w:rFonts w:eastAsiaTheme="minorHAnsi" w:cs="Verdana"/>
          <w:color w:val="000000"/>
          <w:lang w:eastAsia="en-US"/>
        </w:rPr>
      </w:pPr>
    </w:p>
    <w:p w14:paraId="5F115C5C" w14:textId="77777777" w:rsidR="00737E2E" w:rsidRDefault="00737E2E" w:rsidP="00737E2E">
      <w:pPr>
        <w:autoSpaceDE w:val="0"/>
        <w:autoSpaceDN w:val="0"/>
        <w:adjustRightInd w:val="0"/>
        <w:rPr>
          <w:bCs/>
        </w:rPr>
      </w:pPr>
    </w:p>
    <w:p w14:paraId="381114E2" w14:textId="77777777" w:rsidR="00737E2E" w:rsidRDefault="00737E2E" w:rsidP="00737E2E">
      <w:pPr>
        <w:spacing w:after="200" w:line="276" w:lineRule="auto"/>
        <w:rPr>
          <w:rFonts w:cs="Arial"/>
          <w:b/>
          <w:bCs/>
          <w:kern w:val="32"/>
          <w:sz w:val="28"/>
          <w:szCs w:val="32"/>
        </w:rPr>
      </w:pPr>
      <w:bookmarkStart w:id="67" w:name="_Toc305154753"/>
      <w:bookmarkStart w:id="68" w:name="_Ref305154784"/>
      <w:bookmarkStart w:id="69" w:name="_Ref305154793"/>
      <w:bookmarkStart w:id="70" w:name="_Toc305155065"/>
      <w:bookmarkStart w:id="71" w:name="_Toc305762367"/>
      <w:bookmarkStart w:id="72" w:name="_Toc322955634"/>
      <w:bookmarkStart w:id="73" w:name="_Toc322955719"/>
      <w:bookmarkStart w:id="74" w:name="_Toc322962764"/>
      <w:bookmarkStart w:id="75" w:name="_Toc323200933"/>
      <w:bookmarkStart w:id="76" w:name="_Toc323201714"/>
      <w:bookmarkStart w:id="77" w:name="_Toc323818792"/>
      <w:bookmarkStart w:id="78" w:name="_Toc329855300"/>
      <w:r>
        <w:br w:type="page"/>
      </w:r>
    </w:p>
    <w:p w14:paraId="025AE551" w14:textId="77777777" w:rsidR="00737E2E" w:rsidRDefault="00737E2E" w:rsidP="00737E2E">
      <w:pPr>
        <w:pStyle w:val="Kop1"/>
      </w:pPr>
      <w:bookmarkStart w:id="79" w:name="_Toc67309873"/>
      <w:r>
        <w:t>Bestellen, leveren, accepteren en factureren (BLAF)</w:t>
      </w:r>
      <w:bookmarkEnd w:id="79"/>
    </w:p>
    <w:p w14:paraId="741C0547" w14:textId="77777777" w:rsidR="00737E2E" w:rsidRDefault="00737E2E" w:rsidP="00737E2E">
      <w:pPr>
        <w:pStyle w:val="Kop2"/>
      </w:pPr>
      <w:bookmarkStart w:id="80" w:name="_Toc67309874"/>
      <w:r>
        <w:t>Verwervingsprocedure</w:t>
      </w:r>
      <w:bookmarkEnd w:id="80"/>
    </w:p>
    <w:p w14:paraId="72035F1E" w14:textId="02E3AC67" w:rsidR="00737E2E" w:rsidRPr="00A0261D" w:rsidRDefault="00737E2E" w:rsidP="00737E2E">
      <w:bookmarkStart w:id="81" w:name="_Hlk63860996"/>
      <w:r>
        <w:t xml:space="preserve">De Deelnemers van de Raamovereenkomst kunnen ieder voor zich of namens meerdere Deelnemers, Nadere overeenkomst(en) afsluiten met de </w:t>
      </w:r>
      <w:fldSimple w:instr=" DOCPROPERTY  ROK  \* MERGEFORMAT ">
        <w:r>
          <w:t>{</w:t>
        </w:r>
        <w:r w:rsidR="00815F29">
          <w:t>IWR2024</w:t>
        </w:r>
        <w:r>
          <w:t>|Naam ROK}</w:t>
        </w:r>
      </w:fldSimple>
      <w:r>
        <w:t xml:space="preserve"> Opdrachtnemers. </w:t>
      </w:r>
      <w:bookmarkStart w:id="82" w:name="_Hlk63862719"/>
      <w:r>
        <w:t xml:space="preserve">Afhankelijk van de gewenste Producten en Diensten en de door Deelnemer reeds aangegane verplichting(en) heeft de Deelnemer conform </w:t>
      </w:r>
      <w:r w:rsidRPr="00A0261D">
        <w:t xml:space="preserve">bijlage 16 –Proces Nadere oproep tot mededinging van de </w:t>
      </w:r>
      <w:r>
        <w:t>R</w:t>
      </w:r>
      <w:r w:rsidRPr="00A0261D">
        <w:t>aamovereenkomst de keuze uit de volgende twee verwervingsprocedures:</w:t>
      </w:r>
    </w:p>
    <w:p w14:paraId="0664E914" w14:textId="77777777" w:rsidR="00737E2E" w:rsidRPr="00A0261D" w:rsidRDefault="00737E2E" w:rsidP="00737E2E"/>
    <w:p w14:paraId="684E5C63" w14:textId="77777777" w:rsidR="00737E2E" w:rsidRPr="00A0261D" w:rsidRDefault="00737E2E" w:rsidP="00737E2E">
      <w:pPr>
        <w:pStyle w:val="Lijstalinea"/>
        <w:numPr>
          <w:ilvl w:val="0"/>
          <w:numId w:val="49"/>
        </w:numPr>
        <w:spacing w:line="360" w:lineRule="auto"/>
        <w:contextualSpacing w:val="0"/>
      </w:pPr>
      <w:r w:rsidRPr="00A0261D">
        <w:t>Bestelling uit de webshop;</w:t>
      </w:r>
    </w:p>
    <w:p w14:paraId="213B1DAE" w14:textId="77777777" w:rsidR="00737E2E" w:rsidRPr="00A0261D" w:rsidRDefault="00737E2E" w:rsidP="00737E2E">
      <w:pPr>
        <w:pStyle w:val="Lijstalinea"/>
        <w:numPr>
          <w:ilvl w:val="0"/>
          <w:numId w:val="49"/>
        </w:numPr>
        <w:spacing w:line="360" w:lineRule="auto"/>
        <w:contextualSpacing w:val="0"/>
      </w:pPr>
      <w:r w:rsidRPr="00A0261D">
        <w:t>Nadere oproep tot mededinging (minicompetitie).</w:t>
      </w:r>
    </w:p>
    <w:p w14:paraId="73EE5C46" w14:textId="77777777" w:rsidR="00737E2E" w:rsidRDefault="00737E2E" w:rsidP="00737E2E"/>
    <w:p w14:paraId="1A56CEE3" w14:textId="77777777" w:rsidR="00737E2E" w:rsidRDefault="00737E2E" w:rsidP="00737E2E">
      <w:r>
        <w:t>De hierboven verwervingsprocedures zijn nader beschreven in bijlage 16 -  Proces Nadere oproep tot mededinging.</w:t>
      </w:r>
    </w:p>
    <w:p w14:paraId="0F4B8BD9" w14:textId="77777777" w:rsidR="00737E2E" w:rsidRDefault="00737E2E" w:rsidP="00737E2E"/>
    <w:p w14:paraId="6040ABD8" w14:textId="77777777" w:rsidR="00737E2E" w:rsidRDefault="00737E2E" w:rsidP="00737E2E">
      <w:r>
        <w:t xml:space="preserve">Een aantal Deelnemers hebben de verwervingsprocedure toegepast conform bijlage 24 </w:t>
      </w:r>
      <w:r w:rsidRPr="00A0261D">
        <w:t>- Initiële uitvraag</w:t>
      </w:r>
      <w:r>
        <w:t xml:space="preserve"> en is eenmalig van aard voor de Deelnemers die hieraan deelgenomen hebben.</w:t>
      </w:r>
    </w:p>
    <w:p w14:paraId="2C0D5729" w14:textId="77777777" w:rsidR="00737E2E" w:rsidRPr="006C6D4A" w:rsidRDefault="00737E2E" w:rsidP="00737E2E">
      <w:pPr>
        <w:rPr>
          <w:highlight w:val="yellow"/>
        </w:rPr>
      </w:pPr>
    </w:p>
    <w:bookmarkEnd w:id="81"/>
    <w:p w14:paraId="16D583A2" w14:textId="77777777" w:rsidR="00737E2E" w:rsidRDefault="00737E2E" w:rsidP="00737E2E">
      <w:pPr>
        <w:jc w:val="both"/>
      </w:pPr>
    </w:p>
    <w:p w14:paraId="1827991F" w14:textId="77777777" w:rsidR="00737E2E" w:rsidRDefault="00737E2E" w:rsidP="00737E2E">
      <w:pPr>
        <w:pStyle w:val="Kop3"/>
      </w:pPr>
      <w:bookmarkStart w:id="83" w:name="_Toc498078850"/>
      <w:bookmarkStart w:id="84" w:name="_Toc67309875"/>
      <w:bookmarkEnd w:id="82"/>
      <w:r>
        <w:t>Klachtenregeling</w:t>
      </w:r>
      <w:bookmarkEnd w:id="83"/>
      <w:bookmarkEnd w:id="84"/>
    </w:p>
    <w:p w14:paraId="422A07BD" w14:textId="77777777" w:rsidR="00737E2E" w:rsidRDefault="00737E2E" w:rsidP="00737E2E">
      <w:r>
        <w:t xml:space="preserve">Indien een Opdrachtnemer een klacht heeft over een Nadere oproep tot mededing in het kader van de Raamovereenkomst, kan de opdrachtnemer hierover gemotiveerd een klacht indienen bij de Deelnemer die de Nadere oproep tot mededinging heeft geïnitieerd. Indien Deelnemer en Opdrachtnemer er niet tot overeenstemming komen kan vervolgens het oordeel van CCM worden gevraagd. </w:t>
      </w:r>
    </w:p>
    <w:p w14:paraId="6177B074" w14:textId="77777777" w:rsidR="00737E2E" w:rsidRDefault="00737E2E" w:rsidP="00737E2E"/>
    <w:p w14:paraId="47B94754" w14:textId="77777777" w:rsidR="00737E2E" w:rsidRDefault="00737E2E" w:rsidP="00737E2E">
      <w:r>
        <w:t xml:space="preserve">Een klacht is een schriftelijke melding van een Opdrachtnemer. In de klacht geeft de Opdrachtnemer gemotiveerd aan op welke punten hij het niet eens is met de Nadere oproep tot mededinging of een onderdeel daarvan. Een klacht moet duidelijk als zodanig worden benoemd. </w:t>
      </w:r>
    </w:p>
    <w:p w14:paraId="29F23EA7" w14:textId="77777777" w:rsidR="00737E2E" w:rsidRDefault="00737E2E" w:rsidP="00737E2E"/>
    <w:p w14:paraId="4D5A5E0A" w14:textId="77777777" w:rsidR="00737E2E" w:rsidRDefault="00737E2E" w:rsidP="00737E2E">
      <w:r>
        <w:t>Klachten kunnen aan de orde stellen dat een bepaald handelen of nalaten van de Deelnemer in een concrete Nadere oproep tot mededinging in strijd is met de Raamovereenkomst en/of wettelijke bepalingen of met andere eisen die voor die Nadere oproep tot mededinging gelden. Ook kan worden geklaagd over optreden dat inbreuk maakt op de één of meer voor Nadere oproep tot mededingingen geldende beginselen van transparantie, non-discriminatie, gelijke behandeling, en proportionaliteit. Klachten hebben betrekking op aspecten van Nadere oproep tot mededingingen die binnen de werking van Raamovereenkomst vallen. Klachten kunnen niet gaan over het aanbestedingsbeleid in het algemeen van de Deelnemer.</w:t>
      </w:r>
    </w:p>
    <w:p w14:paraId="1ED68984" w14:textId="77777777" w:rsidR="00737E2E" w:rsidRDefault="00737E2E" w:rsidP="00737E2E"/>
    <w:p w14:paraId="2766454D" w14:textId="77777777" w:rsidR="00737E2E" w:rsidRDefault="00737E2E" w:rsidP="00737E2E">
      <w:r>
        <w:t>Een klacht is geen verzoek tot het verkrijgen van inlichtingen over de Nadere oproep tot mededingingsprocedure. Een verzoek om inlichtingen heeft een neutraal karakter en is gericht op verduidelijking.</w:t>
      </w:r>
    </w:p>
    <w:p w14:paraId="197D653B" w14:textId="77777777" w:rsidR="00737E2E" w:rsidRDefault="00737E2E" w:rsidP="00737E2E"/>
    <w:p w14:paraId="7AA13C22" w14:textId="77777777" w:rsidR="00737E2E" w:rsidRDefault="00737E2E" w:rsidP="00737E2E">
      <w:r>
        <w:t>Het indienen van een klacht door een Opdrachtnemer zet een Nadere oproep tot mededinging niet stil. De Deelnemer is vrij om al dan niet te besluiten tot opschorting van de Nadere oproep tot mededinging.</w:t>
      </w:r>
    </w:p>
    <w:p w14:paraId="168CCAEE" w14:textId="77777777" w:rsidR="00737E2E" w:rsidRDefault="00737E2E" w:rsidP="00737E2E">
      <w:pPr>
        <w:pStyle w:val="Kop2"/>
      </w:pPr>
      <w:bookmarkStart w:id="85" w:name="_Toc498078851"/>
      <w:bookmarkStart w:id="86" w:name="_Toc67309876"/>
      <w:r w:rsidRPr="00921684">
        <w:t>Webshop</w:t>
      </w:r>
      <w:bookmarkEnd w:id="85"/>
      <w:bookmarkEnd w:id="86"/>
    </w:p>
    <w:p w14:paraId="3251D990" w14:textId="77777777" w:rsidR="00737E2E" w:rsidRDefault="00737E2E" w:rsidP="00737E2E">
      <w:bookmarkStart w:id="87" w:name="_Hlk63861431"/>
      <w:r>
        <w:t>Opdrachtnemer zal, conform bijlage 2 en 19 een webshop bouwen waarin uitsluitend de Producten binnen scope van de Aanbesteding worden aangeboden.</w:t>
      </w:r>
    </w:p>
    <w:bookmarkEnd w:id="87"/>
    <w:p w14:paraId="09143FA2" w14:textId="77777777" w:rsidR="00737E2E" w:rsidRDefault="00737E2E" w:rsidP="00737E2E"/>
    <w:p w14:paraId="68D9E6EA" w14:textId="77777777" w:rsidR="00737E2E" w:rsidRDefault="00737E2E" w:rsidP="00737E2E"/>
    <w:p w14:paraId="0A7CA0A3" w14:textId="77777777" w:rsidR="00737E2E" w:rsidRDefault="00737E2E" w:rsidP="00737E2E">
      <w:pPr>
        <w:pStyle w:val="Kop1"/>
        <w:pageBreakBefore/>
        <w:tabs>
          <w:tab w:val="left" w:pos="510"/>
        </w:tabs>
      </w:pPr>
      <w:bookmarkStart w:id="88" w:name="_Toc437613863"/>
      <w:bookmarkStart w:id="89" w:name="_Ref525283924"/>
      <w:bookmarkStart w:id="90" w:name="_Ref525283934"/>
      <w:bookmarkStart w:id="91" w:name="_Toc67309877"/>
      <w:r>
        <w:t>Overlegstructuur</w:t>
      </w:r>
      <w:bookmarkEnd w:id="67"/>
      <w:bookmarkEnd w:id="68"/>
      <w:bookmarkEnd w:id="69"/>
      <w:bookmarkEnd w:id="70"/>
      <w:bookmarkEnd w:id="71"/>
      <w:bookmarkEnd w:id="72"/>
      <w:bookmarkEnd w:id="73"/>
      <w:bookmarkEnd w:id="74"/>
      <w:bookmarkEnd w:id="75"/>
      <w:bookmarkEnd w:id="76"/>
      <w:bookmarkEnd w:id="77"/>
      <w:bookmarkEnd w:id="78"/>
      <w:bookmarkEnd w:id="88"/>
      <w:bookmarkEnd w:id="89"/>
      <w:bookmarkEnd w:id="90"/>
      <w:bookmarkEnd w:id="91"/>
    </w:p>
    <w:p w14:paraId="6A2B49D4" w14:textId="77777777" w:rsidR="00737E2E" w:rsidRDefault="00737E2E" w:rsidP="00737E2E">
      <w:pPr>
        <w:keepNext/>
        <w:keepLines/>
        <w:jc w:val="both"/>
      </w:pPr>
      <w:r>
        <w:t>CCM voert ten behoeve van het bewaken van de kwaliteit van de geleverde Producten en Diensten en als houder van de Raamovereenkomst, {</w:t>
      </w:r>
      <w:r w:rsidRPr="00363B1B">
        <w:t>eenmaal per kwartaal</w:t>
      </w:r>
      <w:r>
        <w:t xml:space="preserve">} overleg met de Opdrachtnemer. </w:t>
      </w:r>
    </w:p>
    <w:p w14:paraId="19BC4833" w14:textId="77777777" w:rsidR="00737E2E" w:rsidRDefault="00737E2E" w:rsidP="00737E2E">
      <w:pPr>
        <w:jc w:val="both"/>
      </w:pPr>
    </w:p>
    <w:p w14:paraId="672A7B81" w14:textId="77777777" w:rsidR="00737E2E" w:rsidRDefault="00737E2E" w:rsidP="00737E2E">
      <w:pPr>
        <w:jc w:val="both"/>
      </w:pPr>
      <w:r>
        <w:t>In dit operationeel overleg, waarin met name wordt vastgesteld of de resultaten van de levering van Producten en Diensten aan de gemaakte afspraken voldoen (prestatie, kwaliteit, financiën), zouden de volgende agendapunten aan de orde kunnen komen:</w:t>
      </w:r>
    </w:p>
    <w:p w14:paraId="63D0FFCB" w14:textId="77777777" w:rsidR="00737E2E" w:rsidRDefault="00737E2E" w:rsidP="00737E2E">
      <w:pPr>
        <w:numPr>
          <w:ilvl w:val="0"/>
          <w:numId w:val="43"/>
        </w:numPr>
        <w:spacing w:line="240" w:lineRule="exact"/>
        <w:jc w:val="both"/>
      </w:pPr>
      <w:r>
        <w:t>Opening</w:t>
      </w:r>
    </w:p>
    <w:p w14:paraId="63F1F938" w14:textId="77777777" w:rsidR="00737E2E" w:rsidRDefault="00737E2E" w:rsidP="00737E2E">
      <w:pPr>
        <w:numPr>
          <w:ilvl w:val="0"/>
          <w:numId w:val="43"/>
        </w:numPr>
        <w:spacing w:line="240" w:lineRule="exact"/>
      </w:pPr>
      <w:r>
        <w:t>Notulen vorig overleg</w:t>
      </w:r>
    </w:p>
    <w:p w14:paraId="54F2B774" w14:textId="77777777" w:rsidR="00737E2E" w:rsidRDefault="00737E2E" w:rsidP="00737E2E">
      <w:pPr>
        <w:numPr>
          <w:ilvl w:val="0"/>
          <w:numId w:val="43"/>
        </w:numPr>
        <w:spacing w:line="240" w:lineRule="exact"/>
      </w:pPr>
      <w:r>
        <w:t>Mededelingen de CCM en de opdrachtnemer</w:t>
      </w:r>
    </w:p>
    <w:p w14:paraId="7E74BC5F" w14:textId="77777777" w:rsidR="00737E2E" w:rsidRDefault="00737E2E" w:rsidP="00737E2E">
      <w:pPr>
        <w:numPr>
          <w:ilvl w:val="0"/>
          <w:numId w:val="43"/>
        </w:numPr>
        <w:spacing w:line="240" w:lineRule="exact"/>
      </w:pPr>
      <w:r>
        <w:t>Actiepunten</w:t>
      </w:r>
    </w:p>
    <w:p w14:paraId="5F6B838B" w14:textId="77777777" w:rsidR="00737E2E" w:rsidRDefault="00737E2E" w:rsidP="00737E2E">
      <w:pPr>
        <w:numPr>
          <w:ilvl w:val="0"/>
          <w:numId w:val="43"/>
        </w:numPr>
        <w:spacing w:line="240" w:lineRule="exact"/>
      </w:pPr>
      <w:r>
        <w:t>Incidenten vanuit de deelnemer</w:t>
      </w:r>
    </w:p>
    <w:p w14:paraId="3AA24F3A" w14:textId="77777777" w:rsidR="00737E2E" w:rsidRDefault="00737E2E" w:rsidP="00737E2E">
      <w:pPr>
        <w:numPr>
          <w:ilvl w:val="0"/>
          <w:numId w:val="43"/>
        </w:numPr>
        <w:spacing w:line="240" w:lineRule="exact"/>
      </w:pPr>
      <w:r>
        <w:t>Technische aspecten/zaken vanuit de opdrachtnemer</w:t>
      </w:r>
    </w:p>
    <w:p w14:paraId="7FC634D7" w14:textId="77777777" w:rsidR="00737E2E" w:rsidRDefault="00737E2E" w:rsidP="00737E2E">
      <w:pPr>
        <w:numPr>
          <w:ilvl w:val="0"/>
          <w:numId w:val="43"/>
        </w:numPr>
        <w:spacing w:line="240" w:lineRule="exact"/>
      </w:pPr>
      <w:r>
        <w:t>Escalaties</w:t>
      </w:r>
    </w:p>
    <w:p w14:paraId="71E614F6" w14:textId="77777777" w:rsidR="00737E2E" w:rsidRDefault="00737E2E" w:rsidP="00737E2E">
      <w:pPr>
        <w:numPr>
          <w:ilvl w:val="0"/>
          <w:numId w:val="43"/>
        </w:numPr>
        <w:spacing w:line="260" w:lineRule="atLeast"/>
      </w:pPr>
      <w:r w:rsidRPr="00027BB2">
        <w:t>Escalaties uit overleg</w:t>
      </w:r>
      <w:r>
        <w:t>gen bij deelnemers</w:t>
      </w:r>
    </w:p>
    <w:p w14:paraId="22BF211F" w14:textId="77777777" w:rsidR="00737E2E" w:rsidRDefault="00737E2E" w:rsidP="00737E2E">
      <w:pPr>
        <w:numPr>
          <w:ilvl w:val="0"/>
          <w:numId w:val="43"/>
        </w:numPr>
        <w:spacing w:line="260" w:lineRule="atLeast"/>
      </w:pPr>
      <w:r>
        <w:t>U</w:t>
      </w:r>
      <w:r w:rsidRPr="00027BB2">
        <w:t>itg</w:t>
      </w:r>
      <w:r>
        <w:t>evoerde en uit te voeren audits</w:t>
      </w:r>
    </w:p>
    <w:p w14:paraId="19667091" w14:textId="77777777" w:rsidR="00737E2E" w:rsidRDefault="00737E2E" w:rsidP="00737E2E">
      <w:pPr>
        <w:numPr>
          <w:ilvl w:val="0"/>
          <w:numId w:val="43"/>
        </w:numPr>
        <w:spacing w:line="260" w:lineRule="atLeast"/>
      </w:pPr>
      <w:r>
        <w:t>A</w:t>
      </w:r>
      <w:r w:rsidRPr="00027BB2">
        <w:t>anpassingen en/of wijzigingen van de</w:t>
      </w:r>
      <w:r>
        <w:t xml:space="preserve"> ROK (Contract wijzigingenregister)</w:t>
      </w:r>
    </w:p>
    <w:p w14:paraId="09F91709" w14:textId="77777777" w:rsidR="00737E2E" w:rsidRDefault="00737E2E" w:rsidP="00737E2E">
      <w:pPr>
        <w:numPr>
          <w:ilvl w:val="0"/>
          <w:numId w:val="43"/>
        </w:numPr>
        <w:spacing w:line="260" w:lineRule="atLeast"/>
      </w:pPr>
      <w:r>
        <w:t xml:space="preserve">Marktconformiteit, waaronder uit te voeren en uitgevoerde benchmarks </w:t>
      </w:r>
    </w:p>
    <w:p w14:paraId="33F57C20" w14:textId="77777777" w:rsidR="00737E2E" w:rsidRDefault="00737E2E" w:rsidP="00737E2E">
      <w:pPr>
        <w:numPr>
          <w:ilvl w:val="0"/>
          <w:numId w:val="43"/>
        </w:numPr>
        <w:spacing w:line="260" w:lineRule="atLeast"/>
      </w:pPr>
      <w:r>
        <w:t>Performance dienstverlening</w:t>
      </w:r>
    </w:p>
    <w:p w14:paraId="6BA7B8E1" w14:textId="77777777" w:rsidR="00737E2E" w:rsidRDefault="00737E2E" w:rsidP="00737E2E">
      <w:pPr>
        <w:numPr>
          <w:ilvl w:val="0"/>
          <w:numId w:val="43"/>
        </w:numPr>
        <w:spacing w:line="260" w:lineRule="atLeast"/>
      </w:pPr>
      <w:r>
        <w:t>SLA’s</w:t>
      </w:r>
    </w:p>
    <w:p w14:paraId="1C6C871A" w14:textId="77777777" w:rsidR="00737E2E" w:rsidRDefault="00737E2E" w:rsidP="00737E2E">
      <w:pPr>
        <w:numPr>
          <w:ilvl w:val="0"/>
          <w:numId w:val="43"/>
        </w:numPr>
        <w:spacing w:line="260" w:lineRule="atLeast"/>
      </w:pPr>
      <w:r>
        <w:t>Financiën</w:t>
      </w:r>
    </w:p>
    <w:p w14:paraId="0A87B190" w14:textId="77777777" w:rsidR="00737E2E" w:rsidRDefault="00737E2E" w:rsidP="00737E2E">
      <w:pPr>
        <w:numPr>
          <w:ilvl w:val="0"/>
          <w:numId w:val="43"/>
        </w:numPr>
        <w:spacing w:line="260" w:lineRule="atLeast"/>
      </w:pPr>
      <w:r>
        <w:t>Rapportages</w:t>
      </w:r>
    </w:p>
    <w:p w14:paraId="12B38EDF" w14:textId="77777777" w:rsidR="00737E2E" w:rsidRDefault="00737E2E" w:rsidP="00737E2E">
      <w:pPr>
        <w:numPr>
          <w:ilvl w:val="0"/>
          <w:numId w:val="43"/>
        </w:numPr>
        <w:spacing w:line="240" w:lineRule="exact"/>
      </w:pPr>
      <w:r>
        <w:t xml:space="preserve">Planningen (waaronder toekomstige </w:t>
      </w:r>
      <w:r w:rsidRPr="00E775A0">
        <w:t>producten vanuit</w:t>
      </w:r>
      <w:r>
        <w:t xml:space="preserve"> de Opdrachtnemer)</w:t>
      </w:r>
    </w:p>
    <w:p w14:paraId="0D7CC546" w14:textId="77777777" w:rsidR="00737E2E" w:rsidRDefault="00737E2E" w:rsidP="00737E2E">
      <w:pPr>
        <w:numPr>
          <w:ilvl w:val="0"/>
          <w:numId w:val="43"/>
        </w:numPr>
        <w:spacing w:line="240" w:lineRule="exact"/>
      </w:pPr>
      <w:r>
        <w:t>Samenwerking</w:t>
      </w:r>
    </w:p>
    <w:p w14:paraId="06A8D41E" w14:textId="77777777" w:rsidR="00737E2E" w:rsidRDefault="00737E2E" w:rsidP="00737E2E">
      <w:pPr>
        <w:numPr>
          <w:ilvl w:val="0"/>
          <w:numId w:val="43"/>
        </w:numPr>
        <w:spacing w:line="240" w:lineRule="exact"/>
      </w:pPr>
      <w:r>
        <w:t>Rondvraag</w:t>
      </w:r>
    </w:p>
    <w:p w14:paraId="15DE3388" w14:textId="77777777" w:rsidR="00737E2E" w:rsidRDefault="00737E2E" w:rsidP="00737E2E">
      <w:pPr>
        <w:numPr>
          <w:ilvl w:val="0"/>
          <w:numId w:val="43"/>
        </w:numPr>
        <w:spacing w:line="240" w:lineRule="exact"/>
      </w:pPr>
      <w:r>
        <w:t>Sluiting</w:t>
      </w:r>
    </w:p>
    <w:p w14:paraId="086B9777" w14:textId="77777777" w:rsidR="00737E2E" w:rsidRPr="00A74932" w:rsidRDefault="00737E2E" w:rsidP="00737E2E">
      <w:pPr>
        <w:rPr>
          <w:color w:val="FFFFFF"/>
        </w:rPr>
      </w:pPr>
      <w:r w:rsidRPr="0079541A">
        <w:rPr>
          <w:color w:val="FFFFFF"/>
          <w:highlight w:val="red"/>
        </w:rPr>
        <w:t xml:space="preserve">&lt;Bovenstaande </w:t>
      </w:r>
      <w:r>
        <w:rPr>
          <w:color w:val="FFFFFF"/>
          <w:highlight w:val="red"/>
        </w:rPr>
        <w:t>agenda</w:t>
      </w:r>
      <w:r w:rsidRPr="0079541A">
        <w:rPr>
          <w:color w:val="FFFFFF"/>
          <w:highlight w:val="red"/>
        </w:rPr>
        <w:t xml:space="preserve"> is een voorbeeld. Opdrachtnemer en </w:t>
      </w:r>
      <w:r>
        <w:rPr>
          <w:color w:val="FFFFFF"/>
          <w:highlight w:val="red"/>
        </w:rPr>
        <w:t>deelnemer</w:t>
      </w:r>
      <w:r w:rsidRPr="0079541A">
        <w:rPr>
          <w:color w:val="FFFFFF"/>
          <w:highlight w:val="red"/>
        </w:rPr>
        <w:t xml:space="preserve"> bepalen samen de definitieve invulling.&gt;</w:t>
      </w:r>
    </w:p>
    <w:p w14:paraId="229E6668" w14:textId="77777777" w:rsidR="00737E2E" w:rsidRDefault="00737E2E" w:rsidP="00737E2E"/>
    <w:p w14:paraId="31CB63C5" w14:textId="77777777" w:rsidR="00737E2E" w:rsidRDefault="00737E2E" w:rsidP="00737E2E">
      <w:r>
        <w:t>Vaste deelnemers aan het overleg zijn:</w:t>
      </w:r>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340"/>
        <w:gridCol w:w="1800"/>
        <w:gridCol w:w="1080"/>
        <w:gridCol w:w="1979"/>
        <w:gridCol w:w="1979"/>
      </w:tblGrid>
      <w:tr w:rsidR="00737E2E" w:rsidRPr="00CA21F0" w14:paraId="7767877B" w14:textId="77777777" w:rsidTr="00140E04">
        <w:tc>
          <w:tcPr>
            <w:tcW w:w="2340" w:type="dxa"/>
            <w:tcBorders>
              <w:top w:val="single" w:sz="4" w:space="0" w:color="auto"/>
              <w:left w:val="single" w:sz="4" w:space="0" w:color="auto"/>
              <w:bottom w:val="single" w:sz="4" w:space="0" w:color="auto"/>
              <w:right w:val="single" w:sz="4" w:space="0" w:color="auto"/>
            </w:tcBorders>
            <w:shd w:val="clear" w:color="auto" w:fill="002060"/>
          </w:tcPr>
          <w:p w14:paraId="62BF5B0D" w14:textId="77777777" w:rsidR="00737E2E" w:rsidRPr="00CA21F0" w:rsidRDefault="00737E2E" w:rsidP="00140E04">
            <w:pPr>
              <w:rPr>
                <w:color w:val="FFFFFF"/>
              </w:rPr>
            </w:pPr>
            <w:r>
              <w:rPr>
                <w:color w:val="FFFFFF"/>
              </w:rPr>
              <w:t>Participant</w:t>
            </w:r>
          </w:p>
        </w:tc>
        <w:tc>
          <w:tcPr>
            <w:tcW w:w="1800" w:type="dxa"/>
            <w:tcBorders>
              <w:top w:val="single" w:sz="4" w:space="0" w:color="auto"/>
              <w:left w:val="single" w:sz="4" w:space="0" w:color="auto"/>
              <w:bottom w:val="single" w:sz="4" w:space="0" w:color="auto"/>
              <w:right w:val="single" w:sz="4" w:space="0" w:color="auto"/>
            </w:tcBorders>
            <w:shd w:val="clear" w:color="auto" w:fill="002060"/>
          </w:tcPr>
          <w:p w14:paraId="6214DD6F" w14:textId="77777777" w:rsidR="00737E2E" w:rsidRPr="00CA21F0" w:rsidRDefault="00737E2E" w:rsidP="00140E04">
            <w:pPr>
              <w:rPr>
                <w:color w:val="FFFFFF"/>
              </w:rPr>
            </w:pPr>
            <w:r>
              <w:rPr>
                <w:color w:val="FFFFFF"/>
              </w:rPr>
              <w:t>Namens</w:t>
            </w:r>
          </w:p>
        </w:tc>
        <w:tc>
          <w:tcPr>
            <w:tcW w:w="1080" w:type="dxa"/>
            <w:tcBorders>
              <w:top w:val="single" w:sz="4" w:space="0" w:color="auto"/>
              <w:left w:val="single" w:sz="4" w:space="0" w:color="auto"/>
              <w:bottom w:val="single" w:sz="4" w:space="0" w:color="auto"/>
              <w:right w:val="single" w:sz="4" w:space="0" w:color="auto"/>
            </w:tcBorders>
            <w:shd w:val="clear" w:color="auto" w:fill="002060"/>
          </w:tcPr>
          <w:p w14:paraId="557FD1C0" w14:textId="77777777" w:rsidR="00737E2E" w:rsidRPr="00CA21F0" w:rsidRDefault="00737E2E" w:rsidP="00140E04">
            <w:pPr>
              <w:rPr>
                <w:color w:val="FFFFFF"/>
              </w:rPr>
            </w:pPr>
            <w:r>
              <w:rPr>
                <w:color w:val="FFFFFF"/>
              </w:rPr>
              <w:t>Rol</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239E9834" w14:textId="77777777" w:rsidR="00737E2E" w:rsidRPr="00CA21F0" w:rsidRDefault="00737E2E" w:rsidP="00140E04">
            <w:pPr>
              <w:rPr>
                <w:color w:val="FFFFFF"/>
              </w:rPr>
            </w:pPr>
            <w:r>
              <w:rPr>
                <w:color w:val="FFFFFF"/>
              </w:rPr>
              <w:t>Naam</w:t>
            </w:r>
          </w:p>
        </w:tc>
        <w:tc>
          <w:tcPr>
            <w:tcW w:w="1979" w:type="dxa"/>
            <w:tcBorders>
              <w:top w:val="single" w:sz="4" w:space="0" w:color="auto"/>
              <w:left w:val="single" w:sz="4" w:space="0" w:color="auto"/>
              <w:bottom w:val="single" w:sz="4" w:space="0" w:color="auto"/>
              <w:right w:val="single" w:sz="4" w:space="0" w:color="auto"/>
            </w:tcBorders>
            <w:shd w:val="clear" w:color="auto" w:fill="002060"/>
          </w:tcPr>
          <w:p w14:paraId="1641DA7C" w14:textId="77777777" w:rsidR="00737E2E" w:rsidRPr="00CA21F0" w:rsidRDefault="00737E2E" w:rsidP="00140E04">
            <w:pPr>
              <w:rPr>
                <w:color w:val="FFFFFF"/>
              </w:rPr>
            </w:pPr>
            <w:r>
              <w:rPr>
                <w:color w:val="FFFFFF"/>
              </w:rPr>
              <w:t>e-mailadres</w:t>
            </w:r>
          </w:p>
        </w:tc>
      </w:tr>
      <w:tr w:rsidR="00737E2E" w14:paraId="0BBFA86E" w14:textId="77777777" w:rsidTr="00140E04">
        <w:tc>
          <w:tcPr>
            <w:tcW w:w="2340" w:type="dxa"/>
            <w:tcBorders>
              <w:top w:val="single" w:sz="4" w:space="0" w:color="auto"/>
            </w:tcBorders>
          </w:tcPr>
          <w:p w14:paraId="59C581FA" w14:textId="77777777" w:rsidR="00737E2E" w:rsidRPr="00CA21F0" w:rsidRDefault="00737E2E" w:rsidP="00140E04">
            <w:pPr>
              <w:rPr>
                <w:sz w:val="16"/>
                <w:szCs w:val="16"/>
              </w:rPr>
            </w:pPr>
            <w:r>
              <w:rPr>
                <w:sz w:val="16"/>
                <w:szCs w:val="16"/>
                <w:highlight w:val="yellow"/>
              </w:rPr>
              <w:t xml:space="preserve">Senior </w:t>
            </w:r>
            <w:r w:rsidRPr="00CA21F0">
              <w:rPr>
                <w:sz w:val="16"/>
                <w:szCs w:val="16"/>
                <w:highlight w:val="yellow"/>
              </w:rPr>
              <w:t>Contractmanager</w:t>
            </w:r>
          </w:p>
        </w:tc>
        <w:tc>
          <w:tcPr>
            <w:tcW w:w="1800" w:type="dxa"/>
            <w:tcBorders>
              <w:top w:val="single" w:sz="4" w:space="0" w:color="auto"/>
            </w:tcBorders>
          </w:tcPr>
          <w:p w14:paraId="09183D40" w14:textId="77777777" w:rsidR="00737E2E" w:rsidRPr="00CA21F0" w:rsidRDefault="00737E2E" w:rsidP="00140E04">
            <w:pPr>
              <w:rPr>
                <w:sz w:val="16"/>
                <w:szCs w:val="16"/>
              </w:rPr>
            </w:pPr>
            <w:r>
              <w:rPr>
                <w:sz w:val="16"/>
                <w:szCs w:val="16"/>
              </w:rPr>
              <w:t>CCM</w:t>
            </w:r>
          </w:p>
        </w:tc>
        <w:tc>
          <w:tcPr>
            <w:tcW w:w="1080" w:type="dxa"/>
            <w:tcBorders>
              <w:top w:val="single" w:sz="4" w:space="0" w:color="auto"/>
            </w:tcBorders>
          </w:tcPr>
          <w:p w14:paraId="01F2632C" w14:textId="77777777" w:rsidR="00737E2E" w:rsidRPr="00CA21F0" w:rsidRDefault="00737E2E" w:rsidP="00140E04">
            <w:pPr>
              <w:rPr>
                <w:sz w:val="16"/>
                <w:szCs w:val="16"/>
              </w:rPr>
            </w:pPr>
            <w:r w:rsidRPr="00CA21F0">
              <w:rPr>
                <w:sz w:val="16"/>
                <w:szCs w:val="16"/>
              </w:rPr>
              <w:t>Voorzitter</w:t>
            </w:r>
            <w:r>
              <w:rPr>
                <w:sz w:val="16"/>
                <w:szCs w:val="16"/>
              </w:rPr>
              <w:t xml:space="preserve"> / Notulist</w:t>
            </w:r>
          </w:p>
        </w:tc>
        <w:tc>
          <w:tcPr>
            <w:tcW w:w="1979" w:type="dxa"/>
            <w:tcBorders>
              <w:top w:val="single" w:sz="4" w:space="0" w:color="auto"/>
            </w:tcBorders>
          </w:tcPr>
          <w:p w14:paraId="4AD334D3" w14:textId="77777777" w:rsidR="00737E2E" w:rsidRPr="00CA21F0" w:rsidRDefault="00737E2E" w:rsidP="00140E04">
            <w:pPr>
              <w:rPr>
                <w:sz w:val="16"/>
                <w:szCs w:val="16"/>
              </w:rPr>
            </w:pPr>
          </w:p>
        </w:tc>
        <w:tc>
          <w:tcPr>
            <w:tcW w:w="1979" w:type="dxa"/>
            <w:tcBorders>
              <w:top w:val="single" w:sz="4" w:space="0" w:color="auto"/>
            </w:tcBorders>
          </w:tcPr>
          <w:p w14:paraId="239E5215" w14:textId="77777777" w:rsidR="00737E2E" w:rsidRPr="00CA21F0" w:rsidRDefault="00737E2E" w:rsidP="00140E04">
            <w:pPr>
              <w:rPr>
                <w:sz w:val="16"/>
                <w:szCs w:val="16"/>
              </w:rPr>
            </w:pPr>
          </w:p>
        </w:tc>
      </w:tr>
      <w:tr w:rsidR="00737E2E" w14:paraId="69D830D9" w14:textId="77777777" w:rsidTr="00140E04">
        <w:tc>
          <w:tcPr>
            <w:tcW w:w="2340" w:type="dxa"/>
          </w:tcPr>
          <w:p w14:paraId="52AD2B4C" w14:textId="77777777" w:rsidR="00737E2E" w:rsidRPr="00CA21F0" w:rsidRDefault="00737E2E" w:rsidP="00140E04">
            <w:pPr>
              <w:rPr>
                <w:sz w:val="16"/>
                <w:szCs w:val="16"/>
                <w:highlight w:val="yellow"/>
              </w:rPr>
            </w:pPr>
            <w:r>
              <w:rPr>
                <w:sz w:val="16"/>
                <w:szCs w:val="16"/>
                <w:highlight w:val="yellow"/>
              </w:rPr>
              <w:t>(Optioneel deelnemer in het overleg) Categoriemanager</w:t>
            </w:r>
          </w:p>
        </w:tc>
        <w:tc>
          <w:tcPr>
            <w:tcW w:w="1800" w:type="dxa"/>
          </w:tcPr>
          <w:p w14:paraId="5862EA4F" w14:textId="77777777" w:rsidR="00737E2E" w:rsidRPr="00CA21F0" w:rsidRDefault="00737E2E" w:rsidP="00140E04">
            <w:pPr>
              <w:rPr>
                <w:sz w:val="16"/>
                <w:szCs w:val="16"/>
              </w:rPr>
            </w:pPr>
            <w:r>
              <w:rPr>
                <w:sz w:val="16"/>
                <w:szCs w:val="16"/>
              </w:rPr>
              <w:t>CCM</w:t>
            </w:r>
          </w:p>
        </w:tc>
        <w:tc>
          <w:tcPr>
            <w:tcW w:w="1080" w:type="dxa"/>
          </w:tcPr>
          <w:p w14:paraId="65C3C186" w14:textId="77777777" w:rsidR="00737E2E" w:rsidRPr="00CA21F0" w:rsidRDefault="00737E2E" w:rsidP="00140E04">
            <w:pPr>
              <w:rPr>
                <w:sz w:val="16"/>
                <w:szCs w:val="16"/>
              </w:rPr>
            </w:pPr>
          </w:p>
        </w:tc>
        <w:tc>
          <w:tcPr>
            <w:tcW w:w="1979" w:type="dxa"/>
          </w:tcPr>
          <w:p w14:paraId="21E40FF1" w14:textId="77777777" w:rsidR="00737E2E" w:rsidRPr="00CA21F0" w:rsidRDefault="00737E2E" w:rsidP="00140E04">
            <w:pPr>
              <w:rPr>
                <w:sz w:val="16"/>
                <w:szCs w:val="16"/>
              </w:rPr>
            </w:pPr>
          </w:p>
        </w:tc>
        <w:tc>
          <w:tcPr>
            <w:tcW w:w="1979" w:type="dxa"/>
          </w:tcPr>
          <w:p w14:paraId="4544575C" w14:textId="77777777" w:rsidR="00737E2E" w:rsidRPr="00CA21F0" w:rsidRDefault="00737E2E" w:rsidP="00140E04">
            <w:pPr>
              <w:rPr>
                <w:sz w:val="16"/>
                <w:szCs w:val="16"/>
              </w:rPr>
            </w:pPr>
          </w:p>
        </w:tc>
      </w:tr>
      <w:tr w:rsidR="00737E2E" w14:paraId="61D43124" w14:textId="77777777" w:rsidTr="00140E04">
        <w:tc>
          <w:tcPr>
            <w:tcW w:w="2340" w:type="dxa"/>
          </w:tcPr>
          <w:p w14:paraId="25D6D92A" w14:textId="77777777" w:rsidR="00737E2E" w:rsidRPr="00CA21F0" w:rsidRDefault="00737E2E" w:rsidP="00140E04">
            <w:pPr>
              <w:rPr>
                <w:sz w:val="16"/>
                <w:szCs w:val="16"/>
                <w:highlight w:val="yellow"/>
              </w:rPr>
            </w:pPr>
            <w:r w:rsidRPr="00CA21F0">
              <w:rPr>
                <w:sz w:val="16"/>
                <w:szCs w:val="16"/>
                <w:highlight w:val="yellow"/>
              </w:rPr>
              <w:t>Accountmanager/ Operations manager*</w:t>
            </w:r>
          </w:p>
        </w:tc>
        <w:tc>
          <w:tcPr>
            <w:tcW w:w="1800" w:type="dxa"/>
          </w:tcPr>
          <w:p w14:paraId="3E55DC0D" w14:textId="77777777" w:rsidR="00737E2E" w:rsidRPr="00CA21F0" w:rsidRDefault="00737E2E" w:rsidP="00140E04">
            <w:pPr>
              <w:rPr>
                <w:sz w:val="16"/>
                <w:szCs w:val="16"/>
              </w:rPr>
            </w:pPr>
            <w:r>
              <w:rPr>
                <w:sz w:val="16"/>
                <w:szCs w:val="16"/>
              </w:rPr>
              <w:t>Opdrachtnemer</w:t>
            </w:r>
          </w:p>
        </w:tc>
        <w:tc>
          <w:tcPr>
            <w:tcW w:w="1080" w:type="dxa"/>
          </w:tcPr>
          <w:p w14:paraId="7EE7B69C" w14:textId="77777777" w:rsidR="00737E2E" w:rsidRPr="00CA21F0" w:rsidRDefault="00737E2E" w:rsidP="00140E04">
            <w:pPr>
              <w:rPr>
                <w:sz w:val="16"/>
                <w:szCs w:val="16"/>
              </w:rPr>
            </w:pPr>
          </w:p>
        </w:tc>
        <w:tc>
          <w:tcPr>
            <w:tcW w:w="1979" w:type="dxa"/>
          </w:tcPr>
          <w:p w14:paraId="1A558159" w14:textId="77777777" w:rsidR="00737E2E" w:rsidRPr="00CA21F0" w:rsidRDefault="00737E2E" w:rsidP="00140E04">
            <w:pPr>
              <w:rPr>
                <w:sz w:val="16"/>
                <w:szCs w:val="16"/>
              </w:rPr>
            </w:pPr>
          </w:p>
        </w:tc>
        <w:tc>
          <w:tcPr>
            <w:tcW w:w="1979" w:type="dxa"/>
          </w:tcPr>
          <w:p w14:paraId="5D5004C7" w14:textId="77777777" w:rsidR="00737E2E" w:rsidRPr="00CA21F0" w:rsidRDefault="00737E2E" w:rsidP="00140E04">
            <w:pPr>
              <w:rPr>
                <w:sz w:val="16"/>
                <w:szCs w:val="16"/>
              </w:rPr>
            </w:pPr>
          </w:p>
        </w:tc>
      </w:tr>
      <w:tr w:rsidR="00737E2E" w14:paraId="00BBEE73" w14:textId="77777777" w:rsidTr="00140E04">
        <w:tc>
          <w:tcPr>
            <w:tcW w:w="2340" w:type="dxa"/>
          </w:tcPr>
          <w:p w14:paraId="246E0CAB" w14:textId="77777777" w:rsidR="00737E2E" w:rsidRPr="00CA21F0" w:rsidRDefault="00737E2E" w:rsidP="00140E04">
            <w:pPr>
              <w:rPr>
                <w:sz w:val="16"/>
                <w:szCs w:val="16"/>
                <w:highlight w:val="yellow"/>
              </w:rPr>
            </w:pPr>
            <w:r>
              <w:rPr>
                <w:sz w:val="16"/>
                <w:szCs w:val="16"/>
                <w:highlight w:val="yellow"/>
              </w:rPr>
              <w:t>Service accountmanager</w:t>
            </w:r>
          </w:p>
        </w:tc>
        <w:tc>
          <w:tcPr>
            <w:tcW w:w="1800" w:type="dxa"/>
          </w:tcPr>
          <w:p w14:paraId="2CE8C6C0" w14:textId="77777777" w:rsidR="00737E2E" w:rsidRDefault="00737E2E" w:rsidP="00140E04">
            <w:pPr>
              <w:rPr>
                <w:sz w:val="16"/>
                <w:szCs w:val="16"/>
              </w:rPr>
            </w:pPr>
            <w:r>
              <w:rPr>
                <w:sz w:val="16"/>
                <w:szCs w:val="16"/>
              </w:rPr>
              <w:t>Opdrachtnemer</w:t>
            </w:r>
          </w:p>
        </w:tc>
        <w:tc>
          <w:tcPr>
            <w:tcW w:w="1080" w:type="dxa"/>
          </w:tcPr>
          <w:p w14:paraId="791D8A4A" w14:textId="77777777" w:rsidR="00737E2E" w:rsidRDefault="00737E2E" w:rsidP="00140E04">
            <w:pPr>
              <w:rPr>
                <w:sz w:val="16"/>
                <w:szCs w:val="16"/>
              </w:rPr>
            </w:pPr>
          </w:p>
        </w:tc>
        <w:tc>
          <w:tcPr>
            <w:tcW w:w="1979" w:type="dxa"/>
          </w:tcPr>
          <w:p w14:paraId="7D4F3137" w14:textId="77777777" w:rsidR="00737E2E" w:rsidRPr="00CA21F0" w:rsidRDefault="00737E2E" w:rsidP="00140E04">
            <w:pPr>
              <w:rPr>
                <w:sz w:val="16"/>
                <w:szCs w:val="16"/>
              </w:rPr>
            </w:pPr>
          </w:p>
        </w:tc>
        <w:tc>
          <w:tcPr>
            <w:tcW w:w="1979" w:type="dxa"/>
          </w:tcPr>
          <w:p w14:paraId="62200064" w14:textId="77777777" w:rsidR="00737E2E" w:rsidRPr="00CA21F0" w:rsidRDefault="00737E2E" w:rsidP="00140E04">
            <w:pPr>
              <w:rPr>
                <w:sz w:val="16"/>
                <w:szCs w:val="16"/>
              </w:rPr>
            </w:pPr>
          </w:p>
        </w:tc>
      </w:tr>
    </w:tbl>
    <w:p w14:paraId="44B75764" w14:textId="77777777" w:rsidR="00737E2E" w:rsidRDefault="00737E2E" w:rsidP="00737E2E">
      <w:pPr>
        <w:rPr>
          <w:color w:val="FFFFFF"/>
          <w:highlight w:val="red"/>
        </w:rPr>
      </w:pPr>
    </w:p>
    <w:p w14:paraId="48A07836" w14:textId="77777777" w:rsidR="00737E2E" w:rsidRPr="0079541A" w:rsidRDefault="00737E2E" w:rsidP="00737E2E">
      <w:pPr>
        <w:rPr>
          <w:color w:val="FFFFFF"/>
        </w:rPr>
      </w:pPr>
      <w:r w:rsidRPr="0079541A">
        <w:rPr>
          <w:color w:val="FFFFFF"/>
          <w:highlight w:val="red"/>
        </w:rPr>
        <w:t xml:space="preserve">&lt;Bovenstaande </w:t>
      </w:r>
      <w:r>
        <w:rPr>
          <w:color w:val="FFFFFF"/>
          <w:highlight w:val="red"/>
        </w:rPr>
        <w:t>opsomming van participanten aan het overleg</w:t>
      </w:r>
      <w:r w:rsidRPr="0079541A">
        <w:rPr>
          <w:color w:val="FFFFFF"/>
          <w:highlight w:val="red"/>
        </w:rPr>
        <w:t xml:space="preserve"> is een voorbeeld. </w:t>
      </w:r>
      <w:r>
        <w:rPr>
          <w:color w:val="FFFFFF"/>
          <w:highlight w:val="red"/>
        </w:rPr>
        <w:t>opdrachtnemer</w:t>
      </w:r>
      <w:r w:rsidRPr="0079541A">
        <w:rPr>
          <w:color w:val="FFFFFF"/>
          <w:highlight w:val="red"/>
        </w:rPr>
        <w:t xml:space="preserve"> en </w:t>
      </w:r>
      <w:r>
        <w:rPr>
          <w:color w:val="FFFFFF"/>
          <w:highlight w:val="red"/>
        </w:rPr>
        <w:t>deelnemer</w:t>
      </w:r>
      <w:r w:rsidRPr="0079541A">
        <w:rPr>
          <w:color w:val="FFFFFF"/>
          <w:highlight w:val="red"/>
        </w:rPr>
        <w:t xml:space="preserve"> bepalen samen de definitieve invulling.&gt;</w:t>
      </w:r>
    </w:p>
    <w:p w14:paraId="4F308F9A" w14:textId="77777777" w:rsidR="00737E2E" w:rsidRDefault="00737E2E" w:rsidP="00737E2E"/>
    <w:p w14:paraId="1501D493" w14:textId="77777777" w:rsidR="00737E2E" w:rsidRDefault="00737E2E" w:rsidP="00737E2E">
      <w:r>
        <w:t xml:space="preserve">Afhankelijk van het onderwerp kan de samenstelling van het overleg tussen de deelnemer en de Opdrachtnemer worden aangepast. </w:t>
      </w:r>
    </w:p>
    <w:p w14:paraId="0244C5C7" w14:textId="77777777" w:rsidR="00737E2E" w:rsidRDefault="00737E2E" w:rsidP="00737E2E"/>
    <w:p w14:paraId="23640384" w14:textId="77777777" w:rsidR="00737E2E" w:rsidRDefault="00737E2E" w:rsidP="00737E2E">
      <w:pPr>
        <w:jc w:val="both"/>
      </w:pPr>
      <w:r>
        <w:t>Het conceptverslag wordt binnen 5 werkdagen verzonden naar het e-mailadres van de participanten van het overleg en geplaatst op het online portaal. De standaard locatie van het overleg is de locatie van de deelnemer.</w:t>
      </w:r>
    </w:p>
    <w:p w14:paraId="4EE7967A" w14:textId="77777777" w:rsidR="00737E2E" w:rsidRDefault="00737E2E" w:rsidP="00737E2E">
      <w:pPr>
        <w:jc w:val="both"/>
      </w:pPr>
    </w:p>
    <w:p w14:paraId="2584A7A7" w14:textId="77777777" w:rsidR="00737E2E" w:rsidRDefault="00737E2E" w:rsidP="00737E2E">
      <w:pPr>
        <w:pStyle w:val="Kop1"/>
        <w:pageBreakBefore/>
        <w:tabs>
          <w:tab w:val="left" w:pos="510"/>
        </w:tabs>
        <w:ind w:left="431" w:hanging="431"/>
      </w:pPr>
      <w:bookmarkStart w:id="92" w:name="_Toc305154762"/>
      <w:bookmarkStart w:id="93" w:name="_Toc305155074"/>
      <w:bookmarkStart w:id="94" w:name="_Toc305762376"/>
      <w:bookmarkStart w:id="95" w:name="_Toc322955644"/>
      <w:bookmarkStart w:id="96" w:name="_Toc322955729"/>
      <w:bookmarkStart w:id="97" w:name="_Toc322962774"/>
      <w:bookmarkStart w:id="98" w:name="_Toc323200943"/>
      <w:bookmarkStart w:id="99" w:name="_Toc323201726"/>
      <w:bookmarkStart w:id="100" w:name="_Toc323818804"/>
      <w:bookmarkStart w:id="101" w:name="_Toc329855312"/>
      <w:bookmarkStart w:id="102" w:name="_Toc437613874"/>
      <w:bookmarkStart w:id="103" w:name="_Toc67309878"/>
      <w:r>
        <w:t>Opstellen en analyseren rapportage</w:t>
      </w:r>
      <w:bookmarkEnd w:id="92"/>
      <w:bookmarkEnd w:id="93"/>
      <w:bookmarkEnd w:id="94"/>
      <w:bookmarkEnd w:id="95"/>
      <w:bookmarkEnd w:id="96"/>
      <w:bookmarkEnd w:id="97"/>
      <w:bookmarkEnd w:id="98"/>
      <w:bookmarkEnd w:id="99"/>
      <w:bookmarkEnd w:id="100"/>
      <w:bookmarkEnd w:id="101"/>
      <w:bookmarkEnd w:id="102"/>
      <w:bookmarkEnd w:id="103"/>
    </w:p>
    <w:p w14:paraId="6D2089A2" w14:textId="77777777" w:rsidR="00737E2E" w:rsidRDefault="00737E2E" w:rsidP="00737E2E">
      <w:r>
        <w:t xml:space="preserve">De Opdrachtnemer stelt periodiek rapportages op en stelt deze beschikbaar aan CCM. De verschijningsfrequentie van een rapportage is afhankelijk van de inhoud en het doel van de rapportage. De rapportage details staan </w:t>
      </w:r>
      <w:r w:rsidRPr="00ED51CA">
        <w:t>vermeld in bijlage 10 “Standaard Rapportages” van de</w:t>
      </w:r>
      <w:r>
        <w:t xml:space="preserve"> raamovereenkomst.</w:t>
      </w:r>
    </w:p>
    <w:p w14:paraId="144CEF22" w14:textId="77777777" w:rsidR="00737E2E" w:rsidRDefault="00737E2E" w:rsidP="00737E2E">
      <w:pPr>
        <w:jc w:val="both"/>
      </w:pPr>
    </w:p>
    <w:p w14:paraId="667EB8C0" w14:textId="77777777" w:rsidR="00737E2E" w:rsidRPr="00C97D2E" w:rsidRDefault="00737E2E" w:rsidP="00737E2E">
      <w:pPr>
        <w:jc w:val="both"/>
      </w:pPr>
      <w:r w:rsidRPr="00C97D2E">
        <w:t>De volgende rapportages worden opgesteld.</w:t>
      </w:r>
    </w:p>
    <w:p w14:paraId="26828FF1" w14:textId="77777777" w:rsidR="00737E2E" w:rsidRPr="00C97D2E" w:rsidRDefault="00737E2E" w:rsidP="00737E2E"/>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5878"/>
        <w:gridCol w:w="2838"/>
      </w:tblGrid>
      <w:tr w:rsidR="00737E2E" w:rsidRPr="00261244" w14:paraId="597E5B99" w14:textId="77777777" w:rsidTr="00140E04">
        <w:trPr>
          <w:trHeight w:val="315"/>
          <w:jc w:val="center"/>
        </w:trPr>
        <w:tc>
          <w:tcPr>
            <w:tcW w:w="6374" w:type="dxa"/>
            <w:gridSpan w:val="2"/>
            <w:shd w:val="clear" w:color="auto" w:fill="002060"/>
            <w:vAlign w:val="center"/>
          </w:tcPr>
          <w:p w14:paraId="79D8E37E" w14:textId="77777777" w:rsidR="00737E2E" w:rsidRPr="00261244" w:rsidRDefault="00737E2E" w:rsidP="00140E04">
            <w:pPr>
              <w:rPr>
                <w:rFonts w:cs="Calibri"/>
                <w:b/>
                <w:color w:val="FFFFFF" w:themeColor="background1"/>
                <w:sz w:val="16"/>
                <w:szCs w:val="16"/>
              </w:rPr>
            </w:pPr>
            <w:bookmarkStart w:id="104" w:name="_Hlk63862946"/>
            <w:r w:rsidRPr="00261244">
              <w:rPr>
                <w:rFonts w:cs="Calibri"/>
                <w:b/>
                <w:color w:val="FFFFFF" w:themeColor="background1"/>
                <w:sz w:val="16"/>
                <w:szCs w:val="16"/>
              </w:rPr>
              <w:t>Naam rapportage</w:t>
            </w:r>
          </w:p>
        </w:tc>
        <w:tc>
          <w:tcPr>
            <w:tcW w:w="2838" w:type="dxa"/>
            <w:shd w:val="clear" w:color="auto" w:fill="002060"/>
            <w:noWrap/>
            <w:vAlign w:val="center"/>
            <w:hideMark/>
          </w:tcPr>
          <w:p w14:paraId="109C5BE7" w14:textId="77777777" w:rsidR="00737E2E" w:rsidRPr="00261244" w:rsidRDefault="00737E2E" w:rsidP="00140E04">
            <w:pPr>
              <w:rPr>
                <w:rFonts w:cs="Calibri"/>
                <w:b/>
                <w:color w:val="FFFFFF" w:themeColor="background1"/>
                <w:sz w:val="16"/>
                <w:szCs w:val="16"/>
              </w:rPr>
            </w:pPr>
            <w:r w:rsidRPr="00261244">
              <w:rPr>
                <w:rFonts w:cs="Calibri"/>
                <w:b/>
                <w:color w:val="FFFFFF" w:themeColor="background1"/>
                <w:sz w:val="16"/>
                <w:szCs w:val="16"/>
              </w:rPr>
              <w:t>Frequentie</w:t>
            </w:r>
          </w:p>
        </w:tc>
      </w:tr>
      <w:tr w:rsidR="00737E2E" w:rsidRPr="00261244" w14:paraId="1833CC8B" w14:textId="77777777" w:rsidTr="00140E04">
        <w:trPr>
          <w:trHeight w:val="315"/>
          <w:jc w:val="center"/>
        </w:trPr>
        <w:tc>
          <w:tcPr>
            <w:tcW w:w="496" w:type="dxa"/>
            <w:vAlign w:val="center"/>
          </w:tcPr>
          <w:p w14:paraId="5F8CDCA3"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1</w:t>
            </w:r>
          </w:p>
        </w:tc>
        <w:tc>
          <w:tcPr>
            <w:tcW w:w="5878" w:type="dxa"/>
            <w:shd w:val="clear" w:color="auto" w:fill="auto"/>
            <w:noWrap/>
            <w:vAlign w:val="center"/>
          </w:tcPr>
          <w:p w14:paraId="39F9542C" w14:textId="77777777" w:rsidR="00737E2E" w:rsidRPr="00F72441" w:rsidRDefault="00737E2E" w:rsidP="00140E04">
            <w:pPr>
              <w:rPr>
                <w:rFonts w:cs="Calibri"/>
                <w:color w:val="000000"/>
                <w:sz w:val="16"/>
                <w:szCs w:val="16"/>
              </w:rPr>
            </w:pPr>
          </w:p>
        </w:tc>
        <w:tc>
          <w:tcPr>
            <w:tcW w:w="2838" w:type="dxa"/>
            <w:shd w:val="clear" w:color="auto" w:fill="auto"/>
            <w:noWrap/>
            <w:vAlign w:val="center"/>
          </w:tcPr>
          <w:p w14:paraId="2D1EF899" w14:textId="77777777" w:rsidR="00737E2E" w:rsidRPr="00261244" w:rsidRDefault="00737E2E" w:rsidP="00140E04">
            <w:pPr>
              <w:rPr>
                <w:rFonts w:cs="Calibri"/>
                <w:color w:val="000000"/>
                <w:sz w:val="16"/>
                <w:szCs w:val="16"/>
              </w:rPr>
            </w:pPr>
          </w:p>
        </w:tc>
      </w:tr>
      <w:tr w:rsidR="00737E2E" w:rsidRPr="00261244" w14:paraId="7EBE28E1" w14:textId="77777777" w:rsidTr="00140E04">
        <w:trPr>
          <w:trHeight w:val="315"/>
          <w:jc w:val="center"/>
        </w:trPr>
        <w:tc>
          <w:tcPr>
            <w:tcW w:w="496" w:type="dxa"/>
            <w:vAlign w:val="center"/>
          </w:tcPr>
          <w:p w14:paraId="163AA480"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2</w:t>
            </w:r>
          </w:p>
        </w:tc>
        <w:tc>
          <w:tcPr>
            <w:tcW w:w="5878" w:type="dxa"/>
            <w:shd w:val="clear" w:color="auto" w:fill="auto"/>
            <w:noWrap/>
            <w:vAlign w:val="center"/>
          </w:tcPr>
          <w:p w14:paraId="62C57839" w14:textId="77777777" w:rsidR="00737E2E" w:rsidRPr="00FD79F5" w:rsidRDefault="00737E2E" w:rsidP="00140E04">
            <w:pPr>
              <w:rPr>
                <w:rFonts w:cs="Calibri"/>
                <w:color w:val="000000"/>
                <w:sz w:val="16"/>
                <w:szCs w:val="16"/>
              </w:rPr>
            </w:pPr>
          </w:p>
        </w:tc>
        <w:tc>
          <w:tcPr>
            <w:tcW w:w="2838" w:type="dxa"/>
            <w:shd w:val="clear" w:color="auto" w:fill="auto"/>
            <w:noWrap/>
            <w:vAlign w:val="center"/>
          </w:tcPr>
          <w:p w14:paraId="4CA2059D" w14:textId="77777777" w:rsidR="00737E2E" w:rsidRPr="00261244" w:rsidRDefault="00737E2E" w:rsidP="00140E04">
            <w:pPr>
              <w:rPr>
                <w:rFonts w:cs="Calibri"/>
                <w:color w:val="000000"/>
                <w:sz w:val="16"/>
                <w:szCs w:val="16"/>
              </w:rPr>
            </w:pPr>
          </w:p>
        </w:tc>
      </w:tr>
      <w:tr w:rsidR="00737E2E" w:rsidRPr="00261244" w14:paraId="0CD40614"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60333F90" w14:textId="77777777" w:rsidR="00737E2E" w:rsidRPr="00FD79F5" w:rsidRDefault="00737E2E" w:rsidP="00140E04">
            <w:pPr>
              <w:tabs>
                <w:tab w:val="right" w:pos="284"/>
              </w:tabs>
              <w:jc w:val="center"/>
              <w:rPr>
                <w:rFonts w:cs="Calibri"/>
                <w:color w:val="000000"/>
                <w:sz w:val="16"/>
                <w:szCs w:val="16"/>
              </w:rPr>
            </w:pPr>
            <w:r>
              <w:rPr>
                <w:rFonts w:cs="Calibri"/>
                <w:color w:val="000000"/>
                <w:sz w:val="16"/>
                <w:szCs w:val="16"/>
              </w:rPr>
              <w:t>3</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A7305" w14:textId="77777777" w:rsidR="00737E2E" w:rsidRPr="00FD79F5"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B5C62" w14:textId="77777777" w:rsidR="00737E2E" w:rsidRPr="00261244" w:rsidRDefault="00737E2E" w:rsidP="00140E04">
            <w:pPr>
              <w:rPr>
                <w:rFonts w:cs="Calibri"/>
                <w:color w:val="000000"/>
                <w:sz w:val="16"/>
                <w:szCs w:val="16"/>
              </w:rPr>
            </w:pPr>
          </w:p>
        </w:tc>
      </w:tr>
      <w:tr w:rsidR="00737E2E" w:rsidRPr="00261244" w14:paraId="22873B13"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3CF9E516" w14:textId="77777777" w:rsidR="00737E2E" w:rsidRDefault="00737E2E" w:rsidP="00140E04">
            <w:pPr>
              <w:tabs>
                <w:tab w:val="right" w:pos="284"/>
              </w:tabs>
              <w:jc w:val="center"/>
              <w:rPr>
                <w:rFonts w:cs="Calibri"/>
                <w:color w:val="000000"/>
                <w:sz w:val="16"/>
                <w:szCs w:val="16"/>
              </w:rPr>
            </w:pPr>
            <w:r>
              <w:rPr>
                <w:rFonts w:cs="Calibri"/>
                <w:color w:val="000000"/>
                <w:sz w:val="16"/>
                <w:szCs w:val="16"/>
              </w:rPr>
              <w:t>4</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66331" w14:textId="77777777" w:rsidR="00737E2E" w:rsidRPr="00FD79F5"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845B7" w14:textId="77777777" w:rsidR="00737E2E" w:rsidRDefault="00737E2E" w:rsidP="00140E04">
            <w:pPr>
              <w:rPr>
                <w:rFonts w:cs="Calibri"/>
                <w:color w:val="000000"/>
                <w:sz w:val="16"/>
                <w:szCs w:val="16"/>
              </w:rPr>
            </w:pPr>
          </w:p>
        </w:tc>
      </w:tr>
      <w:tr w:rsidR="00737E2E" w:rsidRPr="00261244" w14:paraId="45576C88"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38F20738" w14:textId="77777777" w:rsidR="00737E2E" w:rsidRDefault="00737E2E" w:rsidP="00140E04">
            <w:pPr>
              <w:tabs>
                <w:tab w:val="right" w:pos="284"/>
              </w:tabs>
              <w:jc w:val="center"/>
              <w:rPr>
                <w:rFonts w:cs="Calibri"/>
                <w:color w:val="000000"/>
                <w:sz w:val="16"/>
                <w:szCs w:val="16"/>
              </w:rPr>
            </w:pPr>
            <w:r>
              <w:rPr>
                <w:rFonts w:cs="Calibri"/>
                <w:color w:val="000000"/>
                <w:sz w:val="16"/>
                <w:szCs w:val="16"/>
              </w:rPr>
              <w:t>5</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BB57A" w14:textId="77777777" w:rsidR="00737E2E"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DE3C3" w14:textId="77777777" w:rsidR="00737E2E" w:rsidRDefault="00737E2E" w:rsidP="00140E04">
            <w:pPr>
              <w:rPr>
                <w:rFonts w:cs="Calibri"/>
                <w:color w:val="000000"/>
                <w:sz w:val="16"/>
                <w:szCs w:val="16"/>
              </w:rPr>
            </w:pPr>
          </w:p>
        </w:tc>
      </w:tr>
      <w:tr w:rsidR="00737E2E" w:rsidRPr="00261244" w14:paraId="3F89754A" w14:textId="77777777" w:rsidTr="00140E04">
        <w:trPr>
          <w:trHeight w:val="315"/>
          <w:jc w:val="center"/>
        </w:trPr>
        <w:tc>
          <w:tcPr>
            <w:tcW w:w="496" w:type="dxa"/>
            <w:tcBorders>
              <w:top w:val="single" w:sz="4" w:space="0" w:color="auto"/>
              <w:left w:val="single" w:sz="4" w:space="0" w:color="auto"/>
              <w:bottom w:val="single" w:sz="4" w:space="0" w:color="auto"/>
              <w:right w:val="single" w:sz="4" w:space="0" w:color="auto"/>
            </w:tcBorders>
            <w:vAlign w:val="center"/>
          </w:tcPr>
          <w:p w14:paraId="45EB7C31" w14:textId="77777777" w:rsidR="00737E2E" w:rsidRDefault="00737E2E" w:rsidP="00140E04">
            <w:pPr>
              <w:tabs>
                <w:tab w:val="right" w:pos="284"/>
              </w:tabs>
              <w:jc w:val="center"/>
              <w:rPr>
                <w:rFonts w:cs="Calibri"/>
                <w:color w:val="000000"/>
                <w:sz w:val="16"/>
                <w:szCs w:val="16"/>
              </w:rPr>
            </w:pPr>
            <w:r>
              <w:rPr>
                <w:rFonts w:cs="Calibri"/>
                <w:color w:val="000000"/>
                <w:sz w:val="16"/>
                <w:szCs w:val="16"/>
              </w:rPr>
              <w:t>6</w:t>
            </w:r>
          </w:p>
        </w:tc>
        <w:tc>
          <w:tcPr>
            <w:tcW w:w="5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83505" w14:textId="77777777" w:rsidR="00737E2E" w:rsidRPr="00261244" w:rsidRDefault="00737E2E" w:rsidP="00140E04">
            <w:pPr>
              <w:rPr>
                <w:rFonts w:cs="Calibri"/>
                <w:color w:val="000000"/>
                <w:sz w:val="16"/>
                <w:szCs w:val="16"/>
              </w:rPr>
            </w:pPr>
          </w:p>
        </w:tc>
        <w:tc>
          <w:tcPr>
            <w:tcW w:w="2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FD20" w14:textId="77777777" w:rsidR="00737E2E" w:rsidRPr="00261244" w:rsidRDefault="00737E2E" w:rsidP="00140E04">
            <w:pPr>
              <w:rPr>
                <w:rFonts w:cs="Calibri"/>
                <w:color w:val="000000"/>
                <w:sz w:val="16"/>
                <w:szCs w:val="16"/>
              </w:rPr>
            </w:pPr>
          </w:p>
        </w:tc>
      </w:tr>
      <w:tr w:rsidR="00737E2E" w:rsidRPr="00261244" w14:paraId="5738D2DE" w14:textId="77777777" w:rsidTr="00140E04">
        <w:trPr>
          <w:trHeight w:val="315"/>
          <w:jc w:val="center"/>
        </w:trPr>
        <w:tc>
          <w:tcPr>
            <w:tcW w:w="496" w:type="dxa"/>
            <w:vAlign w:val="center"/>
          </w:tcPr>
          <w:p w14:paraId="1765685C" w14:textId="77777777" w:rsidR="00737E2E" w:rsidRPr="00261244" w:rsidRDefault="00737E2E" w:rsidP="00140E04">
            <w:pPr>
              <w:tabs>
                <w:tab w:val="right" w:pos="284"/>
              </w:tabs>
              <w:jc w:val="center"/>
              <w:rPr>
                <w:rFonts w:cs="Calibri"/>
                <w:color w:val="000000"/>
                <w:sz w:val="16"/>
                <w:szCs w:val="16"/>
              </w:rPr>
            </w:pPr>
            <w:r>
              <w:rPr>
                <w:rFonts w:cs="Calibri"/>
                <w:color w:val="000000"/>
                <w:sz w:val="16"/>
                <w:szCs w:val="16"/>
              </w:rPr>
              <w:t>7</w:t>
            </w:r>
          </w:p>
        </w:tc>
        <w:tc>
          <w:tcPr>
            <w:tcW w:w="5878" w:type="dxa"/>
            <w:shd w:val="clear" w:color="auto" w:fill="auto"/>
            <w:noWrap/>
            <w:vAlign w:val="center"/>
          </w:tcPr>
          <w:p w14:paraId="2861480C" w14:textId="77777777" w:rsidR="00737E2E" w:rsidRPr="00261244" w:rsidRDefault="00737E2E" w:rsidP="00140E04">
            <w:pPr>
              <w:rPr>
                <w:rFonts w:cs="Calibri"/>
                <w:color w:val="000000"/>
                <w:sz w:val="16"/>
                <w:szCs w:val="16"/>
              </w:rPr>
            </w:pPr>
          </w:p>
        </w:tc>
        <w:tc>
          <w:tcPr>
            <w:tcW w:w="2838" w:type="dxa"/>
            <w:shd w:val="clear" w:color="auto" w:fill="auto"/>
            <w:noWrap/>
            <w:vAlign w:val="center"/>
          </w:tcPr>
          <w:p w14:paraId="3715B7CC" w14:textId="77777777" w:rsidR="00737E2E" w:rsidRPr="00261244" w:rsidRDefault="00737E2E" w:rsidP="00140E04">
            <w:pPr>
              <w:rPr>
                <w:rFonts w:cs="Calibri"/>
                <w:color w:val="000000"/>
                <w:sz w:val="16"/>
                <w:szCs w:val="16"/>
              </w:rPr>
            </w:pPr>
          </w:p>
        </w:tc>
      </w:tr>
      <w:tr w:rsidR="00737E2E" w:rsidRPr="00261244" w14:paraId="6A332931" w14:textId="77777777" w:rsidTr="00140E04">
        <w:trPr>
          <w:trHeight w:val="315"/>
          <w:jc w:val="center"/>
        </w:trPr>
        <w:tc>
          <w:tcPr>
            <w:tcW w:w="496" w:type="dxa"/>
            <w:vAlign w:val="center"/>
          </w:tcPr>
          <w:p w14:paraId="39FE6C9C" w14:textId="77777777" w:rsidR="00737E2E" w:rsidRDefault="00737E2E" w:rsidP="00140E04">
            <w:pPr>
              <w:tabs>
                <w:tab w:val="right" w:pos="284"/>
              </w:tabs>
              <w:jc w:val="center"/>
              <w:rPr>
                <w:rFonts w:cs="Calibri"/>
                <w:color w:val="000000"/>
                <w:sz w:val="16"/>
                <w:szCs w:val="16"/>
              </w:rPr>
            </w:pPr>
            <w:r>
              <w:rPr>
                <w:rFonts w:cs="Calibri"/>
                <w:color w:val="000000"/>
                <w:sz w:val="16"/>
                <w:szCs w:val="16"/>
              </w:rPr>
              <w:t>8</w:t>
            </w:r>
          </w:p>
        </w:tc>
        <w:tc>
          <w:tcPr>
            <w:tcW w:w="5878" w:type="dxa"/>
            <w:shd w:val="clear" w:color="auto" w:fill="auto"/>
            <w:noWrap/>
            <w:vAlign w:val="center"/>
          </w:tcPr>
          <w:p w14:paraId="70996DF7" w14:textId="77777777" w:rsidR="00737E2E" w:rsidRPr="00261244" w:rsidRDefault="00737E2E" w:rsidP="00140E04">
            <w:pPr>
              <w:rPr>
                <w:rFonts w:cs="Calibri"/>
                <w:color w:val="000000"/>
                <w:sz w:val="16"/>
                <w:szCs w:val="16"/>
              </w:rPr>
            </w:pPr>
          </w:p>
        </w:tc>
        <w:tc>
          <w:tcPr>
            <w:tcW w:w="2838" w:type="dxa"/>
            <w:shd w:val="clear" w:color="auto" w:fill="auto"/>
            <w:noWrap/>
            <w:vAlign w:val="center"/>
          </w:tcPr>
          <w:p w14:paraId="491CA001" w14:textId="77777777" w:rsidR="00737E2E" w:rsidRPr="00261244" w:rsidRDefault="00737E2E" w:rsidP="00140E04">
            <w:pPr>
              <w:rPr>
                <w:rFonts w:cs="Calibri"/>
                <w:color w:val="000000"/>
                <w:sz w:val="16"/>
                <w:szCs w:val="16"/>
              </w:rPr>
            </w:pPr>
          </w:p>
        </w:tc>
      </w:tr>
      <w:bookmarkEnd w:id="104"/>
    </w:tbl>
    <w:p w14:paraId="47C02D0B" w14:textId="77777777" w:rsidR="00737E2E" w:rsidRDefault="00737E2E" w:rsidP="00737E2E"/>
    <w:p w14:paraId="328CDC95" w14:textId="77777777" w:rsidR="00737E2E" w:rsidRDefault="00737E2E" w:rsidP="00737E2E"/>
    <w:p w14:paraId="60F714F2" w14:textId="77777777" w:rsidR="00737E2E" w:rsidRDefault="00737E2E" w:rsidP="00737E2E"/>
    <w:p w14:paraId="01EB796F" w14:textId="77777777" w:rsidR="00737E2E" w:rsidRDefault="00737E2E" w:rsidP="00737E2E">
      <w:pPr>
        <w:pStyle w:val="Kop1"/>
        <w:pageBreakBefore/>
        <w:tabs>
          <w:tab w:val="left" w:pos="510"/>
        </w:tabs>
      </w:pPr>
      <w:bookmarkStart w:id="105" w:name="_Toc323818816"/>
      <w:bookmarkStart w:id="106" w:name="_Toc329855324"/>
      <w:bookmarkStart w:id="107" w:name="_Toc437613879"/>
      <w:bookmarkStart w:id="108" w:name="_Ref525285153"/>
      <w:bookmarkStart w:id="109" w:name="_Toc67309879"/>
      <w:bookmarkStart w:id="110" w:name="_Toc322695176"/>
      <w:bookmarkStart w:id="111" w:name="_Toc322698596"/>
      <w:bookmarkStart w:id="112" w:name="_Toc323200957"/>
      <w:bookmarkStart w:id="113" w:name="_Toc323201738"/>
      <w:r>
        <w:t>Serviceherstelmaatregelen</w:t>
      </w:r>
      <w:bookmarkEnd w:id="105"/>
      <w:bookmarkEnd w:id="106"/>
      <w:bookmarkEnd w:id="107"/>
      <w:bookmarkEnd w:id="108"/>
      <w:bookmarkEnd w:id="109"/>
    </w:p>
    <w:p w14:paraId="419E51EB" w14:textId="77777777" w:rsidR="00737E2E" w:rsidRDefault="00737E2E" w:rsidP="00737E2E">
      <w:pPr>
        <w:spacing w:line="260" w:lineRule="atLeast"/>
        <w:jc w:val="both"/>
      </w:pPr>
      <w:r>
        <w:t>Indien de Prestatie niet voldoet aan de eisen die daaraan in de Raamovereenkomst zijn gesteld, waaronder de situatie dat normen van SLA-parameters worden overschreden, staat het de Deelnemers respectievelijk CCM een aantal serviceherstelmaatregelen ter beschikking:</w:t>
      </w:r>
    </w:p>
    <w:p w14:paraId="71B97FDC" w14:textId="77777777" w:rsidR="00737E2E" w:rsidRPr="009D1ADB" w:rsidRDefault="00737E2E" w:rsidP="00737E2E">
      <w:pPr>
        <w:numPr>
          <w:ilvl w:val="0"/>
          <w:numId w:val="46"/>
        </w:numPr>
        <w:spacing w:line="260" w:lineRule="atLeast"/>
        <w:jc w:val="both"/>
        <w:rPr>
          <w:szCs w:val="20"/>
        </w:rPr>
      </w:pPr>
      <w:r>
        <w:rPr>
          <w:szCs w:val="20"/>
        </w:rPr>
        <w:t>e</w:t>
      </w:r>
      <w:r w:rsidRPr="009D1ADB">
        <w:rPr>
          <w:szCs w:val="20"/>
        </w:rPr>
        <w:t>scalatie;</w:t>
      </w:r>
    </w:p>
    <w:p w14:paraId="746B0372" w14:textId="77777777" w:rsidR="00737E2E" w:rsidRPr="009D1ADB" w:rsidRDefault="00737E2E" w:rsidP="00737E2E">
      <w:pPr>
        <w:numPr>
          <w:ilvl w:val="0"/>
          <w:numId w:val="46"/>
        </w:numPr>
        <w:spacing w:line="260" w:lineRule="atLeast"/>
        <w:jc w:val="both"/>
        <w:rPr>
          <w:szCs w:val="20"/>
        </w:rPr>
      </w:pPr>
      <w:r>
        <w:rPr>
          <w:szCs w:val="20"/>
        </w:rPr>
        <w:t>s</w:t>
      </w:r>
      <w:r w:rsidRPr="009D1ADB">
        <w:rPr>
          <w:szCs w:val="20"/>
        </w:rPr>
        <w:t>anctie / Service Credit regime;</w:t>
      </w:r>
    </w:p>
    <w:p w14:paraId="4870153D" w14:textId="77777777" w:rsidR="00737E2E" w:rsidRPr="009D1ADB" w:rsidRDefault="00737E2E" w:rsidP="00737E2E">
      <w:pPr>
        <w:numPr>
          <w:ilvl w:val="0"/>
          <w:numId w:val="46"/>
        </w:numPr>
        <w:spacing w:line="260" w:lineRule="atLeast"/>
        <w:jc w:val="both"/>
        <w:rPr>
          <w:szCs w:val="20"/>
        </w:rPr>
      </w:pPr>
      <w:r>
        <w:rPr>
          <w:szCs w:val="20"/>
        </w:rPr>
        <w:t>e</w:t>
      </w:r>
      <w:r w:rsidRPr="009D1ADB">
        <w:rPr>
          <w:szCs w:val="20"/>
        </w:rPr>
        <w:t>valuatie en verbeterplan;</w:t>
      </w:r>
    </w:p>
    <w:p w14:paraId="0EEBA380" w14:textId="77777777" w:rsidR="00737E2E" w:rsidRPr="009D1ADB" w:rsidRDefault="00737E2E" w:rsidP="00737E2E">
      <w:pPr>
        <w:numPr>
          <w:ilvl w:val="0"/>
          <w:numId w:val="46"/>
        </w:numPr>
        <w:spacing w:line="260" w:lineRule="atLeast"/>
        <w:jc w:val="both"/>
        <w:rPr>
          <w:szCs w:val="20"/>
        </w:rPr>
      </w:pPr>
      <w:r w:rsidRPr="009D1ADB">
        <w:rPr>
          <w:szCs w:val="20"/>
        </w:rPr>
        <w:t>Step-in rights;</w:t>
      </w:r>
    </w:p>
    <w:p w14:paraId="00EC0CEB" w14:textId="77777777" w:rsidR="00737E2E" w:rsidRPr="009D1ADB" w:rsidRDefault="00737E2E" w:rsidP="00737E2E">
      <w:pPr>
        <w:numPr>
          <w:ilvl w:val="0"/>
          <w:numId w:val="46"/>
        </w:numPr>
        <w:spacing w:line="260" w:lineRule="atLeast"/>
        <w:jc w:val="both"/>
        <w:rPr>
          <w:szCs w:val="20"/>
        </w:rPr>
      </w:pPr>
      <w:r>
        <w:rPr>
          <w:szCs w:val="20"/>
        </w:rPr>
        <w:t>a</w:t>
      </w:r>
      <w:r w:rsidRPr="009D1ADB">
        <w:rPr>
          <w:szCs w:val="20"/>
        </w:rPr>
        <w:t>udits.</w:t>
      </w:r>
    </w:p>
    <w:p w14:paraId="7AB8354F" w14:textId="77777777" w:rsidR="00737E2E" w:rsidRPr="009D1ADB" w:rsidRDefault="00737E2E" w:rsidP="00737E2E">
      <w:pPr>
        <w:jc w:val="both"/>
        <w:rPr>
          <w:szCs w:val="20"/>
        </w:rPr>
      </w:pPr>
    </w:p>
    <w:p w14:paraId="07E222C5" w14:textId="77777777" w:rsidR="00737E2E" w:rsidRPr="009D1ADB" w:rsidRDefault="00737E2E" w:rsidP="00737E2E">
      <w:pPr>
        <w:jc w:val="both"/>
        <w:rPr>
          <w:szCs w:val="20"/>
        </w:rPr>
      </w:pPr>
      <w:r>
        <w:t>Indien genoemde maatregelen onvoldoende resultaat opleveren is ontbinding van de Raamovereenkomst en/of Nadere overeenkomsten en/of schadevergoeding de uiterste consequentie</w:t>
      </w:r>
      <w:r w:rsidRPr="009D1ADB">
        <w:rPr>
          <w:szCs w:val="20"/>
        </w:rPr>
        <w:t>.</w:t>
      </w:r>
    </w:p>
    <w:p w14:paraId="095CA361" w14:textId="77777777" w:rsidR="00737E2E" w:rsidRDefault="00737E2E" w:rsidP="00737E2E">
      <w:pPr>
        <w:pStyle w:val="Kop2"/>
        <w:spacing w:before="360"/>
      </w:pPr>
      <w:bookmarkStart w:id="114" w:name="_Toc323818817"/>
      <w:bookmarkStart w:id="115" w:name="_Toc329855325"/>
      <w:bookmarkStart w:id="116" w:name="_Toc437613880"/>
      <w:bookmarkStart w:id="117" w:name="_Toc498078855"/>
      <w:bookmarkStart w:id="118" w:name="_Toc67309880"/>
      <w:bookmarkEnd w:id="110"/>
      <w:bookmarkEnd w:id="111"/>
      <w:bookmarkEnd w:id="112"/>
      <w:bookmarkEnd w:id="113"/>
      <w:r>
        <w:t>Escalatieschema's</w:t>
      </w:r>
      <w:bookmarkEnd w:id="114"/>
      <w:bookmarkEnd w:id="115"/>
      <w:bookmarkEnd w:id="116"/>
      <w:bookmarkEnd w:id="117"/>
      <w:bookmarkEnd w:id="118"/>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9288"/>
      </w:tblGrid>
      <w:tr w:rsidR="00737E2E" w:rsidRPr="00C666E6" w14:paraId="5C3E4BAC" w14:textId="77777777" w:rsidTr="00140E04">
        <w:tc>
          <w:tcPr>
            <w:tcW w:w="9288" w:type="dxa"/>
            <w:tcBorders>
              <w:top w:val="single" w:sz="4" w:space="0" w:color="000080"/>
              <w:left w:val="single" w:sz="4" w:space="0" w:color="000080"/>
              <w:bottom w:val="single" w:sz="4" w:space="0" w:color="auto"/>
              <w:right w:val="single" w:sz="4" w:space="0" w:color="000080"/>
            </w:tcBorders>
            <w:shd w:val="clear" w:color="auto" w:fill="002060"/>
          </w:tcPr>
          <w:p w14:paraId="41F4827A" w14:textId="77777777" w:rsidR="00737E2E" w:rsidRPr="00801EDD" w:rsidRDefault="00737E2E" w:rsidP="00140E04">
            <w:pPr>
              <w:jc w:val="center"/>
            </w:pPr>
            <w:r>
              <w:t>Escalatieschema incidenten</w:t>
            </w:r>
          </w:p>
        </w:tc>
      </w:tr>
    </w:tbl>
    <w:tbl>
      <w:tblPr>
        <w:tblStyle w:val="Tabelraster"/>
        <w:tblW w:w="9288" w:type="dxa"/>
        <w:tblLook w:val="01E0" w:firstRow="1" w:lastRow="1" w:firstColumn="1" w:lastColumn="1" w:noHBand="0" w:noVBand="0"/>
      </w:tblPr>
      <w:tblGrid>
        <w:gridCol w:w="1368"/>
        <w:gridCol w:w="3600"/>
        <w:gridCol w:w="4320"/>
      </w:tblGrid>
      <w:tr w:rsidR="00737E2E" w14:paraId="45B8F5FE" w14:textId="77777777" w:rsidTr="00140E04">
        <w:tc>
          <w:tcPr>
            <w:tcW w:w="1368" w:type="dxa"/>
            <w:vMerge w:val="restart"/>
          </w:tcPr>
          <w:p w14:paraId="5CE9FF04" w14:textId="77777777" w:rsidR="00737E2E" w:rsidRDefault="00737E2E" w:rsidP="00140E04"/>
        </w:tc>
        <w:tc>
          <w:tcPr>
            <w:tcW w:w="3600" w:type="dxa"/>
          </w:tcPr>
          <w:p w14:paraId="17E92E1F" w14:textId="77777777" w:rsidR="00737E2E" w:rsidRDefault="00737E2E" w:rsidP="00140E04">
            <w:r w:rsidRPr="00986061">
              <w:t>Deelnemer</w:t>
            </w:r>
          </w:p>
        </w:tc>
        <w:tc>
          <w:tcPr>
            <w:tcW w:w="4320" w:type="dxa"/>
          </w:tcPr>
          <w:p w14:paraId="679B23CA" w14:textId="77777777" w:rsidR="00737E2E" w:rsidRDefault="00737E2E" w:rsidP="00140E04">
            <w:r>
              <w:rPr>
                <w:highlight w:val="yellow"/>
              </w:rPr>
              <w:t>&lt;N</w:t>
            </w:r>
            <w:r w:rsidRPr="00632240">
              <w:rPr>
                <w:highlight w:val="yellow"/>
              </w:rPr>
              <w:t>aam opdrachtnemer&gt;</w:t>
            </w:r>
          </w:p>
        </w:tc>
      </w:tr>
      <w:tr w:rsidR="00737E2E" w14:paraId="2070D6B0" w14:textId="77777777" w:rsidTr="00140E04">
        <w:tc>
          <w:tcPr>
            <w:tcW w:w="1368" w:type="dxa"/>
            <w:vMerge/>
          </w:tcPr>
          <w:p w14:paraId="63C1E38B" w14:textId="77777777" w:rsidR="00737E2E" w:rsidRDefault="00737E2E" w:rsidP="00140E04"/>
        </w:tc>
        <w:tc>
          <w:tcPr>
            <w:tcW w:w="3600" w:type="dxa"/>
          </w:tcPr>
          <w:p w14:paraId="20433645" w14:textId="77777777" w:rsidR="00737E2E" w:rsidRDefault="00737E2E" w:rsidP="00140E04">
            <w:r>
              <w:t>Geautoriseerde medewerker deelnemer</w:t>
            </w:r>
          </w:p>
        </w:tc>
        <w:tc>
          <w:tcPr>
            <w:tcW w:w="4320" w:type="dxa"/>
          </w:tcPr>
          <w:p w14:paraId="4D85C8B0" w14:textId="77777777" w:rsidR="00737E2E" w:rsidRDefault="00737E2E" w:rsidP="00140E04">
            <w:r>
              <w:t>Servicedesk opdrachtnemer</w:t>
            </w:r>
          </w:p>
        </w:tc>
      </w:tr>
      <w:tr w:rsidR="00737E2E" w14:paraId="76B7308C" w14:textId="77777777" w:rsidTr="00140E04">
        <w:tc>
          <w:tcPr>
            <w:tcW w:w="1368" w:type="dxa"/>
          </w:tcPr>
          <w:p w14:paraId="23E8F41B" w14:textId="77777777" w:rsidR="00737E2E" w:rsidRDefault="00737E2E" w:rsidP="00140E04">
            <w:r>
              <w:t>1e niveau</w:t>
            </w:r>
          </w:p>
        </w:tc>
        <w:tc>
          <w:tcPr>
            <w:tcW w:w="3600" w:type="dxa"/>
          </w:tcPr>
          <w:p w14:paraId="3AE9854D" w14:textId="77777777" w:rsidR="00737E2E" w:rsidRPr="00B73470" w:rsidRDefault="00737E2E" w:rsidP="00140E04">
            <w:pPr>
              <w:rPr>
                <w:highlight w:val="yellow"/>
              </w:rPr>
            </w:pPr>
            <w:r w:rsidRPr="00B73470">
              <w:rPr>
                <w:highlight w:val="yellow"/>
              </w:rPr>
              <w:t xml:space="preserve">&lt;Medewerker </w:t>
            </w:r>
            <w:r>
              <w:rPr>
                <w:highlight w:val="yellow"/>
              </w:rPr>
              <w:t>Service</w:t>
            </w:r>
            <w:r w:rsidRPr="00B73470">
              <w:rPr>
                <w:highlight w:val="yellow"/>
              </w:rPr>
              <w:t>desk&gt;</w:t>
            </w:r>
          </w:p>
        </w:tc>
        <w:tc>
          <w:tcPr>
            <w:tcW w:w="4320" w:type="dxa"/>
          </w:tcPr>
          <w:p w14:paraId="2BABBE7B" w14:textId="77777777" w:rsidR="00737E2E" w:rsidRPr="00B73470" w:rsidRDefault="00737E2E" w:rsidP="00140E04">
            <w:pPr>
              <w:rPr>
                <w:highlight w:val="yellow"/>
              </w:rPr>
            </w:pPr>
            <w:r w:rsidRPr="00B73470">
              <w:rPr>
                <w:highlight w:val="yellow"/>
              </w:rPr>
              <w:t xml:space="preserve">&lt;Hoofd </w:t>
            </w:r>
            <w:r>
              <w:rPr>
                <w:highlight w:val="yellow"/>
              </w:rPr>
              <w:t>Service</w:t>
            </w:r>
            <w:r w:rsidRPr="00B73470">
              <w:rPr>
                <w:highlight w:val="yellow"/>
              </w:rPr>
              <w:t>desk&gt;</w:t>
            </w:r>
          </w:p>
        </w:tc>
      </w:tr>
      <w:tr w:rsidR="00737E2E" w14:paraId="71928426" w14:textId="77777777" w:rsidTr="00140E04">
        <w:tc>
          <w:tcPr>
            <w:tcW w:w="1368" w:type="dxa"/>
          </w:tcPr>
          <w:p w14:paraId="6CCE7014" w14:textId="77777777" w:rsidR="00737E2E" w:rsidRDefault="00737E2E" w:rsidP="00140E04">
            <w:r>
              <w:t>2e niveau</w:t>
            </w:r>
          </w:p>
        </w:tc>
        <w:tc>
          <w:tcPr>
            <w:tcW w:w="3600" w:type="dxa"/>
          </w:tcPr>
          <w:p w14:paraId="46AEADF8" w14:textId="77777777" w:rsidR="00737E2E" w:rsidRPr="00B73470" w:rsidRDefault="00737E2E" w:rsidP="00140E04">
            <w:pPr>
              <w:rPr>
                <w:highlight w:val="yellow"/>
              </w:rPr>
            </w:pPr>
            <w:r w:rsidRPr="00B73470">
              <w:rPr>
                <w:highlight w:val="yellow"/>
              </w:rPr>
              <w:t>&lt;Hoofd service management&gt;</w:t>
            </w:r>
          </w:p>
        </w:tc>
        <w:tc>
          <w:tcPr>
            <w:tcW w:w="4320" w:type="dxa"/>
          </w:tcPr>
          <w:p w14:paraId="3654E2EE" w14:textId="77777777" w:rsidR="00737E2E" w:rsidRPr="00B73470" w:rsidRDefault="00737E2E" w:rsidP="00140E04">
            <w:pPr>
              <w:rPr>
                <w:highlight w:val="yellow"/>
              </w:rPr>
            </w:pPr>
            <w:r w:rsidRPr="00B73470">
              <w:rPr>
                <w:highlight w:val="yellow"/>
              </w:rPr>
              <w:t>&lt;Accountmanager&gt;</w:t>
            </w:r>
          </w:p>
        </w:tc>
      </w:tr>
      <w:tr w:rsidR="00737E2E" w14:paraId="63D954AC" w14:textId="77777777" w:rsidTr="00140E04">
        <w:tc>
          <w:tcPr>
            <w:tcW w:w="1368" w:type="dxa"/>
          </w:tcPr>
          <w:p w14:paraId="1CE48EC8" w14:textId="77777777" w:rsidR="00737E2E" w:rsidRDefault="00737E2E" w:rsidP="00140E04">
            <w:r>
              <w:t>3e niveau</w:t>
            </w:r>
          </w:p>
        </w:tc>
        <w:tc>
          <w:tcPr>
            <w:tcW w:w="3600" w:type="dxa"/>
          </w:tcPr>
          <w:p w14:paraId="07465491" w14:textId="77777777" w:rsidR="00737E2E" w:rsidRPr="00B73470" w:rsidRDefault="00737E2E" w:rsidP="00140E04">
            <w:pPr>
              <w:rPr>
                <w:highlight w:val="yellow"/>
              </w:rPr>
            </w:pPr>
            <w:r w:rsidRPr="00B73470">
              <w:rPr>
                <w:highlight w:val="yellow"/>
              </w:rPr>
              <w:t>&lt;Directeur ICT&gt;</w:t>
            </w:r>
          </w:p>
        </w:tc>
        <w:tc>
          <w:tcPr>
            <w:tcW w:w="4320" w:type="dxa"/>
          </w:tcPr>
          <w:p w14:paraId="30270436" w14:textId="77777777" w:rsidR="00737E2E" w:rsidRPr="00B73470" w:rsidRDefault="00737E2E" w:rsidP="00140E04">
            <w:pPr>
              <w:rPr>
                <w:highlight w:val="yellow"/>
              </w:rPr>
            </w:pPr>
            <w:r>
              <w:rPr>
                <w:highlight w:val="yellow"/>
              </w:rPr>
              <w:t>&lt;Directeur a</w:t>
            </w:r>
            <w:r w:rsidRPr="00B73470">
              <w:rPr>
                <w:highlight w:val="yellow"/>
              </w:rPr>
              <w:t>ccount management&gt;</w:t>
            </w:r>
          </w:p>
        </w:tc>
      </w:tr>
    </w:tbl>
    <w:p w14:paraId="23922826" w14:textId="77777777" w:rsidR="00737E2E" w:rsidRPr="00B73470" w:rsidRDefault="00737E2E" w:rsidP="00737E2E"/>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9288"/>
      </w:tblGrid>
      <w:tr w:rsidR="00737E2E" w:rsidRPr="00C666E6" w14:paraId="59587177" w14:textId="77777777" w:rsidTr="00140E04">
        <w:tc>
          <w:tcPr>
            <w:tcW w:w="9288" w:type="dxa"/>
            <w:tcBorders>
              <w:top w:val="single" w:sz="4" w:space="0" w:color="000080"/>
              <w:left w:val="single" w:sz="4" w:space="0" w:color="000080"/>
              <w:bottom w:val="single" w:sz="4" w:space="0" w:color="auto"/>
              <w:right w:val="single" w:sz="4" w:space="0" w:color="000080"/>
            </w:tcBorders>
            <w:shd w:val="clear" w:color="auto" w:fill="002060"/>
          </w:tcPr>
          <w:p w14:paraId="391AEF3B" w14:textId="77777777" w:rsidR="00737E2E" w:rsidRPr="00801EDD" w:rsidRDefault="00737E2E" w:rsidP="00140E04">
            <w:pPr>
              <w:jc w:val="center"/>
            </w:pPr>
            <w:r>
              <w:t>Escalatieschema bestelingen</w:t>
            </w:r>
          </w:p>
        </w:tc>
      </w:tr>
    </w:tbl>
    <w:tbl>
      <w:tblPr>
        <w:tblStyle w:val="Tabelraster"/>
        <w:tblW w:w="9288" w:type="dxa"/>
        <w:tblLook w:val="01E0" w:firstRow="1" w:lastRow="1" w:firstColumn="1" w:lastColumn="1" w:noHBand="0" w:noVBand="0"/>
      </w:tblPr>
      <w:tblGrid>
        <w:gridCol w:w="1368"/>
        <w:gridCol w:w="3600"/>
        <w:gridCol w:w="4320"/>
      </w:tblGrid>
      <w:tr w:rsidR="00737E2E" w14:paraId="6ADD4C3A" w14:textId="77777777" w:rsidTr="00140E04">
        <w:tc>
          <w:tcPr>
            <w:tcW w:w="1368" w:type="dxa"/>
            <w:vMerge w:val="restart"/>
          </w:tcPr>
          <w:p w14:paraId="3105C390" w14:textId="77777777" w:rsidR="00737E2E" w:rsidRDefault="00737E2E" w:rsidP="00140E04"/>
        </w:tc>
        <w:tc>
          <w:tcPr>
            <w:tcW w:w="3600" w:type="dxa"/>
          </w:tcPr>
          <w:p w14:paraId="452C4347" w14:textId="77777777" w:rsidR="00737E2E" w:rsidRDefault="00737E2E" w:rsidP="00140E04">
            <w:r w:rsidRPr="00986061">
              <w:t>Deelnemer</w:t>
            </w:r>
          </w:p>
        </w:tc>
        <w:tc>
          <w:tcPr>
            <w:tcW w:w="4320" w:type="dxa"/>
          </w:tcPr>
          <w:p w14:paraId="4E1DDE13" w14:textId="77777777" w:rsidR="00737E2E" w:rsidRDefault="00737E2E" w:rsidP="00140E04">
            <w:r w:rsidRPr="00632240">
              <w:rPr>
                <w:highlight w:val="yellow"/>
              </w:rPr>
              <w:t>&lt;naam opdrachtnemer&gt;</w:t>
            </w:r>
          </w:p>
        </w:tc>
      </w:tr>
      <w:tr w:rsidR="00737E2E" w14:paraId="4FD81F15" w14:textId="77777777" w:rsidTr="00140E04">
        <w:tc>
          <w:tcPr>
            <w:tcW w:w="1368" w:type="dxa"/>
            <w:vMerge/>
          </w:tcPr>
          <w:p w14:paraId="46C2384B" w14:textId="77777777" w:rsidR="00737E2E" w:rsidRDefault="00737E2E" w:rsidP="00140E04"/>
        </w:tc>
        <w:tc>
          <w:tcPr>
            <w:tcW w:w="3600" w:type="dxa"/>
          </w:tcPr>
          <w:p w14:paraId="23F66C64" w14:textId="77777777" w:rsidR="00737E2E" w:rsidRDefault="00737E2E" w:rsidP="00140E04">
            <w:r>
              <w:t>Bestelgematigde deelnemer</w:t>
            </w:r>
          </w:p>
        </w:tc>
        <w:tc>
          <w:tcPr>
            <w:tcW w:w="4320" w:type="dxa"/>
          </w:tcPr>
          <w:p w14:paraId="3FA8F552" w14:textId="77777777" w:rsidR="00737E2E" w:rsidRDefault="00737E2E" w:rsidP="00140E04">
            <w:r>
              <w:t>Servicedesk opdrachtnemer</w:t>
            </w:r>
          </w:p>
        </w:tc>
      </w:tr>
      <w:tr w:rsidR="00737E2E" w14:paraId="58A8BBD5" w14:textId="77777777" w:rsidTr="00140E04">
        <w:tc>
          <w:tcPr>
            <w:tcW w:w="1368" w:type="dxa"/>
          </w:tcPr>
          <w:p w14:paraId="312D4FBB" w14:textId="77777777" w:rsidR="00737E2E" w:rsidRDefault="00737E2E" w:rsidP="00140E04">
            <w:r>
              <w:t>1e niveau</w:t>
            </w:r>
          </w:p>
        </w:tc>
        <w:tc>
          <w:tcPr>
            <w:tcW w:w="3600" w:type="dxa"/>
          </w:tcPr>
          <w:p w14:paraId="32589060" w14:textId="77777777" w:rsidR="00737E2E" w:rsidRPr="00B73470" w:rsidRDefault="00737E2E" w:rsidP="00140E04">
            <w:pPr>
              <w:rPr>
                <w:highlight w:val="yellow"/>
              </w:rPr>
            </w:pPr>
            <w:r w:rsidRPr="00B73470">
              <w:rPr>
                <w:highlight w:val="yellow"/>
              </w:rPr>
              <w:t>&lt;</w:t>
            </w:r>
            <w:r>
              <w:rPr>
                <w:highlight w:val="yellow"/>
              </w:rPr>
              <w:t xml:space="preserve">Service </w:t>
            </w:r>
            <w:r w:rsidRPr="00B73470">
              <w:rPr>
                <w:highlight w:val="yellow"/>
              </w:rPr>
              <w:t>manager&gt;</w:t>
            </w:r>
          </w:p>
        </w:tc>
        <w:tc>
          <w:tcPr>
            <w:tcW w:w="4320" w:type="dxa"/>
          </w:tcPr>
          <w:p w14:paraId="0AA78BBE" w14:textId="77777777" w:rsidR="00737E2E" w:rsidRPr="00B73470" w:rsidRDefault="00737E2E" w:rsidP="00140E04">
            <w:pPr>
              <w:rPr>
                <w:highlight w:val="yellow"/>
              </w:rPr>
            </w:pPr>
            <w:r w:rsidRPr="00B73470">
              <w:rPr>
                <w:highlight w:val="yellow"/>
              </w:rPr>
              <w:t xml:space="preserve">&lt;Hoofd </w:t>
            </w:r>
            <w:r>
              <w:rPr>
                <w:highlight w:val="yellow"/>
              </w:rPr>
              <w:t>Service</w:t>
            </w:r>
            <w:r w:rsidRPr="00B73470">
              <w:rPr>
                <w:highlight w:val="yellow"/>
              </w:rPr>
              <w:t>desk&gt;</w:t>
            </w:r>
          </w:p>
        </w:tc>
      </w:tr>
      <w:tr w:rsidR="00737E2E" w14:paraId="340038A4" w14:textId="77777777" w:rsidTr="00140E04">
        <w:tc>
          <w:tcPr>
            <w:tcW w:w="1368" w:type="dxa"/>
          </w:tcPr>
          <w:p w14:paraId="5C3AC2FA" w14:textId="77777777" w:rsidR="00737E2E" w:rsidRDefault="00737E2E" w:rsidP="00140E04">
            <w:r>
              <w:t>2e niveau</w:t>
            </w:r>
          </w:p>
        </w:tc>
        <w:tc>
          <w:tcPr>
            <w:tcW w:w="3600" w:type="dxa"/>
          </w:tcPr>
          <w:p w14:paraId="5556E08A" w14:textId="77777777" w:rsidR="00737E2E" w:rsidRPr="00B73470" w:rsidRDefault="00737E2E" w:rsidP="00140E04">
            <w:pPr>
              <w:rPr>
                <w:highlight w:val="yellow"/>
              </w:rPr>
            </w:pPr>
            <w:r w:rsidRPr="00B73470">
              <w:rPr>
                <w:highlight w:val="yellow"/>
              </w:rPr>
              <w:t>&lt;Hoofd service management&gt;</w:t>
            </w:r>
          </w:p>
        </w:tc>
        <w:tc>
          <w:tcPr>
            <w:tcW w:w="4320" w:type="dxa"/>
          </w:tcPr>
          <w:p w14:paraId="00F0E14F" w14:textId="77777777" w:rsidR="00737E2E" w:rsidRPr="00B73470" w:rsidRDefault="00737E2E" w:rsidP="00140E04">
            <w:pPr>
              <w:rPr>
                <w:highlight w:val="yellow"/>
              </w:rPr>
            </w:pPr>
            <w:r w:rsidRPr="00B73470">
              <w:rPr>
                <w:highlight w:val="yellow"/>
              </w:rPr>
              <w:t>&lt;Accountmanager&gt;</w:t>
            </w:r>
          </w:p>
        </w:tc>
      </w:tr>
      <w:tr w:rsidR="00737E2E" w14:paraId="7EA6CE07" w14:textId="77777777" w:rsidTr="00140E04">
        <w:tc>
          <w:tcPr>
            <w:tcW w:w="1368" w:type="dxa"/>
          </w:tcPr>
          <w:p w14:paraId="0789B41D" w14:textId="77777777" w:rsidR="00737E2E" w:rsidRDefault="00737E2E" w:rsidP="00140E04">
            <w:r>
              <w:t>3e niveau</w:t>
            </w:r>
          </w:p>
        </w:tc>
        <w:tc>
          <w:tcPr>
            <w:tcW w:w="3600" w:type="dxa"/>
          </w:tcPr>
          <w:p w14:paraId="48CF74EB" w14:textId="77777777" w:rsidR="00737E2E" w:rsidRPr="00B73470" w:rsidRDefault="00737E2E" w:rsidP="00140E04">
            <w:pPr>
              <w:rPr>
                <w:highlight w:val="yellow"/>
              </w:rPr>
            </w:pPr>
            <w:r w:rsidRPr="00B73470">
              <w:rPr>
                <w:highlight w:val="yellow"/>
              </w:rPr>
              <w:t>&lt;Directeur ICT&gt;</w:t>
            </w:r>
          </w:p>
        </w:tc>
        <w:tc>
          <w:tcPr>
            <w:tcW w:w="4320" w:type="dxa"/>
          </w:tcPr>
          <w:p w14:paraId="59C53C4A" w14:textId="77777777" w:rsidR="00737E2E" w:rsidRPr="00B73470" w:rsidRDefault="00737E2E" w:rsidP="00140E04">
            <w:pPr>
              <w:rPr>
                <w:highlight w:val="yellow"/>
              </w:rPr>
            </w:pPr>
            <w:r>
              <w:rPr>
                <w:highlight w:val="yellow"/>
              </w:rPr>
              <w:t>&lt;Directeur a</w:t>
            </w:r>
            <w:r w:rsidRPr="00B73470">
              <w:rPr>
                <w:highlight w:val="yellow"/>
              </w:rPr>
              <w:t>ccount management&gt;</w:t>
            </w:r>
          </w:p>
        </w:tc>
      </w:tr>
    </w:tbl>
    <w:p w14:paraId="603AD901" w14:textId="77777777" w:rsidR="00737E2E" w:rsidRDefault="00737E2E" w:rsidP="00737E2E">
      <w:r w:rsidRPr="0079541A">
        <w:rPr>
          <w:color w:val="FFFFFF"/>
          <w:highlight w:val="red"/>
        </w:rPr>
        <w:t>&lt;Bovenstaand</w:t>
      </w:r>
      <w:r>
        <w:rPr>
          <w:color w:val="FFFFFF"/>
          <w:highlight w:val="red"/>
        </w:rPr>
        <w:t>e escalatieschema’s</w:t>
      </w:r>
      <w:r w:rsidRPr="0079541A">
        <w:rPr>
          <w:color w:val="FFFFFF"/>
          <w:highlight w:val="red"/>
        </w:rPr>
        <w:t xml:space="preserve"> </w:t>
      </w:r>
      <w:r>
        <w:rPr>
          <w:color w:val="FFFFFF"/>
          <w:highlight w:val="red"/>
        </w:rPr>
        <w:t>zijn</w:t>
      </w:r>
      <w:r w:rsidRPr="0079541A">
        <w:rPr>
          <w:color w:val="FFFFFF"/>
          <w:highlight w:val="red"/>
        </w:rPr>
        <w:t xml:space="preserve"> voorbeeld</w:t>
      </w:r>
      <w:r>
        <w:rPr>
          <w:color w:val="FFFFFF"/>
          <w:highlight w:val="red"/>
        </w:rPr>
        <w:t>en</w:t>
      </w:r>
      <w:r w:rsidRPr="0079541A">
        <w:rPr>
          <w:color w:val="FFFFFF"/>
          <w:highlight w:val="red"/>
        </w:rPr>
        <w:t xml:space="preserve">. Opdrachtnemer en </w:t>
      </w:r>
      <w:r>
        <w:rPr>
          <w:color w:val="FFFFFF"/>
          <w:highlight w:val="red"/>
        </w:rPr>
        <w:t>deelnemer</w:t>
      </w:r>
      <w:r w:rsidRPr="0079541A">
        <w:rPr>
          <w:color w:val="FFFFFF"/>
          <w:highlight w:val="red"/>
        </w:rPr>
        <w:t xml:space="preserve"> bepalen samen de definitieve invulling.&gt;</w:t>
      </w:r>
    </w:p>
    <w:p w14:paraId="4CA3DBF2" w14:textId="77777777" w:rsidR="00737E2E" w:rsidRPr="004303C6" w:rsidRDefault="00737E2E" w:rsidP="00737E2E">
      <w:pPr>
        <w:pStyle w:val="Kop2"/>
        <w:spacing w:before="360"/>
      </w:pPr>
      <w:bookmarkStart w:id="119" w:name="_Toc323818818"/>
      <w:bookmarkStart w:id="120" w:name="_Toc329855326"/>
      <w:bookmarkStart w:id="121" w:name="_Toc437613881"/>
      <w:bookmarkStart w:id="122" w:name="_Toc498078856"/>
      <w:bookmarkStart w:id="123" w:name="_Toc67309881"/>
      <w:r w:rsidRPr="004303C6">
        <w:t>Betrekken CCM</w:t>
      </w:r>
      <w:bookmarkEnd w:id="119"/>
      <w:bookmarkEnd w:id="120"/>
      <w:bookmarkEnd w:id="121"/>
      <w:bookmarkEnd w:id="122"/>
      <w:bookmarkEnd w:id="123"/>
    </w:p>
    <w:p w14:paraId="4539B1EC" w14:textId="77777777" w:rsidR="00737E2E" w:rsidRDefault="00737E2E" w:rsidP="00737E2E">
      <w:pPr>
        <w:jc w:val="both"/>
      </w:pPr>
      <w:r w:rsidRPr="004303C6">
        <w:t xml:space="preserve">Ingeval van escalaties meldt de </w:t>
      </w:r>
      <w:r>
        <w:t>D</w:t>
      </w:r>
      <w:r w:rsidRPr="004303C6">
        <w:t>eelnemer</w:t>
      </w:r>
      <w:r w:rsidRPr="00D85882">
        <w:t xml:space="preserve"> zich initieel bij de </w:t>
      </w:r>
      <w:r>
        <w:t>administratieve desk</w:t>
      </w:r>
      <w:r w:rsidRPr="00D85882">
        <w:t xml:space="preserve"> of incidentdesk van de </w:t>
      </w:r>
      <w:r>
        <w:t>O</w:t>
      </w:r>
      <w:r w:rsidRPr="00D85882">
        <w:t xml:space="preserve">pdrachtnemer. Vanaf het 2e escalatie niveau dient de </w:t>
      </w:r>
      <w:r>
        <w:t>CCM</w:t>
      </w:r>
      <w:r w:rsidRPr="00D85882">
        <w:t xml:space="preserve"> geïnformeerd te worden en vanaf het derde escalatieniveau dient de </w:t>
      </w:r>
      <w:r>
        <w:t>CCM</w:t>
      </w:r>
      <w:r w:rsidRPr="00D85882">
        <w:t xml:space="preserve"> als contractbeheerder betrokken te zijn in de escalatie. Bij de overige serviceherstelmaatregelen dient de </w:t>
      </w:r>
      <w:r>
        <w:t>CCM</w:t>
      </w:r>
      <w:r w:rsidRPr="00D85882">
        <w:t xml:space="preserve"> altijd vooraf betrokken te worden. </w:t>
      </w:r>
    </w:p>
    <w:p w14:paraId="516B90DC" w14:textId="77777777" w:rsidR="00737E2E" w:rsidRDefault="00737E2E" w:rsidP="00737E2E">
      <w:pPr>
        <w:spacing w:after="200" w:line="276" w:lineRule="auto"/>
      </w:pPr>
    </w:p>
    <w:p w14:paraId="26A137DE" w14:textId="77777777" w:rsidR="00737E2E" w:rsidRDefault="00737E2E" w:rsidP="00737E2E">
      <w:pPr>
        <w:pStyle w:val="Kop2"/>
      </w:pPr>
      <w:bookmarkStart w:id="124" w:name="_Toc531699103"/>
      <w:bookmarkStart w:id="125" w:name="_Toc67309882"/>
      <w:r>
        <w:t>AVG-Datalekken</w:t>
      </w:r>
      <w:bookmarkEnd w:id="124"/>
      <w:bookmarkEnd w:id="125"/>
    </w:p>
    <w:p w14:paraId="11E9015D" w14:textId="77777777" w:rsidR="00737E2E" w:rsidRDefault="00737E2E" w:rsidP="00737E2E">
      <w:pPr>
        <w:spacing w:after="200" w:line="276" w:lineRule="auto"/>
      </w:pPr>
      <w:r>
        <w:t xml:space="preserve">Opdrachtnemer </w:t>
      </w:r>
      <w:r w:rsidRPr="00F13846">
        <w:t xml:space="preserve">zal </w:t>
      </w:r>
      <w:r>
        <w:t>CCM zo snel als mogelijk, maar in ieder geval binnen 24 uur, zodra hij kennis heeft genomen van een inbreuk in verband met persoonsgegevens bij één van de  Deelnemers van de Raamovereenkomst</w:t>
      </w:r>
      <w:r w:rsidRPr="00F13846">
        <w:t xml:space="preserve"> informeren alsmede andere </w:t>
      </w:r>
      <w:r>
        <w:t>i</w:t>
      </w:r>
      <w:r w:rsidRPr="00F13846">
        <w:t>ncidenten die op grond van wetgeving moeten worden gemeld aan een toezichthouder of betrokkene, onverminderd de verplichting de gevolgen van dergelijke inbreuken en incidenten zo snel mogelijk ongedaan te maken dan wel te beperken.</w:t>
      </w:r>
      <w:r>
        <w:br w:type="page"/>
      </w:r>
    </w:p>
    <w:p w14:paraId="32E60BBA" w14:textId="77777777" w:rsidR="00737E2E" w:rsidRPr="00C63163" w:rsidRDefault="00737E2E" w:rsidP="00737E2E">
      <w:pPr>
        <w:pStyle w:val="Kop1"/>
        <w:numPr>
          <w:ilvl w:val="0"/>
          <w:numId w:val="0"/>
        </w:numPr>
        <w:ind w:left="432" w:hanging="432"/>
      </w:pPr>
      <w:bookmarkStart w:id="126" w:name="_Toc67309883"/>
      <w:r w:rsidRPr="00C63163">
        <w:t xml:space="preserve">Bijlage A </w:t>
      </w:r>
      <w:r>
        <w:t xml:space="preserve">DAP </w:t>
      </w:r>
      <w:r w:rsidRPr="00C63163">
        <w:t xml:space="preserve">Contactgegevens </w:t>
      </w:r>
      <w:r>
        <w:t>Deelnemer</w:t>
      </w:r>
      <w:bookmarkEnd w:id="126"/>
    </w:p>
    <w:p w14:paraId="3E5CA83A" w14:textId="77777777" w:rsidR="00737E2E" w:rsidRDefault="00737E2E" w:rsidP="00737E2E"/>
    <w:p w14:paraId="03AE81C1" w14:textId="77777777" w:rsidR="00737E2E" w:rsidRDefault="00737E2E" w:rsidP="00737E2E">
      <w:r>
        <w:t>Niet van toepassing</w:t>
      </w:r>
    </w:p>
    <w:p w14:paraId="58B483EE" w14:textId="77777777" w:rsidR="00737E2E" w:rsidRDefault="00737E2E" w:rsidP="00737E2E">
      <w:pPr>
        <w:spacing w:after="200" w:line="276" w:lineRule="auto"/>
      </w:pPr>
      <w:r>
        <w:br w:type="page"/>
      </w:r>
    </w:p>
    <w:p w14:paraId="203631DB" w14:textId="77777777" w:rsidR="00737E2E" w:rsidRPr="00921684" w:rsidRDefault="00737E2E" w:rsidP="00737E2E">
      <w:pPr>
        <w:pStyle w:val="Kop1"/>
        <w:numPr>
          <w:ilvl w:val="0"/>
          <w:numId w:val="0"/>
        </w:numPr>
        <w:ind w:left="432" w:hanging="432"/>
      </w:pPr>
      <w:bookmarkStart w:id="127" w:name="_Toc67309884"/>
      <w:r w:rsidRPr="00921684">
        <w:t xml:space="preserve">Bijlage B DAP Contactgegevens </w:t>
      </w:r>
      <w:r>
        <w:t>Opdrachtnemer</w:t>
      </w:r>
      <w:bookmarkEnd w:id="127"/>
    </w:p>
    <w:p w14:paraId="5A2363B7" w14:textId="77777777" w:rsidR="00737E2E" w:rsidRDefault="00737E2E" w:rsidP="00737E2E">
      <w:pPr>
        <w:pStyle w:val="Bijschrift"/>
      </w:pPr>
      <w:bookmarkStart w:id="128" w:name="_Toc495055093"/>
      <w:r>
        <w:t>Adresgegevens</w:t>
      </w:r>
      <w:bookmarkEnd w:id="128"/>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39"/>
        <w:gridCol w:w="1677"/>
        <w:gridCol w:w="1761"/>
        <w:gridCol w:w="1634"/>
      </w:tblGrid>
      <w:tr w:rsidR="00737E2E" w:rsidRPr="00B60738" w14:paraId="09B13143" w14:textId="77777777" w:rsidTr="00140E04">
        <w:tc>
          <w:tcPr>
            <w:tcW w:w="2700" w:type="dxa"/>
            <w:tcBorders>
              <w:right w:val="single" w:sz="4" w:space="0" w:color="FFFFFF"/>
            </w:tcBorders>
            <w:shd w:val="clear" w:color="auto" w:fill="002060"/>
          </w:tcPr>
          <w:p w14:paraId="1AB5566C" w14:textId="77777777" w:rsidR="00737E2E" w:rsidRPr="00B60738" w:rsidRDefault="00737E2E" w:rsidP="00140E04">
            <w:pPr>
              <w:rPr>
                <w:color w:val="FFFFFF"/>
              </w:rPr>
            </w:pPr>
            <w:r w:rsidRPr="00B60738">
              <w:rPr>
                <w:color w:val="FFFFFF"/>
              </w:rPr>
              <w:t>Geadresseerde</w:t>
            </w:r>
          </w:p>
        </w:tc>
        <w:tc>
          <w:tcPr>
            <w:tcW w:w="2134" w:type="dxa"/>
            <w:tcBorders>
              <w:left w:val="single" w:sz="4" w:space="0" w:color="FFFFFF"/>
              <w:right w:val="single" w:sz="4" w:space="0" w:color="FFFFFF"/>
            </w:tcBorders>
            <w:shd w:val="clear" w:color="auto" w:fill="002060"/>
          </w:tcPr>
          <w:p w14:paraId="39C13923" w14:textId="77777777" w:rsidR="00737E2E" w:rsidRPr="00B60738" w:rsidRDefault="00737E2E" w:rsidP="00140E04">
            <w:pPr>
              <w:rPr>
                <w:color w:val="FFFFFF"/>
              </w:rPr>
            </w:pPr>
            <w:r w:rsidRPr="00B60738">
              <w:rPr>
                <w:color w:val="FFFFFF"/>
              </w:rPr>
              <w:t>Adres</w:t>
            </w:r>
          </w:p>
        </w:tc>
        <w:tc>
          <w:tcPr>
            <w:tcW w:w="2134" w:type="dxa"/>
            <w:tcBorders>
              <w:left w:val="single" w:sz="4" w:space="0" w:color="FFFFFF"/>
              <w:right w:val="single" w:sz="4" w:space="0" w:color="FFFFFF"/>
            </w:tcBorders>
            <w:shd w:val="clear" w:color="auto" w:fill="002060"/>
          </w:tcPr>
          <w:p w14:paraId="44B9CDA1" w14:textId="77777777" w:rsidR="00737E2E" w:rsidRPr="00B60738" w:rsidRDefault="00737E2E" w:rsidP="00140E04">
            <w:pPr>
              <w:rPr>
                <w:color w:val="FFFFFF"/>
              </w:rPr>
            </w:pPr>
            <w:r w:rsidRPr="00B60738">
              <w:rPr>
                <w:color w:val="FFFFFF"/>
              </w:rPr>
              <w:t>Telefoon</w:t>
            </w:r>
          </w:p>
        </w:tc>
        <w:tc>
          <w:tcPr>
            <w:tcW w:w="2134" w:type="dxa"/>
            <w:tcBorders>
              <w:left w:val="single" w:sz="4" w:space="0" w:color="FFFFFF"/>
            </w:tcBorders>
            <w:shd w:val="clear" w:color="auto" w:fill="002060"/>
          </w:tcPr>
          <w:p w14:paraId="27127221" w14:textId="77777777" w:rsidR="00737E2E" w:rsidRPr="00B60738" w:rsidRDefault="00737E2E" w:rsidP="00140E04">
            <w:pPr>
              <w:rPr>
                <w:color w:val="FFFFFF"/>
              </w:rPr>
            </w:pPr>
            <w:r w:rsidRPr="00B60738">
              <w:rPr>
                <w:color w:val="FFFFFF"/>
              </w:rPr>
              <w:t>e-mail</w:t>
            </w:r>
          </w:p>
        </w:tc>
      </w:tr>
      <w:tr w:rsidR="00737E2E" w:rsidRPr="00B60738" w14:paraId="23AC8921" w14:textId="77777777" w:rsidTr="00140E04">
        <w:trPr>
          <w:cantSplit/>
          <w:trHeight w:val="510"/>
        </w:trPr>
        <w:tc>
          <w:tcPr>
            <w:tcW w:w="2700" w:type="dxa"/>
            <w:vAlign w:val="center"/>
          </w:tcPr>
          <w:p w14:paraId="6DBB7F93" w14:textId="77777777" w:rsidR="00737E2E" w:rsidRPr="00B60738" w:rsidRDefault="00737E2E" w:rsidP="00140E04">
            <w:r w:rsidRPr="00B60738">
              <w:t xml:space="preserve">Algemeen adres </w:t>
            </w:r>
            <w:r>
              <w:t>opdrachtnemer</w:t>
            </w:r>
          </w:p>
        </w:tc>
        <w:tc>
          <w:tcPr>
            <w:tcW w:w="2134" w:type="dxa"/>
            <w:vAlign w:val="center"/>
          </w:tcPr>
          <w:p w14:paraId="4D1A18FF" w14:textId="77777777" w:rsidR="00737E2E" w:rsidRPr="00B60738" w:rsidRDefault="00737E2E" w:rsidP="00140E04"/>
        </w:tc>
        <w:tc>
          <w:tcPr>
            <w:tcW w:w="2134" w:type="dxa"/>
            <w:vAlign w:val="center"/>
          </w:tcPr>
          <w:p w14:paraId="7D3DCC5E" w14:textId="77777777" w:rsidR="00737E2E" w:rsidRPr="00B60738" w:rsidRDefault="00737E2E" w:rsidP="00140E04"/>
        </w:tc>
        <w:tc>
          <w:tcPr>
            <w:tcW w:w="2134" w:type="dxa"/>
            <w:vAlign w:val="center"/>
          </w:tcPr>
          <w:p w14:paraId="46D63B44" w14:textId="77777777" w:rsidR="00737E2E" w:rsidRPr="00B60738" w:rsidRDefault="00737E2E" w:rsidP="00140E04"/>
        </w:tc>
      </w:tr>
      <w:tr w:rsidR="00737E2E" w:rsidRPr="00B60738" w14:paraId="47DAEB3A" w14:textId="77777777" w:rsidTr="00140E04">
        <w:trPr>
          <w:cantSplit/>
          <w:trHeight w:val="510"/>
        </w:trPr>
        <w:tc>
          <w:tcPr>
            <w:tcW w:w="2700" w:type="dxa"/>
            <w:vAlign w:val="center"/>
          </w:tcPr>
          <w:p w14:paraId="2D158045" w14:textId="77777777" w:rsidR="00737E2E" w:rsidRPr="00B60738" w:rsidRDefault="00737E2E" w:rsidP="00140E04">
            <w:r>
              <w:t>Service</w:t>
            </w:r>
            <w:r w:rsidRPr="00B60738">
              <w:t>desk</w:t>
            </w:r>
          </w:p>
        </w:tc>
        <w:tc>
          <w:tcPr>
            <w:tcW w:w="2134" w:type="dxa"/>
            <w:vAlign w:val="center"/>
          </w:tcPr>
          <w:p w14:paraId="2CE6A345" w14:textId="77777777" w:rsidR="00737E2E" w:rsidRPr="00B60738" w:rsidRDefault="00737E2E" w:rsidP="00140E04"/>
        </w:tc>
        <w:tc>
          <w:tcPr>
            <w:tcW w:w="2134" w:type="dxa"/>
            <w:vAlign w:val="center"/>
          </w:tcPr>
          <w:p w14:paraId="27125D7E" w14:textId="77777777" w:rsidR="00737E2E" w:rsidRPr="00B60738" w:rsidRDefault="00737E2E" w:rsidP="00140E04"/>
        </w:tc>
        <w:tc>
          <w:tcPr>
            <w:tcW w:w="2134" w:type="dxa"/>
            <w:vAlign w:val="center"/>
          </w:tcPr>
          <w:p w14:paraId="069972EF" w14:textId="77777777" w:rsidR="00737E2E" w:rsidRPr="00B60738" w:rsidRDefault="00737E2E" w:rsidP="00140E04"/>
        </w:tc>
      </w:tr>
      <w:tr w:rsidR="00737E2E" w:rsidRPr="00B60738" w14:paraId="17006721" w14:textId="77777777" w:rsidTr="00140E04">
        <w:trPr>
          <w:cantSplit/>
          <w:trHeight w:val="510"/>
        </w:trPr>
        <w:tc>
          <w:tcPr>
            <w:tcW w:w="2700" w:type="dxa"/>
            <w:vAlign w:val="center"/>
          </w:tcPr>
          <w:p w14:paraId="347EF6F3" w14:textId="77777777" w:rsidR="00737E2E" w:rsidRPr="00A81C86" w:rsidRDefault="00737E2E" w:rsidP="00140E04">
            <w:pPr>
              <w:rPr>
                <w:highlight w:val="yellow"/>
              </w:rPr>
            </w:pPr>
          </w:p>
        </w:tc>
        <w:tc>
          <w:tcPr>
            <w:tcW w:w="2134" w:type="dxa"/>
            <w:vAlign w:val="center"/>
          </w:tcPr>
          <w:p w14:paraId="05D48AD1" w14:textId="77777777" w:rsidR="00737E2E" w:rsidRPr="00B60738" w:rsidRDefault="00737E2E" w:rsidP="00140E04"/>
        </w:tc>
        <w:tc>
          <w:tcPr>
            <w:tcW w:w="2134" w:type="dxa"/>
            <w:vAlign w:val="center"/>
          </w:tcPr>
          <w:p w14:paraId="45DE32CA" w14:textId="77777777" w:rsidR="00737E2E" w:rsidRPr="00B60738" w:rsidRDefault="00737E2E" w:rsidP="00140E04"/>
        </w:tc>
        <w:tc>
          <w:tcPr>
            <w:tcW w:w="2134" w:type="dxa"/>
            <w:vAlign w:val="center"/>
          </w:tcPr>
          <w:p w14:paraId="784F586E" w14:textId="77777777" w:rsidR="00737E2E" w:rsidRPr="00B60738" w:rsidRDefault="00737E2E" w:rsidP="00140E04"/>
        </w:tc>
      </w:tr>
      <w:tr w:rsidR="00737E2E" w:rsidRPr="00B60738" w14:paraId="6DC1B589" w14:textId="77777777" w:rsidTr="00140E04">
        <w:trPr>
          <w:cantSplit/>
          <w:trHeight w:val="510"/>
        </w:trPr>
        <w:tc>
          <w:tcPr>
            <w:tcW w:w="2700" w:type="dxa"/>
            <w:vAlign w:val="center"/>
          </w:tcPr>
          <w:p w14:paraId="05811783" w14:textId="77777777" w:rsidR="00737E2E" w:rsidRPr="00A81C86" w:rsidRDefault="00737E2E" w:rsidP="00140E04">
            <w:pPr>
              <w:rPr>
                <w:highlight w:val="yellow"/>
              </w:rPr>
            </w:pPr>
          </w:p>
        </w:tc>
        <w:tc>
          <w:tcPr>
            <w:tcW w:w="2134" w:type="dxa"/>
            <w:vAlign w:val="center"/>
          </w:tcPr>
          <w:p w14:paraId="446FAABF" w14:textId="77777777" w:rsidR="00737E2E" w:rsidRPr="00B60738" w:rsidRDefault="00737E2E" w:rsidP="00140E04"/>
        </w:tc>
        <w:tc>
          <w:tcPr>
            <w:tcW w:w="2134" w:type="dxa"/>
            <w:vAlign w:val="center"/>
          </w:tcPr>
          <w:p w14:paraId="0AF63709" w14:textId="77777777" w:rsidR="00737E2E" w:rsidRPr="00B60738" w:rsidRDefault="00737E2E" w:rsidP="00140E04"/>
        </w:tc>
        <w:tc>
          <w:tcPr>
            <w:tcW w:w="2134" w:type="dxa"/>
            <w:vAlign w:val="center"/>
          </w:tcPr>
          <w:p w14:paraId="22A9F8FD" w14:textId="77777777" w:rsidR="00737E2E" w:rsidRPr="00B60738" w:rsidRDefault="00737E2E" w:rsidP="00140E04"/>
        </w:tc>
      </w:tr>
      <w:tr w:rsidR="00737E2E" w:rsidRPr="00B60738" w14:paraId="37FC1B8C" w14:textId="77777777" w:rsidTr="00140E04">
        <w:trPr>
          <w:cantSplit/>
          <w:trHeight w:val="510"/>
        </w:trPr>
        <w:tc>
          <w:tcPr>
            <w:tcW w:w="2700" w:type="dxa"/>
            <w:vAlign w:val="center"/>
          </w:tcPr>
          <w:p w14:paraId="3B5E2861" w14:textId="77777777" w:rsidR="00737E2E" w:rsidRPr="00A81C86" w:rsidRDefault="00737E2E" w:rsidP="00140E04">
            <w:pPr>
              <w:rPr>
                <w:highlight w:val="yellow"/>
              </w:rPr>
            </w:pPr>
          </w:p>
        </w:tc>
        <w:tc>
          <w:tcPr>
            <w:tcW w:w="2134" w:type="dxa"/>
            <w:vAlign w:val="center"/>
          </w:tcPr>
          <w:p w14:paraId="263FE263" w14:textId="77777777" w:rsidR="00737E2E" w:rsidRPr="00B60738" w:rsidRDefault="00737E2E" w:rsidP="00140E04"/>
        </w:tc>
        <w:tc>
          <w:tcPr>
            <w:tcW w:w="2134" w:type="dxa"/>
            <w:vAlign w:val="center"/>
          </w:tcPr>
          <w:p w14:paraId="7BDCBEF0" w14:textId="77777777" w:rsidR="00737E2E" w:rsidRPr="00B60738" w:rsidRDefault="00737E2E" w:rsidP="00140E04"/>
        </w:tc>
        <w:tc>
          <w:tcPr>
            <w:tcW w:w="2134" w:type="dxa"/>
            <w:vAlign w:val="center"/>
          </w:tcPr>
          <w:p w14:paraId="5E95E842" w14:textId="77777777" w:rsidR="00737E2E" w:rsidRPr="00B60738" w:rsidRDefault="00737E2E" w:rsidP="00140E04"/>
        </w:tc>
      </w:tr>
    </w:tbl>
    <w:p w14:paraId="5DB98F17" w14:textId="77777777" w:rsidR="00737E2E" w:rsidRPr="00B60738" w:rsidRDefault="00737E2E" w:rsidP="00737E2E">
      <w:pPr>
        <w:rPr>
          <w:color w:val="FFFFFF"/>
        </w:rPr>
      </w:pPr>
      <w:r w:rsidRPr="00B60738">
        <w:rPr>
          <w:color w:val="FFFFFF"/>
          <w:highlight w:val="red"/>
        </w:rPr>
        <w:t>&lt;Bovenstaande opsomming van geadresseerden is een voorbeeld. Opdrachtnemer bepaalt de definitieve invulling.&gt;</w:t>
      </w:r>
    </w:p>
    <w:p w14:paraId="32B35F44" w14:textId="77777777" w:rsidR="00737E2E" w:rsidRDefault="00737E2E" w:rsidP="00737E2E">
      <w:pPr>
        <w:pStyle w:val="Bijschrift"/>
      </w:pPr>
      <w:bookmarkStart w:id="129" w:name="_Toc495055094"/>
      <w:r>
        <w:t>Contactpersonen</w:t>
      </w:r>
      <w:bookmarkEnd w:id="129"/>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094"/>
        <w:gridCol w:w="1761"/>
        <w:gridCol w:w="1843"/>
        <w:gridCol w:w="1713"/>
      </w:tblGrid>
      <w:tr w:rsidR="00737E2E" w:rsidRPr="00B60738" w14:paraId="20AA0A41" w14:textId="77777777" w:rsidTr="00140E04">
        <w:tc>
          <w:tcPr>
            <w:tcW w:w="2275" w:type="dxa"/>
            <w:tcBorders>
              <w:right w:val="single" w:sz="4" w:space="0" w:color="FFFFFF"/>
            </w:tcBorders>
            <w:shd w:val="clear" w:color="auto" w:fill="002060"/>
          </w:tcPr>
          <w:p w14:paraId="265A7B7C" w14:textId="77777777" w:rsidR="00737E2E" w:rsidRPr="00B60738" w:rsidRDefault="00737E2E" w:rsidP="00140E04">
            <w:pPr>
              <w:keepNext/>
              <w:keepLines/>
              <w:rPr>
                <w:color w:val="FFFFFF"/>
              </w:rPr>
            </w:pPr>
            <w:r w:rsidRPr="00B60738">
              <w:rPr>
                <w:color w:val="FFFFFF"/>
              </w:rPr>
              <w:t>Functie/rol</w:t>
            </w:r>
          </w:p>
        </w:tc>
        <w:tc>
          <w:tcPr>
            <w:tcW w:w="2276" w:type="dxa"/>
            <w:tcBorders>
              <w:left w:val="single" w:sz="4" w:space="0" w:color="FFFFFF"/>
              <w:right w:val="single" w:sz="4" w:space="0" w:color="FFFFFF"/>
            </w:tcBorders>
            <w:shd w:val="clear" w:color="auto" w:fill="002060"/>
          </w:tcPr>
          <w:p w14:paraId="78401E55" w14:textId="77777777" w:rsidR="00737E2E" w:rsidRPr="00B60738" w:rsidRDefault="00737E2E" w:rsidP="00140E04">
            <w:pPr>
              <w:keepNext/>
              <w:keepLines/>
              <w:rPr>
                <w:color w:val="FFFFFF"/>
              </w:rPr>
            </w:pPr>
            <w:r w:rsidRPr="00B60738">
              <w:rPr>
                <w:color w:val="FFFFFF"/>
              </w:rPr>
              <w:t>Naam</w:t>
            </w:r>
          </w:p>
        </w:tc>
        <w:tc>
          <w:tcPr>
            <w:tcW w:w="2275" w:type="dxa"/>
            <w:tcBorders>
              <w:left w:val="single" w:sz="4" w:space="0" w:color="FFFFFF"/>
              <w:right w:val="single" w:sz="4" w:space="0" w:color="FFFFFF"/>
            </w:tcBorders>
            <w:shd w:val="clear" w:color="auto" w:fill="002060"/>
          </w:tcPr>
          <w:p w14:paraId="4ED89E5C" w14:textId="77777777" w:rsidR="00737E2E" w:rsidRPr="00B60738" w:rsidRDefault="00737E2E" w:rsidP="00140E04">
            <w:pPr>
              <w:keepNext/>
              <w:keepLines/>
              <w:rPr>
                <w:color w:val="FFFFFF"/>
              </w:rPr>
            </w:pPr>
            <w:r w:rsidRPr="00B60738">
              <w:rPr>
                <w:color w:val="FFFFFF"/>
              </w:rPr>
              <w:t>Telefoon</w:t>
            </w:r>
          </w:p>
        </w:tc>
        <w:tc>
          <w:tcPr>
            <w:tcW w:w="2276" w:type="dxa"/>
            <w:tcBorders>
              <w:left w:val="single" w:sz="4" w:space="0" w:color="FFFFFF"/>
            </w:tcBorders>
            <w:shd w:val="clear" w:color="auto" w:fill="002060"/>
          </w:tcPr>
          <w:p w14:paraId="67401672" w14:textId="77777777" w:rsidR="00737E2E" w:rsidRPr="00B60738" w:rsidRDefault="00737E2E" w:rsidP="00140E04">
            <w:pPr>
              <w:keepNext/>
              <w:keepLines/>
              <w:rPr>
                <w:color w:val="FFFFFF"/>
              </w:rPr>
            </w:pPr>
            <w:r w:rsidRPr="00B60738">
              <w:rPr>
                <w:color w:val="FFFFFF"/>
              </w:rPr>
              <w:t>e-mail</w:t>
            </w:r>
          </w:p>
        </w:tc>
      </w:tr>
      <w:tr w:rsidR="00737E2E" w:rsidRPr="00B60738" w14:paraId="1AB05AD9" w14:textId="77777777" w:rsidTr="00140E04">
        <w:trPr>
          <w:cantSplit/>
          <w:trHeight w:val="510"/>
        </w:trPr>
        <w:tc>
          <w:tcPr>
            <w:tcW w:w="2275" w:type="dxa"/>
            <w:vAlign w:val="center"/>
          </w:tcPr>
          <w:p w14:paraId="3658163D" w14:textId="77777777" w:rsidR="00737E2E" w:rsidRPr="00B60738" w:rsidRDefault="00737E2E" w:rsidP="00140E04">
            <w:pPr>
              <w:keepNext/>
              <w:keepLines/>
            </w:pPr>
            <w:r w:rsidRPr="00B60738">
              <w:t>Directeur Account management</w:t>
            </w:r>
          </w:p>
        </w:tc>
        <w:tc>
          <w:tcPr>
            <w:tcW w:w="2276" w:type="dxa"/>
            <w:vAlign w:val="center"/>
          </w:tcPr>
          <w:p w14:paraId="6C59E598" w14:textId="77777777" w:rsidR="00737E2E" w:rsidRPr="00B60738" w:rsidRDefault="00737E2E" w:rsidP="00140E04">
            <w:pPr>
              <w:keepNext/>
              <w:keepLines/>
            </w:pPr>
          </w:p>
        </w:tc>
        <w:tc>
          <w:tcPr>
            <w:tcW w:w="2275" w:type="dxa"/>
            <w:vAlign w:val="center"/>
          </w:tcPr>
          <w:p w14:paraId="4FC9E457" w14:textId="77777777" w:rsidR="00737E2E" w:rsidRPr="00B60738" w:rsidRDefault="00737E2E" w:rsidP="00140E04">
            <w:pPr>
              <w:keepNext/>
              <w:keepLines/>
            </w:pPr>
          </w:p>
        </w:tc>
        <w:tc>
          <w:tcPr>
            <w:tcW w:w="2276" w:type="dxa"/>
            <w:vAlign w:val="center"/>
          </w:tcPr>
          <w:p w14:paraId="0F49BBA5" w14:textId="77777777" w:rsidR="00737E2E" w:rsidRPr="00B60738" w:rsidRDefault="00737E2E" w:rsidP="00140E04">
            <w:pPr>
              <w:keepNext/>
              <w:keepLines/>
            </w:pPr>
          </w:p>
        </w:tc>
      </w:tr>
      <w:tr w:rsidR="00737E2E" w:rsidRPr="00B60738" w14:paraId="21D97AE7" w14:textId="77777777" w:rsidTr="00140E04">
        <w:trPr>
          <w:cantSplit/>
          <w:trHeight w:val="510"/>
        </w:trPr>
        <w:tc>
          <w:tcPr>
            <w:tcW w:w="2275" w:type="dxa"/>
            <w:vAlign w:val="center"/>
          </w:tcPr>
          <w:p w14:paraId="7A99E941" w14:textId="77777777" w:rsidR="00737E2E" w:rsidRPr="00B60738" w:rsidRDefault="00737E2E" w:rsidP="00140E04">
            <w:pPr>
              <w:keepNext/>
              <w:keepLines/>
            </w:pPr>
            <w:r w:rsidRPr="00B60738">
              <w:t>Directeur Service management</w:t>
            </w:r>
          </w:p>
        </w:tc>
        <w:tc>
          <w:tcPr>
            <w:tcW w:w="2276" w:type="dxa"/>
            <w:vAlign w:val="center"/>
          </w:tcPr>
          <w:p w14:paraId="7D966C2E" w14:textId="77777777" w:rsidR="00737E2E" w:rsidRPr="00B60738" w:rsidRDefault="00737E2E" w:rsidP="00140E04">
            <w:pPr>
              <w:keepNext/>
              <w:keepLines/>
            </w:pPr>
          </w:p>
        </w:tc>
        <w:tc>
          <w:tcPr>
            <w:tcW w:w="2275" w:type="dxa"/>
            <w:vAlign w:val="center"/>
          </w:tcPr>
          <w:p w14:paraId="0EC10D6F" w14:textId="77777777" w:rsidR="00737E2E" w:rsidRPr="00B60738" w:rsidRDefault="00737E2E" w:rsidP="00140E04">
            <w:pPr>
              <w:keepNext/>
              <w:keepLines/>
            </w:pPr>
          </w:p>
        </w:tc>
        <w:tc>
          <w:tcPr>
            <w:tcW w:w="2276" w:type="dxa"/>
            <w:vAlign w:val="center"/>
          </w:tcPr>
          <w:p w14:paraId="1F2D2462" w14:textId="77777777" w:rsidR="00737E2E" w:rsidRPr="00B60738" w:rsidRDefault="00737E2E" w:rsidP="00140E04">
            <w:pPr>
              <w:keepNext/>
              <w:keepLines/>
            </w:pPr>
          </w:p>
        </w:tc>
      </w:tr>
      <w:tr w:rsidR="00737E2E" w:rsidRPr="00B60738" w14:paraId="571936BF" w14:textId="77777777" w:rsidTr="00140E04">
        <w:trPr>
          <w:cantSplit/>
          <w:trHeight w:val="510"/>
        </w:trPr>
        <w:tc>
          <w:tcPr>
            <w:tcW w:w="2275" w:type="dxa"/>
            <w:vAlign w:val="center"/>
          </w:tcPr>
          <w:p w14:paraId="2F4CA558" w14:textId="77777777" w:rsidR="00737E2E" w:rsidRPr="00B60738" w:rsidRDefault="00737E2E" w:rsidP="00140E04">
            <w:r w:rsidRPr="00B60738">
              <w:t>Accountmanager</w:t>
            </w:r>
          </w:p>
        </w:tc>
        <w:tc>
          <w:tcPr>
            <w:tcW w:w="2276" w:type="dxa"/>
            <w:vAlign w:val="center"/>
          </w:tcPr>
          <w:p w14:paraId="2A6FE801" w14:textId="77777777" w:rsidR="00737E2E" w:rsidRPr="00B60738" w:rsidRDefault="00737E2E" w:rsidP="00140E04"/>
        </w:tc>
        <w:tc>
          <w:tcPr>
            <w:tcW w:w="2275" w:type="dxa"/>
            <w:vAlign w:val="center"/>
          </w:tcPr>
          <w:p w14:paraId="22242956" w14:textId="77777777" w:rsidR="00737E2E" w:rsidRPr="00B60738" w:rsidRDefault="00737E2E" w:rsidP="00140E04"/>
        </w:tc>
        <w:tc>
          <w:tcPr>
            <w:tcW w:w="2276" w:type="dxa"/>
            <w:vAlign w:val="center"/>
          </w:tcPr>
          <w:p w14:paraId="605279D8" w14:textId="77777777" w:rsidR="00737E2E" w:rsidRPr="00B60738" w:rsidRDefault="00737E2E" w:rsidP="00140E04"/>
        </w:tc>
      </w:tr>
      <w:tr w:rsidR="00737E2E" w:rsidRPr="00B60738" w14:paraId="6841231D" w14:textId="77777777" w:rsidTr="00140E04">
        <w:trPr>
          <w:cantSplit/>
          <w:trHeight w:val="510"/>
        </w:trPr>
        <w:tc>
          <w:tcPr>
            <w:tcW w:w="2275" w:type="dxa"/>
            <w:vAlign w:val="center"/>
          </w:tcPr>
          <w:p w14:paraId="7D563113" w14:textId="77777777" w:rsidR="00737E2E" w:rsidRPr="00B60738" w:rsidRDefault="00737E2E" w:rsidP="00140E04">
            <w:r w:rsidRPr="00B60738">
              <w:t>Tekenbevoegde</w:t>
            </w:r>
          </w:p>
        </w:tc>
        <w:tc>
          <w:tcPr>
            <w:tcW w:w="2276" w:type="dxa"/>
            <w:vAlign w:val="center"/>
          </w:tcPr>
          <w:p w14:paraId="6EA5911F" w14:textId="77777777" w:rsidR="00737E2E" w:rsidRPr="00B60738" w:rsidRDefault="00737E2E" w:rsidP="00140E04"/>
        </w:tc>
        <w:tc>
          <w:tcPr>
            <w:tcW w:w="2275" w:type="dxa"/>
            <w:vAlign w:val="center"/>
          </w:tcPr>
          <w:p w14:paraId="60BD4FC4" w14:textId="77777777" w:rsidR="00737E2E" w:rsidRPr="00B60738" w:rsidRDefault="00737E2E" w:rsidP="00140E04"/>
        </w:tc>
        <w:tc>
          <w:tcPr>
            <w:tcW w:w="2276" w:type="dxa"/>
            <w:vAlign w:val="center"/>
          </w:tcPr>
          <w:p w14:paraId="59A9F5A2" w14:textId="77777777" w:rsidR="00737E2E" w:rsidRPr="00B60738" w:rsidRDefault="00737E2E" w:rsidP="00140E04"/>
        </w:tc>
      </w:tr>
      <w:tr w:rsidR="00737E2E" w:rsidRPr="00B60738" w14:paraId="6D4B1916" w14:textId="77777777" w:rsidTr="00140E04">
        <w:trPr>
          <w:cantSplit/>
          <w:trHeight w:val="510"/>
        </w:trPr>
        <w:tc>
          <w:tcPr>
            <w:tcW w:w="2275" w:type="dxa"/>
            <w:vAlign w:val="center"/>
          </w:tcPr>
          <w:p w14:paraId="25ECF284" w14:textId="77777777" w:rsidR="00737E2E" w:rsidRPr="00B60738" w:rsidRDefault="00737E2E" w:rsidP="00140E04">
            <w:r w:rsidRPr="00B60738">
              <w:t>Operations manager</w:t>
            </w:r>
          </w:p>
        </w:tc>
        <w:tc>
          <w:tcPr>
            <w:tcW w:w="2276" w:type="dxa"/>
            <w:vAlign w:val="center"/>
          </w:tcPr>
          <w:p w14:paraId="0E2089C6" w14:textId="77777777" w:rsidR="00737E2E" w:rsidRPr="00B60738" w:rsidRDefault="00737E2E" w:rsidP="00140E04"/>
        </w:tc>
        <w:tc>
          <w:tcPr>
            <w:tcW w:w="2275" w:type="dxa"/>
            <w:vAlign w:val="center"/>
          </w:tcPr>
          <w:p w14:paraId="11521FEA" w14:textId="77777777" w:rsidR="00737E2E" w:rsidRPr="00B60738" w:rsidRDefault="00737E2E" w:rsidP="00140E04"/>
        </w:tc>
        <w:tc>
          <w:tcPr>
            <w:tcW w:w="2276" w:type="dxa"/>
            <w:vAlign w:val="center"/>
          </w:tcPr>
          <w:p w14:paraId="169F0337" w14:textId="77777777" w:rsidR="00737E2E" w:rsidRPr="00B60738" w:rsidRDefault="00737E2E" w:rsidP="00140E04"/>
        </w:tc>
      </w:tr>
      <w:tr w:rsidR="00737E2E" w:rsidRPr="00B60738" w14:paraId="51832471" w14:textId="77777777" w:rsidTr="00140E04">
        <w:trPr>
          <w:cantSplit/>
          <w:trHeight w:val="510"/>
        </w:trPr>
        <w:tc>
          <w:tcPr>
            <w:tcW w:w="2275" w:type="dxa"/>
            <w:vAlign w:val="center"/>
          </w:tcPr>
          <w:p w14:paraId="750E6576" w14:textId="77777777" w:rsidR="00737E2E" w:rsidRPr="00B60738" w:rsidRDefault="00737E2E" w:rsidP="00140E04">
            <w:r w:rsidRPr="00B60738">
              <w:t>Technisch specialist</w:t>
            </w:r>
          </w:p>
        </w:tc>
        <w:tc>
          <w:tcPr>
            <w:tcW w:w="2276" w:type="dxa"/>
            <w:vAlign w:val="center"/>
          </w:tcPr>
          <w:p w14:paraId="44576577" w14:textId="77777777" w:rsidR="00737E2E" w:rsidRPr="00B60738" w:rsidRDefault="00737E2E" w:rsidP="00140E04"/>
        </w:tc>
        <w:tc>
          <w:tcPr>
            <w:tcW w:w="2275" w:type="dxa"/>
            <w:vAlign w:val="center"/>
          </w:tcPr>
          <w:p w14:paraId="67DC5AF9" w14:textId="77777777" w:rsidR="00737E2E" w:rsidRPr="00B60738" w:rsidRDefault="00737E2E" w:rsidP="00140E04"/>
        </w:tc>
        <w:tc>
          <w:tcPr>
            <w:tcW w:w="2276" w:type="dxa"/>
            <w:vAlign w:val="center"/>
          </w:tcPr>
          <w:p w14:paraId="0B9AED02" w14:textId="77777777" w:rsidR="00737E2E" w:rsidRPr="00B60738" w:rsidRDefault="00737E2E" w:rsidP="00140E04"/>
        </w:tc>
      </w:tr>
      <w:tr w:rsidR="00737E2E" w:rsidRPr="00B60738" w14:paraId="5B7FAE2F" w14:textId="77777777" w:rsidTr="00140E04">
        <w:trPr>
          <w:cantSplit/>
          <w:trHeight w:val="510"/>
        </w:trPr>
        <w:tc>
          <w:tcPr>
            <w:tcW w:w="2275" w:type="dxa"/>
            <w:vAlign w:val="center"/>
          </w:tcPr>
          <w:p w14:paraId="2F19DE2A" w14:textId="77777777" w:rsidR="00737E2E" w:rsidRPr="00B60738" w:rsidRDefault="00737E2E" w:rsidP="00140E04">
            <w:r w:rsidRPr="00B60738">
              <w:t>Directeur</w:t>
            </w:r>
          </w:p>
        </w:tc>
        <w:tc>
          <w:tcPr>
            <w:tcW w:w="2276" w:type="dxa"/>
            <w:vAlign w:val="center"/>
          </w:tcPr>
          <w:p w14:paraId="0E6CC64E" w14:textId="77777777" w:rsidR="00737E2E" w:rsidRPr="00B60738" w:rsidRDefault="00737E2E" w:rsidP="00140E04"/>
        </w:tc>
        <w:tc>
          <w:tcPr>
            <w:tcW w:w="2275" w:type="dxa"/>
            <w:vAlign w:val="center"/>
          </w:tcPr>
          <w:p w14:paraId="7E005807" w14:textId="77777777" w:rsidR="00737E2E" w:rsidRPr="00B60738" w:rsidRDefault="00737E2E" w:rsidP="00140E04"/>
        </w:tc>
        <w:tc>
          <w:tcPr>
            <w:tcW w:w="2276" w:type="dxa"/>
            <w:vAlign w:val="center"/>
          </w:tcPr>
          <w:p w14:paraId="6E3DFF7F" w14:textId="77777777" w:rsidR="00737E2E" w:rsidRPr="00B60738" w:rsidRDefault="00737E2E" w:rsidP="00140E04"/>
        </w:tc>
      </w:tr>
      <w:tr w:rsidR="00737E2E" w:rsidRPr="00B60738" w14:paraId="26523E5D" w14:textId="77777777" w:rsidTr="00140E04">
        <w:trPr>
          <w:cantSplit/>
          <w:trHeight w:val="510"/>
        </w:trPr>
        <w:tc>
          <w:tcPr>
            <w:tcW w:w="2275" w:type="dxa"/>
            <w:vAlign w:val="center"/>
          </w:tcPr>
          <w:p w14:paraId="4C4A3570" w14:textId="77777777" w:rsidR="00737E2E" w:rsidRPr="00B60738" w:rsidRDefault="00737E2E" w:rsidP="00140E04">
            <w:r w:rsidRPr="00B60738">
              <w:t>Management</w:t>
            </w:r>
          </w:p>
        </w:tc>
        <w:tc>
          <w:tcPr>
            <w:tcW w:w="2276" w:type="dxa"/>
            <w:vAlign w:val="center"/>
          </w:tcPr>
          <w:p w14:paraId="55F0E6E6" w14:textId="77777777" w:rsidR="00737E2E" w:rsidRPr="00B60738" w:rsidRDefault="00737E2E" w:rsidP="00140E04"/>
        </w:tc>
        <w:tc>
          <w:tcPr>
            <w:tcW w:w="2275" w:type="dxa"/>
            <w:vAlign w:val="center"/>
          </w:tcPr>
          <w:p w14:paraId="15D6DDE6" w14:textId="77777777" w:rsidR="00737E2E" w:rsidRPr="00B60738" w:rsidRDefault="00737E2E" w:rsidP="00140E04"/>
        </w:tc>
        <w:tc>
          <w:tcPr>
            <w:tcW w:w="2276" w:type="dxa"/>
            <w:vAlign w:val="center"/>
          </w:tcPr>
          <w:p w14:paraId="6F0B79F2" w14:textId="77777777" w:rsidR="00737E2E" w:rsidRPr="00B60738" w:rsidRDefault="00737E2E" w:rsidP="00140E04"/>
        </w:tc>
      </w:tr>
      <w:tr w:rsidR="00737E2E" w:rsidRPr="00B60738" w14:paraId="7C6AE077" w14:textId="77777777" w:rsidTr="00140E04">
        <w:trPr>
          <w:cantSplit/>
          <w:trHeight w:val="510"/>
        </w:trPr>
        <w:tc>
          <w:tcPr>
            <w:tcW w:w="2275" w:type="dxa"/>
            <w:vAlign w:val="center"/>
          </w:tcPr>
          <w:p w14:paraId="3C2F3C98" w14:textId="77777777" w:rsidR="00737E2E" w:rsidRPr="00B60738" w:rsidRDefault="00737E2E" w:rsidP="00140E04">
            <w:r w:rsidRPr="00B60738">
              <w:t>Hoofd incidentdesk</w:t>
            </w:r>
          </w:p>
        </w:tc>
        <w:tc>
          <w:tcPr>
            <w:tcW w:w="2276" w:type="dxa"/>
            <w:vAlign w:val="center"/>
          </w:tcPr>
          <w:p w14:paraId="7B345FA4" w14:textId="77777777" w:rsidR="00737E2E" w:rsidRPr="00B60738" w:rsidRDefault="00737E2E" w:rsidP="00140E04"/>
        </w:tc>
        <w:tc>
          <w:tcPr>
            <w:tcW w:w="2275" w:type="dxa"/>
            <w:vAlign w:val="center"/>
          </w:tcPr>
          <w:p w14:paraId="23462146" w14:textId="77777777" w:rsidR="00737E2E" w:rsidRPr="00B60738" w:rsidRDefault="00737E2E" w:rsidP="00140E04"/>
        </w:tc>
        <w:tc>
          <w:tcPr>
            <w:tcW w:w="2276" w:type="dxa"/>
            <w:vAlign w:val="center"/>
          </w:tcPr>
          <w:p w14:paraId="5477364C" w14:textId="77777777" w:rsidR="00737E2E" w:rsidRPr="00B60738" w:rsidRDefault="00737E2E" w:rsidP="00140E04"/>
        </w:tc>
      </w:tr>
    </w:tbl>
    <w:p w14:paraId="2B3233C9" w14:textId="77777777" w:rsidR="00737E2E" w:rsidRDefault="00737E2E" w:rsidP="00737E2E">
      <w:pPr>
        <w:rPr>
          <w:color w:val="FFFFFF"/>
        </w:rPr>
      </w:pPr>
      <w:r w:rsidRPr="00B60738">
        <w:rPr>
          <w:color w:val="FFFFFF"/>
          <w:highlight w:val="red"/>
        </w:rPr>
        <w:t>&lt;Bovenstaande opsomming van contactpersonen is een voorbeeld. Opdrachtnemer bepaalt de definitieve invulling.&gt;</w:t>
      </w:r>
    </w:p>
    <w:p w14:paraId="3FF977EB" w14:textId="77777777" w:rsidR="00737E2E" w:rsidRDefault="00737E2E" w:rsidP="00737E2E">
      <w:pPr>
        <w:rPr>
          <w:color w:val="FFFFFF"/>
          <w:highlight w:val="red"/>
        </w:rPr>
      </w:pPr>
    </w:p>
    <w:p w14:paraId="607A3A4D" w14:textId="77777777" w:rsidR="00737E2E" w:rsidRPr="006C227C" w:rsidRDefault="00737E2E" w:rsidP="00737E2E">
      <w:pPr>
        <w:pStyle w:val="Tekstzonderopmaak"/>
        <w:spacing w:line="240" w:lineRule="exact"/>
      </w:pPr>
    </w:p>
    <w:p w14:paraId="4C1B8433" w14:textId="77777777" w:rsidR="00737E2E" w:rsidRDefault="00737E2E" w:rsidP="00737E2E">
      <w:pPr>
        <w:spacing w:after="200" w:line="276" w:lineRule="auto"/>
        <w:rPr>
          <w:b/>
          <w:bCs/>
          <w:sz w:val="28"/>
          <w:szCs w:val="40"/>
        </w:rPr>
      </w:pPr>
      <w:r>
        <w:br w:type="page"/>
      </w:r>
    </w:p>
    <w:p w14:paraId="56AB6567" w14:textId="77777777" w:rsidR="00737E2E" w:rsidRDefault="00737E2E" w:rsidP="00737E2E">
      <w:pPr>
        <w:pStyle w:val="Kop1"/>
        <w:numPr>
          <w:ilvl w:val="0"/>
          <w:numId w:val="0"/>
        </w:numPr>
        <w:ind w:left="432" w:hanging="432"/>
      </w:pPr>
      <w:bookmarkStart w:id="130" w:name="_Toc67309885"/>
      <w:r w:rsidRPr="00921684">
        <w:t>Bijlage C DAP Contactgegevens</w:t>
      </w:r>
      <w:r>
        <w:t xml:space="preserve"> CCM</w:t>
      </w:r>
      <w:bookmarkEnd w:id="130"/>
    </w:p>
    <w:p w14:paraId="085E0833" w14:textId="77777777" w:rsidR="00737E2E" w:rsidRDefault="00737E2E" w:rsidP="00737E2E">
      <w:pPr>
        <w:rPr>
          <w:color w:val="FFFFFF"/>
        </w:rPr>
      </w:pPr>
    </w:p>
    <w:p w14:paraId="1A6D2F99" w14:textId="77777777" w:rsidR="00737E2E" w:rsidRDefault="00737E2E" w:rsidP="00737E2E">
      <w:pPr>
        <w:pStyle w:val="Bijschrift"/>
      </w:pPr>
      <w:bookmarkStart w:id="131" w:name="_Toc305154777"/>
      <w:bookmarkStart w:id="132" w:name="_Toc305155089"/>
      <w:bookmarkStart w:id="133" w:name="_Toc305762390"/>
      <w:bookmarkStart w:id="134" w:name="_Toc322955656"/>
      <w:bookmarkStart w:id="135" w:name="_Toc322955741"/>
      <w:bookmarkStart w:id="136" w:name="_Toc322962792"/>
      <w:bookmarkStart w:id="137" w:name="_Toc323200965"/>
      <w:bookmarkStart w:id="138" w:name="_Toc323201746"/>
      <w:bookmarkStart w:id="139" w:name="_Toc323818824"/>
      <w:bookmarkStart w:id="140" w:name="_Toc329855332"/>
      <w:bookmarkStart w:id="141" w:name="_Toc437613888"/>
      <w:bookmarkStart w:id="142" w:name="_Toc495056476"/>
      <w:r>
        <w:t>Adresgegevens</w:t>
      </w:r>
      <w:bookmarkEnd w:id="131"/>
      <w:bookmarkEnd w:id="132"/>
      <w:bookmarkEnd w:id="133"/>
      <w:bookmarkEnd w:id="134"/>
      <w:bookmarkEnd w:id="135"/>
      <w:bookmarkEnd w:id="136"/>
      <w:bookmarkEnd w:id="137"/>
      <w:bookmarkEnd w:id="138"/>
      <w:bookmarkEnd w:id="139"/>
      <w:bookmarkEnd w:id="140"/>
      <w:bookmarkEnd w:id="141"/>
      <w:bookmarkEnd w:id="142"/>
    </w:p>
    <w:tbl>
      <w:tblPr>
        <w:tblStyle w:val="Tabelraster"/>
        <w:tblW w:w="9214"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510"/>
        <w:gridCol w:w="3727"/>
        <w:gridCol w:w="2977"/>
      </w:tblGrid>
      <w:tr w:rsidR="00737E2E" w:rsidRPr="00B60738" w14:paraId="154DB8B5" w14:textId="77777777" w:rsidTr="00140E04">
        <w:tc>
          <w:tcPr>
            <w:tcW w:w="2510" w:type="dxa"/>
            <w:tcBorders>
              <w:right w:val="single" w:sz="4" w:space="0" w:color="FFFFFF"/>
            </w:tcBorders>
            <w:shd w:val="clear" w:color="auto" w:fill="002060"/>
          </w:tcPr>
          <w:p w14:paraId="69C7B45B" w14:textId="77777777" w:rsidR="00737E2E" w:rsidRPr="00B60738" w:rsidRDefault="00737E2E" w:rsidP="00140E04">
            <w:pPr>
              <w:rPr>
                <w:color w:val="FFFFFF"/>
              </w:rPr>
            </w:pPr>
            <w:r w:rsidRPr="00B60738">
              <w:rPr>
                <w:color w:val="FFFFFF"/>
              </w:rPr>
              <w:t>Geadresseerde</w:t>
            </w:r>
          </w:p>
        </w:tc>
        <w:tc>
          <w:tcPr>
            <w:tcW w:w="3727" w:type="dxa"/>
            <w:tcBorders>
              <w:left w:val="single" w:sz="4" w:space="0" w:color="FFFFFF"/>
              <w:right w:val="single" w:sz="4" w:space="0" w:color="FFFFFF"/>
            </w:tcBorders>
            <w:shd w:val="clear" w:color="auto" w:fill="002060"/>
          </w:tcPr>
          <w:p w14:paraId="2D5EF49B" w14:textId="77777777" w:rsidR="00737E2E" w:rsidRPr="00B60738" w:rsidRDefault="00737E2E" w:rsidP="00140E04">
            <w:pPr>
              <w:rPr>
                <w:color w:val="FFFFFF"/>
              </w:rPr>
            </w:pPr>
            <w:r w:rsidRPr="00B60738">
              <w:rPr>
                <w:color w:val="FFFFFF"/>
              </w:rPr>
              <w:t>Adres</w:t>
            </w:r>
          </w:p>
        </w:tc>
        <w:tc>
          <w:tcPr>
            <w:tcW w:w="2977" w:type="dxa"/>
            <w:tcBorders>
              <w:left w:val="single" w:sz="4" w:space="0" w:color="FFFFFF"/>
            </w:tcBorders>
            <w:shd w:val="clear" w:color="auto" w:fill="002060"/>
          </w:tcPr>
          <w:p w14:paraId="2EDAA737" w14:textId="77777777" w:rsidR="00737E2E" w:rsidRPr="00B60738" w:rsidRDefault="00737E2E" w:rsidP="00140E04">
            <w:pPr>
              <w:rPr>
                <w:color w:val="FFFFFF"/>
              </w:rPr>
            </w:pPr>
            <w:r w:rsidRPr="00B60738">
              <w:rPr>
                <w:color w:val="FFFFFF"/>
              </w:rPr>
              <w:t>e-mail</w:t>
            </w:r>
          </w:p>
        </w:tc>
      </w:tr>
      <w:tr w:rsidR="00737E2E" w:rsidRPr="00F66C3E" w14:paraId="1660510A" w14:textId="77777777" w:rsidTr="00140E04">
        <w:trPr>
          <w:cantSplit/>
          <w:trHeight w:val="510"/>
        </w:trPr>
        <w:tc>
          <w:tcPr>
            <w:tcW w:w="2510" w:type="dxa"/>
            <w:vAlign w:val="center"/>
          </w:tcPr>
          <w:p w14:paraId="61B3B56B" w14:textId="77777777" w:rsidR="00737E2E" w:rsidRPr="00F66C3E" w:rsidRDefault="00737E2E" w:rsidP="00140E04">
            <w:pPr>
              <w:rPr>
                <w:sz w:val="16"/>
                <w:szCs w:val="16"/>
              </w:rPr>
            </w:pPr>
            <w:r w:rsidRPr="00F66C3E">
              <w:rPr>
                <w:sz w:val="16"/>
                <w:szCs w:val="16"/>
              </w:rPr>
              <w:t>Algemeen adres CCM</w:t>
            </w:r>
          </w:p>
        </w:tc>
        <w:tc>
          <w:tcPr>
            <w:tcW w:w="3727" w:type="dxa"/>
            <w:vAlign w:val="center"/>
          </w:tcPr>
          <w:p w14:paraId="4643B684" w14:textId="77777777" w:rsidR="00737E2E" w:rsidRPr="00F66C3E" w:rsidRDefault="00737E2E" w:rsidP="00140E04">
            <w:pPr>
              <w:rPr>
                <w:rFonts w:eastAsiaTheme="minorEastAsia"/>
                <w:noProof/>
                <w:sz w:val="16"/>
                <w:szCs w:val="16"/>
              </w:rPr>
            </w:pPr>
            <w:r>
              <w:rPr>
                <w:rFonts w:eastAsiaTheme="minorEastAsia"/>
                <w:b/>
                <w:bCs/>
                <w:noProof/>
                <w:sz w:val="16"/>
                <w:szCs w:val="16"/>
              </w:rPr>
              <w:t>Rijksdienst voor Ondernemend Nederland (RVO)</w:t>
            </w:r>
            <w:r w:rsidRPr="00F66C3E">
              <w:rPr>
                <w:rFonts w:eastAsiaTheme="minorEastAsia"/>
                <w:b/>
                <w:bCs/>
                <w:noProof/>
                <w:sz w:val="16"/>
                <w:szCs w:val="16"/>
              </w:rPr>
              <w:br/>
            </w:r>
            <w:r w:rsidRPr="00F66C3E">
              <w:rPr>
                <w:rFonts w:eastAsiaTheme="minorEastAsia"/>
                <w:noProof/>
                <w:sz w:val="16"/>
                <w:szCs w:val="16"/>
              </w:rPr>
              <w:t xml:space="preserve">Ministerie van </w:t>
            </w:r>
            <w:r>
              <w:rPr>
                <w:rFonts w:eastAsiaTheme="minorEastAsia"/>
                <w:noProof/>
                <w:sz w:val="16"/>
                <w:szCs w:val="16"/>
              </w:rPr>
              <w:t>Economische</w:t>
            </w:r>
            <w:r w:rsidRPr="00F66C3E">
              <w:rPr>
                <w:rFonts w:eastAsiaTheme="minorEastAsia"/>
                <w:noProof/>
                <w:sz w:val="16"/>
                <w:szCs w:val="16"/>
              </w:rPr>
              <w:t xml:space="preserve"> Zaken en K</w:t>
            </w:r>
            <w:r>
              <w:rPr>
                <w:rFonts w:eastAsiaTheme="minorEastAsia"/>
                <w:noProof/>
                <w:sz w:val="16"/>
                <w:szCs w:val="16"/>
              </w:rPr>
              <w:t>limaat</w:t>
            </w:r>
          </w:p>
          <w:p w14:paraId="2EBDCE54" w14:textId="77777777" w:rsidR="00737E2E" w:rsidRPr="00F66C3E" w:rsidRDefault="00737E2E" w:rsidP="00140E04">
            <w:pPr>
              <w:rPr>
                <w:rFonts w:eastAsiaTheme="minorEastAsia"/>
                <w:noProof/>
                <w:sz w:val="16"/>
                <w:szCs w:val="16"/>
              </w:rPr>
            </w:pPr>
          </w:p>
          <w:p w14:paraId="42A14754" w14:textId="77777777" w:rsidR="00737E2E" w:rsidRPr="00F66C3E" w:rsidRDefault="00737E2E" w:rsidP="00140E04">
            <w:pPr>
              <w:rPr>
                <w:rFonts w:eastAsiaTheme="minorEastAsia"/>
                <w:noProof/>
                <w:sz w:val="16"/>
                <w:szCs w:val="16"/>
              </w:rPr>
            </w:pPr>
            <w:r>
              <w:rPr>
                <w:rFonts w:eastAsiaTheme="minorEastAsia"/>
                <w:noProof/>
                <w:sz w:val="16"/>
                <w:szCs w:val="16"/>
              </w:rPr>
              <w:t>Prinses Beatrixlaan 2</w:t>
            </w:r>
          </w:p>
          <w:p w14:paraId="403A410D" w14:textId="77777777" w:rsidR="00737E2E" w:rsidRPr="00F66C3E" w:rsidRDefault="00737E2E" w:rsidP="00140E04">
            <w:pPr>
              <w:rPr>
                <w:rFonts w:eastAsiaTheme="minorEastAsia"/>
                <w:noProof/>
                <w:sz w:val="16"/>
                <w:szCs w:val="16"/>
              </w:rPr>
            </w:pPr>
            <w:r w:rsidRPr="00F66C3E">
              <w:rPr>
                <w:rFonts w:eastAsiaTheme="minorEastAsia"/>
                <w:noProof/>
                <w:sz w:val="16"/>
                <w:szCs w:val="16"/>
              </w:rPr>
              <w:t>2595 A</w:t>
            </w:r>
            <w:r>
              <w:rPr>
                <w:rFonts w:eastAsiaTheme="minorEastAsia"/>
                <w:noProof/>
                <w:sz w:val="16"/>
                <w:szCs w:val="16"/>
              </w:rPr>
              <w:t>L</w:t>
            </w:r>
            <w:r w:rsidRPr="00F66C3E">
              <w:rPr>
                <w:rFonts w:eastAsiaTheme="minorEastAsia"/>
                <w:noProof/>
                <w:sz w:val="16"/>
                <w:szCs w:val="16"/>
              </w:rPr>
              <w:t xml:space="preserve"> Den Haag</w:t>
            </w:r>
            <w:r w:rsidRPr="00F66C3E">
              <w:rPr>
                <w:rFonts w:eastAsiaTheme="minorEastAsia"/>
                <w:noProof/>
                <w:sz w:val="16"/>
                <w:szCs w:val="16"/>
              </w:rPr>
              <w:br/>
            </w:r>
          </w:p>
          <w:p w14:paraId="15DE59E8" w14:textId="77777777" w:rsidR="00737E2E" w:rsidRPr="00F66C3E" w:rsidRDefault="00737E2E" w:rsidP="00140E04">
            <w:pPr>
              <w:rPr>
                <w:rFonts w:eastAsiaTheme="minorEastAsia"/>
                <w:noProof/>
                <w:sz w:val="16"/>
                <w:szCs w:val="16"/>
              </w:rPr>
            </w:pPr>
            <w:r w:rsidRPr="00F66C3E">
              <w:rPr>
                <w:rFonts w:eastAsiaTheme="minorEastAsia"/>
                <w:noProof/>
                <w:sz w:val="16"/>
                <w:szCs w:val="16"/>
              </w:rPr>
              <w:t xml:space="preserve">Postbus </w:t>
            </w:r>
            <w:r>
              <w:rPr>
                <w:rFonts w:eastAsiaTheme="minorEastAsia"/>
                <w:noProof/>
                <w:sz w:val="16"/>
                <w:szCs w:val="16"/>
              </w:rPr>
              <w:t>93144</w:t>
            </w:r>
          </w:p>
          <w:p w14:paraId="0E2BC604" w14:textId="77777777" w:rsidR="00737E2E" w:rsidRPr="00794345" w:rsidRDefault="00737E2E" w:rsidP="00140E04">
            <w:pPr>
              <w:rPr>
                <w:color w:val="FFFFFF"/>
              </w:rPr>
            </w:pPr>
            <w:r w:rsidRPr="00F66C3E">
              <w:rPr>
                <w:rFonts w:eastAsiaTheme="minorEastAsia"/>
                <w:noProof/>
                <w:sz w:val="16"/>
                <w:szCs w:val="16"/>
              </w:rPr>
              <w:t>250</w:t>
            </w:r>
            <w:r>
              <w:rPr>
                <w:rFonts w:eastAsiaTheme="minorEastAsia"/>
                <w:noProof/>
                <w:sz w:val="16"/>
                <w:szCs w:val="16"/>
              </w:rPr>
              <w:t>9 AC</w:t>
            </w:r>
            <w:r w:rsidRPr="00F66C3E">
              <w:rPr>
                <w:rFonts w:eastAsiaTheme="minorEastAsia"/>
                <w:noProof/>
                <w:sz w:val="16"/>
                <w:szCs w:val="16"/>
              </w:rPr>
              <w:t xml:space="preserve"> Den Haag</w:t>
            </w:r>
          </w:p>
        </w:tc>
        <w:tc>
          <w:tcPr>
            <w:tcW w:w="2977" w:type="dxa"/>
            <w:vAlign w:val="center"/>
          </w:tcPr>
          <w:p w14:paraId="40584BCA" w14:textId="77777777" w:rsidR="00737E2E" w:rsidRPr="00F66C3E" w:rsidRDefault="00737E2E" w:rsidP="00140E04">
            <w:pPr>
              <w:rPr>
                <w:sz w:val="16"/>
                <w:szCs w:val="16"/>
              </w:rPr>
            </w:pPr>
            <w:hyperlink r:id="rId18" w:history="1">
              <w:r w:rsidRPr="0022531C">
                <w:rPr>
                  <w:rStyle w:val="Hyperlink"/>
                  <w:sz w:val="16"/>
                  <w:szCs w:val="16"/>
                </w:rPr>
                <w:t>categorie.iwr@rvo.nl</w:t>
              </w:r>
            </w:hyperlink>
            <w:r>
              <w:rPr>
                <w:sz w:val="16"/>
                <w:szCs w:val="16"/>
              </w:rPr>
              <w:t xml:space="preserve"> </w:t>
            </w:r>
          </w:p>
        </w:tc>
      </w:tr>
    </w:tbl>
    <w:p w14:paraId="08119925" w14:textId="77777777" w:rsidR="00737E2E" w:rsidRPr="00F66C3E" w:rsidRDefault="00737E2E" w:rsidP="00737E2E">
      <w:pPr>
        <w:rPr>
          <w:color w:val="FFFFFF"/>
          <w:sz w:val="16"/>
          <w:szCs w:val="16"/>
        </w:rPr>
      </w:pPr>
    </w:p>
    <w:p w14:paraId="262CCFDF" w14:textId="77777777" w:rsidR="00737E2E" w:rsidRDefault="00737E2E" w:rsidP="00737E2E">
      <w:pPr>
        <w:pStyle w:val="Bijschrift"/>
      </w:pPr>
      <w:bookmarkStart w:id="143" w:name="_Toc305154778"/>
      <w:bookmarkStart w:id="144" w:name="_Toc305155090"/>
      <w:bookmarkStart w:id="145" w:name="_Toc305762391"/>
      <w:bookmarkStart w:id="146" w:name="_Toc322955657"/>
      <w:bookmarkStart w:id="147" w:name="_Toc322955742"/>
      <w:bookmarkStart w:id="148" w:name="_Toc322962793"/>
      <w:bookmarkStart w:id="149" w:name="_Toc323200966"/>
      <w:bookmarkStart w:id="150" w:name="_Toc323201747"/>
      <w:bookmarkStart w:id="151" w:name="_Toc323818825"/>
      <w:bookmarkStart w:id="152" w:name="_Toc329855333"/>
      <w:bookmarkStart w:id="153" w:name="_Toc437613889"/>
      <w:bookmarkStart w:id="154" w:name="_Toc495056477"/>
      <w:r>
        <w:t>Contactpersonen</w:t>
      </w:r>
      <w:bookmarkEnd w:id="143"/>
      <w:bookmarkEnd w:id="144"/>
      <w:bookmarkEnd w:id="145"/>
      <w:bookmarkEnd w:id="146"/>
      <w:bookmarkEnd w:id="147"/>
      <w:bookmarkEnd w:id="148"/>
      <w:bookmarkEnd w:id="149"/>
      <w:bookmarkEnd w:id="150"/>
      <w:bookmarkEnd w:id="151"/>
      <w:bookmarkEnd w:id="152"/>
      <w:bookmarkEnd w:id="153"/>
      <w:bookmarkEnd w:id="154"/>
    </w:p>
    <w:tbl>
      <w:tblPr>
        <w:tblStyle w:val="Tabelraste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559"/>
        <w:gridCol w:w="1245"/>
        <w:gridCol w:w="1540"/>
        <w:gridCol w:w="2067"/>
      </w:tblGrid>
      <w:tr w:rsidR="00737E2E" w:rsidRPr="00B60738" w14:paraId="0FA49C9E" w14:textId="77777777" w:rsidTr="00140E04">
        <w:tc>
          <w:tcPr>
            <w:tcW w:w="2857" w:type="dxa"/>
            <w:tcBorders>
              <w:right w:val="single" w:sz="4" w:space="0" w:color="FFFFFF"/>
            </w:tcBorders>
            <w:shd w:val="clear" w:color="auto" w:fill="002060"/>
          </w:tcPr>
          <w:p w14:paraId="202F7707" w14:textId="77777777" w:rsidR="00737E2E" w:rsidRPr="00B60738" w:rsidRDefault="00737E2E" w:rsidP="00140E04">
            <w:pPr>
              <w:keepNext/>
              <w:keepLines/>
              <w:rPr>
                <w:color w:val="FFFFFF"/>
              </w:rPr>
            </w:pPr>
            <w:r w:rsidRPr="00B60738">
              <w:rPr>
                <w:color w:val="FFFFFF"/>
              </w:rPr>
              <w:t>Functie/rol</w:t>
            </w:r>
          </w:p>
        </w:tc>
        <w:tc>
          <w:tcPr>
            <w:tcW w:w="1538" w:type="dxa"/>
            <w:tcBorders>
              <w:left w:val="single" w:sz="4" w:space="0" w:color="FFFFFF"/>
              <w:right w:val="single" w:sz="4" w:space="0" w:color="FFFFFF"/>
            </w:tcBorders>
            <w:shd w:val="clear" w:color="auto" w:fill="002060"/>
          </w:tcPr>
          <w:p w14:paraId="57F6194A" w14:textId="77777777" w:rsidR="00737E2E" w:rsidRPr="00B60738" w:rsidRDefault="00737E2E" w:rsidP="00140E04">
            <w:pPr>
              <w:keepNext/>
              <w:keepLines/>
              <w:rPr>
                <w:color w:val="FFFFFF"/>
              </w:rPr>
            </w:pPr>
            <w:r w:rsidRPr="00B60738">
              <w:rPr>
                <w:color w:val="FFFFFF"/>
              </w:rPr>
              <w:t>Naam</w:t>
            </w:r>
          </w:p>
        </w:tc>
        <w:tc>
          <w:tcPr>
            <w:tcW w:w="1862" w:type="dxa"/>
            <w:tcBorders>
              <w:left w:val="single" w:sz="4" w:space="0" w:color="FFFFFF"/>
              <w:right w:val="single" w:sz="4" w:space="0" w:color="FFFFFF"/>
            </w:tcBorders>
            <w:shd w:val="clear" w:color="auto" w:fill="002060"/>
          </w:tcPr>
          <w:p w14:paraId="17350C3E" w14:textId="77777777" w:rsidR="00737E2E" w:rsidRPr="00B60738" w:rsidRDefault="00737E2E" w:rsidP="00140E04">
            <w:pPr>
              <w:keepNext/>
              <w:keepLines/>
              <w:rPr>
                <w:color w:val="FFFFFF"/>
              </w:rPr>
            </w:pPr>
            <w:r w:rsidRPr="00B60738">
              <w:rPr>
                <w:color w:val="FFFFFF"/>
              </w:rPr>
              <w:t>Telefoon</w:t>
            </w:r>
          </w:p>
        </w:tc>
        <w:tc>
          <w:tcPr>
            <w:tcW w:w="2921" w:type="dxa"/>
            <w:tcBorders>
              <w:left w:val="single" w:sz="4" w:space="0" w:color="FFFFFF"/>
            </w:tcBorders>
            <w:shd w:val="clear" w:color="auto" w:fill="002060"/>
          </w:tcPr>
          <w:p w14:paraId="692370A0" w14:textId="77777777" w:rsidR="00737E2E" w:rsidRPr="00B60738" w:rsidRDefault="00737E2E" w:rsidP="00140E04">
            <w:pPr>
              <w:keepNext/>
              <w:keepLines/>
              <w:rPr>
                <w:color w:val="FFFFFF"/>
              </w:rPr>
            </w:pPr>
            <w:r w:rsidRPr="00B60738">
              <w:rPr>
                <w:color w:val="FFFFFF"/>
              </w:rPr>
              <w:t>e-mail</w:t>
            </w:r>
          </w:p>
        </w:tc>
      </w:tr>
      <w:tr w:rsidR="00737E2E" w:rsidRPr="00F66C3E" w14:paraId="1DE180E5" w14:textId="77777777" w:rsidTr="00140E04">
        <w:trPr>
          <w:cantSplit/>
          <w:trHeight w:val="510"/>
        </w:trPr>
        <w:tc>
          <w:tcPr>
            <w:tcW w:w="2857" w:type="dxa"/>
            <w:vAlign w:val="center"/>
          </w:tcPr>
          <w:p w14:paraId="391921DB" w14:textId="77777777" w:rsidR="00737E2E" w:rsidRPr="00F66C3E" w:rsidRDefault="00737E2E" w:rsidP="00140E04">
            <w:pPr>
              <w:keepNext/>
              <w:keepLines/>
              <w:rPr>
                <w:sz w:val="16"/>
                <w:szCs w:val="16"/>
              </w:rPr>
            </w:pPr>
            <w:r w:rsidRPr="00F66C3E">
              <w:rPr>
                <w:sz w:val="16"/>
                <w:szCs w:val="16"/>
              </w:rPr>
              <w:t>Contractmanager IWR</w:t>
            </w:r>
          </w:p>
        </w:tc>
        <w:tc>
          <w:tcPr>
            <w:tcW w:w="1538" w:type="dxa"/>
            <w:vAlign w:val="center"/>
          </w:tcPr>
          <w:p w14:paraId="14349AD7" w14:textId="77777777" w:rsidR="00737E2E" w:rsidRPr="00F66C3E" w:rsidRDefault="00737E2E" w:rsidP="00140E04">
            <w:pPr>
              <w:keepNext/>
              <w:keepLines/>
              <w:rPr>
                <w:sz w:val="16"/>
                <w:szCs w:val="16"/>
              </w:rPr>
            </w:pPr>
          </w:p>
        </w:tc>
        <w:tc>
          <w:tcPr>
            <w:tcW w:w="1862" w:type="dxa"/>
            <w:vAlign w:val="center"/>
          </w:tcPr>
          <w:p w14:paraId="4124DA22" w14:textId="77777777" w:rsidR="00737E2E" w:rsidRPr="00F66C3E" w:rsidRDefault="00737E2E" w:rsidP="00140E04">
            <w:pPr>
              <w:keepNext/>
              <w:keepLines/>
              <w:rPr>
                <w:sz w:val="16"/>
                <w:szCs w:val="16"/>
              </w:rPr>
            </w:pPr>
          </w:p>
        </w:tc>
        <w:tc>
          <w:tcPr>
            <w:tcW w:w="2921" w:type="dxa"/>
            <w:vAlign w:val="center"/>
          </w:tcPr>
          <w:p w14:paraId="3DD134C0" w14:textId="77777777" w:rsidR="00737E2E" w:rsidRPr="00F66C3E" w:rsidRDefault="00737E2E" w:rsidP="00140E04">
            <w:pPr>
              <w:keepNext/>
              <w:keepLines/>
              <w:rPr>
                <w:sz w:val="16"/>
                <w:szCs w:val="16"/>
              </w:rPr>
            </w:pPr>
          </w:p>
        </w:tc>
      </w:tr>
      <w:tr w:rsidR="00737E2E" w:rsidRPr="00F66C3E" w14:paraId="2B4CAD0F" w14:textId="77777777" w:rsidTr="00140E04">
        <w:trPr>
          <w:cantSplit/>
          <w:trHeight w:val="510"/>
        </w:trPr>
        <w:tc>
          <w:tcPr>
            <w:tcW w:w="2857" w:type="dxa"/>
            <w:vAlign w:val="center"/>
          </w:tcPr>
          <w:p w14:paraId="6F1A8E2E" w14:textId="77777777" w:rsidR="00737E2E" w:rsidRPr="00F66C3E" w:rsidRDefault="00737E2E" w:rsidP="00140E04">
            <w:pPr>
              <w:keepNext/>
              <w:keepLines/>
              <w:rPr>
                <w:sz w:val="16"/>
                <w:szCs w:val="16"/>
              </w:rPr>
            </w:pPr>
            <w:r w:rsidRPr="00F66C3E">
              <w:rPr>
                <w:sz w:val="16"/>
                <w:szCs w:val="16"/>
              </w:rPr>
              <w:t>Contractmanager IWR</w:t>
            </w:r>
          </w:p>
        </w:tc>
        <w:tc>
          <w:tcPr>
            <w:tcW w:w="1538" w:type="dxa"/>
            <w:vAlign w:val="center"/>
          </w:tcPr>
          <w:p w14:paraId="68CD755E" w14:textId="77777777" w:rsidR="00737E2E" w:rsidRPr="00F66C3E" w:rsidRDefault="00737E2E" w:rsidP="00140E04">
            <w:pPr>
              <w:keepNext/>
              <w:keepLines/>
              <w:rPr>
                <w:sz w:val="16"/>
                <w:szCs w:val="16"/>
              </w:rPr>
            </w:pPr>
          </w:p>
        </w:tc>
        <w:tc>
          <w:tcPr>
            <w:tcW w:w="1862" w:type="dxa"/>
            <w:vAlign w:val="center"/>
          </w:tcPr>
          <w:p w14:paraId="2D1C7E54" w14:textId="77777777" w:rsidR="00737E2E" w:rsidRPr="00F66C3E" w:rsidRDefault="00737E2E" w:rsidP="00140E04">
            <w:pPr>
              <w:keepNext/>
              <w:keepLines/>
              <w:rPr>
                <w:sz w:val="16"/>
                <w:szCs w:val="16"/>
              </w:rPr>
            </w:pPr>
          </w:p>
        </w:tc>
        <w:tc>
          <w:tcPr>
            <w:tcW w:w="2921" w:type="dxa"/>
            <w:vAlign w:val="center"/>
          </w:tcPr>
          <w:p w14:paraId="39271490" w14:textId="77777777" w:rsidR="00737E2E" w:rsidRPr="00F66C3E" w:rsidRDefault="00737E2E" w:rsidP="00140E04">
            <w:pPr>
              <w:keepNext/>
              <w:keepLines/>
              <w:rPr>
                <w:sz w:val="16"/>
                <w:szCs w:val="16"/>
              </w:rPr>
            </w:pPr>
          </w:p>
        </w:tc>
      </w:tr>
      <w:tr w:rsidR="00737E2E" w:rsidRPr="00F66C3E" w14:paraId="0889C17A" w14:textId="77777777" w:rsidTr="00140E04">
        <w:trPr>
          <w:cantSplit/>
          <w:trHeight w:val="510"/>
        </w:trPr>
        <w:tc>
          <w:tcPr>
            <w:tcW w:w="2857" w:type="dxa"/>
            <w:vAlign w:val="center"/>
          </w:tcPr>
          <w:p w14:paraId="3797DCA3" w14:textId="77777777" w:rsidR="00737E2E" w:rsidRPr="00F66C3E" w:rsidRDefault="00737E2E" w:rsidP="00140E04">
            <w:pPr>
              <w:rPr>
                <w:sz w:val="16"/>
                <w:szCs w:val="16"/>
              </w:rPr>
            </w:pPr>
            <w:r>
              <w:rPr>
                <w:sz w:val="16"/>
                <w:szCs w:val="16"/>
              </w:rPr>
              <w:t>Sustainability manager</w:t>
            </w:r>
          </w:p>
        </w:tc>
        <w:tc>
          <w:tcPr>
            <w:tcW w:w="1538" w:type="dxa"/>
            <w:vAlign w:val="center"/>
          </w:tcPr>
          <w:p w14:paraId="57F817EE" w14:textId="77777777" w:rsidR="00737E2E" w:rsidRPr="00F66C3E" w:rsidRDefault="00737E2E" w:rsidP="00140E04">
            <w:pPr>
              <w:rPr>
                <w:sz w:val="16"/>
                <w:szCs w:val="16"/>
              </w:rPr>
            </w:pPr>
          </w:p>
        </w:tc>
        <w:tc>
          <w:tcPr>
            <w:tcW w:w="1862" w:type="dxa"/>
            <w:vAlign w:val="center"/>
          </w:tcPr>
          <w:p w14:paraId="63BAE092" w14:textId="77777777" w:rsidR="00737E2E" w:rsidRPr="00F66C3E" w:rsidRDefault="00737E2E" w:rsidP="00140E04">
            <w:pPr>
              <w:rPr>
                <w:sz w:val="16"/>
                <w:szCs w:val="16"/>
              </w:rPr>
            </w:pPr>
          </w:p>
        </w:tc>
        <w:tc>
          <w:tcPr>
            <w:tcW w:w="2921" w:type="dxa"/>
            <w:vAlign w:val="center"/>
          </w:tcPr>
          <w:p w14:paraId="13463C73" w14:textId="77777777" w:rsidR="00737E2E" w:rsidRPr="00F66C3E" w:rsidRDefault="00737E2E" w:rsidP="00140E04">
            <w:pPr>
              <w:rPr>
                <w:sz w:val="16"/>
                <w:szCs w:val="16"/>
              </w:rPr>
            </w:pPr>
          </w:p>
        </w:tc>
      </w:tr>
      <w:tr w:rsidR="00737E2E" w:rsidRPr="00F66C3E" w14:paraId="2ABA9D4A" w14:textId="77777777" w:rsidTr="00140E04">
        <w:trPr>
          <w:cantSplit/>
          <w:trHeight w:val="510"/>
        </w:trPr>
        <w:tc>
          <w:tcPr>
            <w:tcW w:w="2857" w:type="dxa"/>
            <w:vAlign w:val="center"/>
          </w:tcPr>
          <w:p w14:paraId="27D0138E" w14:textId="77777777" w:rsidR="00737E2E" w:rsidRPr="00F66C3E" w:rsidRDefault="00737E2E" w:rsidP="00140E04">
            <w:pPr>
              <w:rPr>
                <w:sz w:val="16"/>
                <w:szCs w:val="16"/>
              </w:rPr>
            </w:pPr>
            <w:r w:rsidRPr="00F66C3E">
              <w:rPr>
                <w:sz w:val="16"/>
                <w:szCs w:val="16"/>
              </w:rPr>
              <w:t>Categoriemanager IWR</w:t>
            </w:r>
          </w:p>
        </w:tc>
        <w:tc>
          <w:tcPr>
            <w:tcW w:w="1538" w:type="dxa"/>
            <w:vAlign w:val="center"/>
          </w:tcPr>
          <w:p w14:paraId="748AE4D5" w14:textId="77777777" w:rsidR="00737E2E" w:rsidRPr="00F66C3E" w:rsidRDefault="00737E2E" w:rsidP="00140E04">
            <w:pPr>
              <w:rPr>
                <w:sz w:val="16"/>
                <w:szCs w:val="16"/>
              </w:rPr>
            </w:pPr>
          </w:p>
        </w:tc>
        <w:tc>
          <w:tcPr>
            <w:tcW w:w="1862" w:type="dxa"/>
            <w:vAlign w:val="center"/>
          </w:tcPr>
          <w:p w14:paraId="0F79ACB4" w14:textId="77777777" w:rsidR="00737E2E" w:rsidRPr="00F66C3E" w:rsidRDefault="00737E2E" w:rsidP="00140E04">
            <w:pPr>
              <w:rPr>
                <w:sz w:val="16"/>
                <w:szCs w:val="16"/>
              </w:rPr>
            </w:pPr>
          </w:p>
        </w:tc>
        <w:tc>
          <w:tcPr>
            <w:tcW w:w="2921" w:type="dxa"/>
            <w:vAlign w:val="center"/>
          </w:tcPr>
          <w:p w14:paraId="49E32977" w14:textId="77777777" w:rsidR="00737E2E" w:rsidRPr="00F66C3E" w:rsidRDefault="00737E2E" w:rsidP="00140E04">
            <w:pPr>
              <w:rPr>
                <w:sz w:val="16"/>
                <w:szCs w:val="16"/>
              </w:rPr>
            </w:pPr>
          </w:p>
        </w:tc>
      </w:tr>
      <w:tr w:rsidR="00737E2E" w:rsidRPr="00F66C3E" w14:paraId="70354707" w14:textId="77777777" w:rsidTr="00140E04">
        <w:trPr>
          <w:cantSplit/>
          <w:trHeight w:val="510"/>
        </w:trPr>
        <w:tc>
          <w:tcPr>
            <w:tcW w:w="2857" w:type="dxa"/>
            <w:vAlign w:val="center"/>
          </w:tcPr>
          <w:p w14:paraId="5430D84E" w14:textId="77777777" w:rsidR="00737E2E" w:rsidRPr="00F66C3E" w:rsidRDefault="00737E2E" w:rsidP="00140E04">
            <w:pPr>
              <w:keepNext/>
              <w:keepLines/>
              <w:rPr>
                <w:sz w:val="16"/>
                <w:szCs w:val="16"/>
              </w:rPr>
            </w:pPr>
            <w:r w:rsidRPr="00F66C3E">
              <w:rPr>
                <w:sz w:val="16"/>
                <w:szCs w:val="16"/>
              </w:rPr>
              <w:t>Plv Categoriemanager IWR</w:t>
            </w:r>
          </w:p>
        </w:tc>
        <w:tc>
          <w:tcPr>
            <w:tcW w:w="1538" w:type="dxa"/>
            <w:vAlign w:val="center"/>
          </w:tcPr>
          <w:p w14:paraId="70E6F98E" w14:textId="77777777" w:rsidR="00737E2E" w:rsidRPr="00F66C3E" w:rsidRDefault="00737E2E" w:rsidP="00140E04">
            <w:pPr>
              <w:rPr>
                <w:sz w:val="16"/>
                <w:szCs w:val="16"/>
              </w:rPr>
            </w:pPr>
          </w:p>
        </w:tc>
        <w:tc>
          <w:tcPr>
            <w:tcW w:w="1862" w:type="dxa"/>
            <w:vAlign w:val="center"/>
          </w:tcPr>
          <w:p w14:paraId="6800B8E4" w14:textId="77777777" w:rsidR="00737E2E" w:rsidRPr="00F66C3E" w:rsidRDefault="00737E2E" w:rsidP="00140E04">
            <w:pPr>
              <w:rPr>
                <w:sz w:val="16"/>
                <w:szCs w:val="16"/>
              </w:rPr>
            </w:pPr>
          </w:p>
        </w:tc>
        <w:tc>
          <w:tcPr>
            <w:tcW w:w="2921" w:type="dxa"/>
            <w:vAlign w:val="center"/>
          </w:tcPr>
          <w:p w14:paraId="7EC1E9DA" w14:textId="77777777" w:rsidR="00737E2E" w:rsidRPr="00F66C3E" w:rsidRDefault="00737E2E" w:rsidP="00140E04">
            <w:pPr>
              <w:rPr>
                <w:sz w:val="16"/>
                <w:szCs w:val="16"/>
              </w:rPr>
            </w:pPr>
          </w:p>
        </w:tc>
      </w:tr>
      <w:tr w:rsidR="00737E2E" w:rsidRPr="00F66C3E" w14:paraId="27BB5EE3" w14:textId="77777777" w:rsidTr="00140E04">
        <w:trPr>
          <w:cantSplit/>
          <w:trHeight w:val="510"/>
        </w:trPr>
        <w:tc>
          <w:tcPr>
            <w:tcW w:w="2857" w:type="dxa"/>
            <w:vAlign w:val="center"/>
          </w:tcPr>
          <w:p w14:paraId="46F2DB0B" w14:textId="77777777" w:rsidR="00737E2E" w:rsidRPr="00F66C3E" w:rsidRDefault="00737E2E" w:rsidP="00140E04">
            <w:pPr>
              <w:keepNext/>
              <w:keepLines/>
              <w:rPr>
                <w:sz w:val="16"/>
                <w:szCs w:val="16"/>
              </w:rPr>
            </w:pPr>
            <w:r w:rsidRPr="00F66C3E">
              <w:rPr>
                <w:sz w:val="16"/>
                <w:szCs w:val="16"/>
              </w:rPr>
              <w:t>Manager Categoriemanagement</w:t>
            </w:r>
          </w:p>
        </w:tc>
        <w:tc>
          <w:tcPr>
            <w:tcW w:w="1538" w:type="dxa"/>
            <w:vAlign w:val="center"/>
          </w:tcPr>
          <w:p w14:paraId="6DCA0671" w14:textId="77777777" w:rsidR="00737E2E" w:rsidRPr="00F66C3E" w:rsidRDefault="00737E2E" w:rsidP="00140E04">
            <w:pPr>
              <w:rPr>
                <w:sz w:val="16"/>
                <w:szCs w:val="16"/>
              </w:rPr>
            </w:pPr>
          </w:p>
        </w:tc>
        <w:tc>
          <w:tcPr>
            <w:tcW w:w="1862" w:type="dxa"/>
            <w:vAlign w:val="center"/>
          </w:tcPr>
          <w:p w14:paraId="7A6607E5" w14:textId="77777777" w:rsidR="00737E2E" w:rsidRPr="00F66C3E" w:rsidRDefault="00737E2E" w:rsidP="00140E04">
            <w:pPr>
              <w:rPr>
                <w:sz w:val="16"/>
                <w:szCs w:val="16"/>
              </w:rPr>
            </w:pPr>
          </w:p>
        </w:tc>
        <w:tc>
          <w:tcPr>
            <w:tcW w:w="2921" w:type="dxa"/>
            <w:vAlign w:val="center"/>
          </w:tcPr>
          <w:p w14:paraId="3749DD4B" w14:textId="77777777" w:rsidR="00737E2E" w:rsidRPr="00F66C3E" w:rsidRDefault="00737E2E" w:rsidP="00140E04">
            <w:pPr>
              <w:rPr>
                <w:sz w:val="16"/>
                <w:szCs w:val="16"/>
              </w:rPr>
            </w:pPr>
          </w:p>
        </w:tc>
      </w:tr>
      <w:tr w:rsidR="00737E2E" w:rsidRPr="00F66C3E" w14:paraId="1EF3E2DF" w14:textId="77777777" w:rsidTr="00140E04">
        <w:trPr>
          <w:cantSplit/>
          <w:trHeight w:val="510"/>
        </w:trPr>
        <w:tc>
          <w:tcPr>
            <w:tcW w:w="2857" w:type="dxa"/>
            <w:vAlign w:val="center"/>
          </w:tcPr>
          <w:p w14:paraId="5A33FFBB" w14:textId="77777777" w:rsidR="00737E2E" w:rsidRPr="00F66C3E" w:rsidRDefault="00737E2E" w:rsidP="00140E04">
            <w:pPr>
              <w:rPr>
                <w:sz w:val="16"/>
                <w:szCs w:val="16"/>
              </w:rPr>
            </w:pPr>
          </w:p>
        </w:tc>
        <w:tc>
          <w:tcPr>
            <w:tcW w:w="1538" w:type="dxa"/>
            <w:vAlign w:val="center"/>
          </w:tcPr>
          <w:p w14:paraId="17E69DE6" w14:textId="77777777" w:rsidR="00737E2E" w:rsidRPr="00F66C3E" w:rsidRDefault="00737E2E" w:rsidP="00140E04">
            <w:pPr>
              <w:rPr>
                <w:sz w:val="16"/>
                <w:szCs w:val="16"/>
              </w:rPr>
            </w:pPr>
          </w:p>
        </w:tc>
        <w:tc>
          <w:tcPr>
            <w:tcW w:w="1862" w:type="dxa"/>
            <w:vAlign w:val="center"/>
          </w:tcPr>
          <w:p w14:paraId="054448CA" w14:textId="77777777" w:rsidR="00737E2E" w:rsidRPr="00F66C3E" w:rsidRDefault="00737E2E" w:rsidP="00140E04">
            <w:pPr>
              <w:rPr>
                <w:sz w:val="16"/>
                <w:szCs w:val="16"/>
              </w:rPr>
            </w:pPr>
          </w:p>
        </w:tc>
        <w:tc>
          <w:tcPr>
            <w:tcW w:w="2921" w:type="dxa"/>
            <w:vAlign w:val="center"/>
          </w:tcPr>
          <w:p w14:paraId="27A924C2" w14:textId="77777777" w:rsidR="00737E2E" w:rsidRPr="00F66C3E" w:rsidRDefault="00737E2E" w:rsidP="00140E04">
            <w:pPr>
              <w:rPr>
                <w:sz w:val="16"/>
                <w:szCs w:val="16"/>
              </w:rPr>
            </w:pPr>
          </w:p>
        </w:tc>
      </w:tr>
    </w:tbl>
    <w:p w14:paraId="0D5347ED" w14:textId="77777777" w:rsidR="00737E2E" w:rsidRPr="00F66C3E" w:rsidRDefault="00737E2E" w:rsidP="00737E2E">
      <w:pPr>
        <w:rPr>
          <w:color w:val="FFFFFF"/>
          <w:sz w:val="16"/>
          <w:szCs w:val="16"/>
          <w:highlight w:val="red"/>
        </w:rPr>
      </w:pPr>
    </w:p>
    <w:p w14:paraId="4EFB0A71" w14:textId="77777777" w:rsidR="00737E2E" w:rsidRDefault="00737E2E" w:rsidP="00737E2E">
      <w:pPr>
        <w:rPr>
          <w:color w:val="FFFFFF"/>
        </w:rPr>
      </w:pPr>
    </w:p>
    <w:p w14:paraId="0FCC6580" w14:textId="77777777" w:rsidR="00737E2E" w:rsidRDefault="00737E2E" w:rsidP="00737E2E">
      <w:pPr>
        <w:rPr>
          <w:color w:val="FFFFFF"/>
        </w:rPr>
      </w:pPr>
    </w:p>
    <w:p w14:paraId="6DB0121B" w14:textId="77777777" w:rsidR="002D12C3" w:rsidRPr="0035553B" w:rsidRDefault="002D12C3" w:rsidP="00EF38F4">
      <w:pPr>
        <w:pStyle w:val="Datumstatusvoorblad"/>
        <w:rPr>
          <w:bCs/>
          <w:sz w:val="24"/>
        </w:rPr>
      </w:pPr>
    </w:p>
    <w:sectPr w:rsidR="002D12C3" w:rsidRPr="0035553B" w:rsidSect="00EF50D3">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2398" w:right="2818" w:bottom="1077" w:left="1559" w:header="2398" w:footer="561"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ugt, M.E.D. van (Marliese)" w:date="2025-01-03T13:12:00Z" w:initials="MV">
    <w:p w14:paraId="30253803" w14:textId="77777777" w:rsidR="000D28CE" w:rsidRDefault="000D28CE" w:rsidP="000D28CE">
      <w:pPr>
        <w:pStyle w:val="Tekstopmerking"/>
      </w:pPr>
      <w:r>
        <w:rPr>
          <w:rStyle w:val="Verwijzingopmerking"/>
        </w:rPr>
        <w:annotationRef/>
      </w:r>
      <w:r>
        <w:t>Is niet als begrip opgenomen, dan kleine letter</w:t>
      </w:r>
    </w:p>
  </w:comment>
  <w:comment w:id="1" w:author="Koops, R.R. (Ralf)" w:date="2025-01-10T08:37:00Z" w:initials="RK">
    <w:p w14:paraId="1EE29C04" w14:textId="77777777" w:rsidR="000D28CE" w:rsidRDefault="000D28CE" w:rsidP="000D28CE">
      <w:pPr>
        <w:pStyle w:val="Tekstopmerking"/>
      </w:pPr>
      <w:r>
        <w:rPr>
          <w:rStyle w:val="Verwijzingopmerking"/>
        </w:rPr>
        <w:annotationRef/>
      </w:r>
      <w:r>
        <w:t>Nee, titel van een aanbesteding.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253803" w15:done="1"/>
  <w15:commentEx w15:paraId="1EE29C04" w15:paraIdParent="302538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A0BEB1" w16cex:dateUtc="2025-01-03T12:12:00Z"/>
  <w16cex:commentExtensible w16cex:durableId="79735A6C" w16cex:dateUtc="2025-01-10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253803" w16cid:durableId="5EA0BEB1"/>
  <w16cid:commentId w16cid:paraId="1EE29C04" w16cid:durableId="79735A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3747" w14:textId="77777777" w:rsidR="004D0A91" w:rsidRDefault="004D0A91">
      <w:r>
        <w:separator/>
      </w:r>
    </w:p>
    <w:p w14:paraId="21F56E25" w14:textId="77777777" w:rsidR="004D0A91" w:rsidRDefault="004D0A91"/>
    <w:p w14:paraId="5F8F42A1" w14:textId="77777777" w:rsidR="004D0A91" w:rsidRDefault="004D0A91"/>
  </w:endnote>
  <w:endnote w:type="continuationSeparator" w:id="0">
    <w:p w14:paraId="7E014A60" w14:textId="77777777" w:rsidR="004D0A91" w:rsidRDefault="004D0A91">
      <w:r>
        <w:continuationSeparator/>
      </w:r>
    </w:p>
    <w:p w14:paraId="128F314D" w14:textId="77777777" w:rsidR="004D0A91" w:rsidRDefault="004D0A91"/>
    <w:p w14:paraId="1A630428" w14:textId="77777777" w:rsidR="004D0A91" w:rsidRDefault="004D0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2942271E" w:rsidR="004D0A91" w:rsidRDefault="00815F29">
    <w:pPr>
      <w:pStyle w:val="Voettekst"/>
    </w:pPr>
    <w:r>
      <w:rPr>
        <w:noProof/>
      </w:rPr>
      <mc:AlternateContent>
        <mc:Choice Requires="wps">
          <w:drawing>
            <wp:anchor distT="0" distB="0" distL="0" distR="0" simplePos="0" relativeHeight="251659264" behindDoc="0" locked="0" layoutInCell="1" allowOverlap="1" wp14:anchorId="69E38037" wp14:editId="38DA2E06">
              <wp:simplePos x="635" y="635"/>
              <wp:positionH relativeFrom="page">
                <wp:align>left</wp:align>
              </wp:positionH>
              <wp:positionV relativeFrom="page">
                <wp:align>bottom</wp:align>
              </wp:positionV>
              <wp:extent cx="443865" cy="443865"/>
              <wp:effectExtent l="0" t="0" r="4445" b="0"/>
              <wp:wrapNone/>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EBCC2" w14:textId="73AC5CA7"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E38037" id="_x0000_t202" coordsize="21600,21600" o:spt="202" path="m,l,21600r21600,l21600,xe">
              <v:stroke joinstyle="miter"/>
              <v:path gradientshapeok="t" o:connecttype="rect"/>
            </v:shapetype>
            <v:shape id="Tekstvak 4"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C4EBCC2" w14:textId="73AC5CA7"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p w14:paraId="7D5E55CB" w14:textId="77777777" w:rsidR="004D0A91" w:rsidRDefault="004D0A91"/>
  <w:tbl>
    <w:tblPr>
      <w:tblW w:w="9900" w:type="dxa"/>
      <w:tblLayout w:type="fixed"/>
      <w:tblCellMar>
        <w:left w:w="0" w:type="dxa"/>
        <w:right w:w="0" w:type="dxa"/>
      </w:tblCellMar>
      <w:tblLook w:val="0000" w:firstRow="0" w:lastRow="0" w:firstColumn="0" w:lastColumn="0" w:noHBand="0" w:noVBand="0"/>
    </w:tblPr>
    <w:tblGrid>
      <w:gridCol w:w="7752"/>
      <w:gridCol w:w="2148"/>
    </w:tblGrid>
    <w:tr w:rsidR="004D0A91" w14:paraId="03EB4026" w14:textId="77777777">
      <w:trPr>
        <w:trHeight w:hRule="exact" w:val="240"/>
      </w:trPr>
      <w:tc>
        <w:tcPr>
          <w:tcW w:w="7752" w:type="dxa"/>
          <w:shd w:val="clear" w:color="auto" w:fill="auto"/>
        </w:tcPr>
        <w:p w14:paraId="270E4FDF" w14:textId="77777777" w:rsidR="004D0A91" w:rsidRDefault="004D0A91" w:rsidP="002B153C">
          <w:r>
            <w:t>VERTROUWELIJK</w:t>
          </w:r>
        </w:p>
      </w:tc>
      <w:tc>
        <w:tcPr>
          <w:tcW w:w="2148" w:type="dxa"/>
        </w:tcPr>
        <w:p w14:paraId="6B1AF30E" w14:textId="77777777" w:rsidR="004D0A91" w:rsidRDefault="004D0A9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025A94CB" w:rsidR="004D0A91" w:rsidRPr="00BC3B53" w:rsidRDefault="00815F29"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680AF248" wp14:editId="45A32E08">
              <wp:simplePos x="635" y="635"/>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40A4C4" w14:textId="40FDD4D6"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0AF248" id="_x0000_t202" coordsize="21600,21600" o:spt="202" path="m,l,21600r21600,l21600,xe">
              <v:stroke joinstyle="miter"/>
              <v:path gradientshapeok="t" o:connecttype="rect"/>
            </v:shapetype>
            <v:shape id="Tekstvak 5"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40A4C4" w14:textId="40FDD4D6"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p w14:paraId="77A859FD" w14:textId="77777777" w:rsidR="004D0A91" w:rsidRPr="00BC3B53" w:rsidRDefault="004D0A9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2FC6D7FA" w:rsidR="004D0A91" w:rsidRPr="00BC3B53" w:rsidRDefault="004D0A91" w:rsidP="008C356D">
    <w:pPr>
      <w:pStyle w:val="Voettekst"/>
      <w:spacing w:line="240" w:lineRule="auto"/>
      <w:rPr>
        <w:sz w:val="2"/>
        <w:szCs w:val="2"/>
      </w:rPr>
    </w:pPr>
  </w:p>
  <w:p w14:paraId="6BEE5A87" w14:textId="77777777" w:rsidR="004D0A91" w:rsidRPr="00BC3B53" w:rsidRDefault="004D0A9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E4C3" w14:textId="7BB84A79" w:rsidR="00815F29" w:rsidRDefault="00815F29">
    <w:pPr>
      <w:pStyle w:val="Voettekst"/>
    </w:pPr>
    <w:r>
      <w:rPr>
        <w:noProof/>
      </w:rPr>
      <mc:AlternateContent>
        <mc:Choice Requires="wps">
          <w:drawing>
            <wp:anchor distT="0" distB="0" distL="0" distR="0" simplePos="0" relativeHeight="251662336" behindDoc="0" locked="0" layoutInCell="1" allowOverlap="1" wp14:anchorId="680E0462" wp14:editId="0FB1C466">
              <wp:simplePos x="635" y="63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01CF2" w14:textId="4393196D"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0E0462" id="_x0000_t202" coordsize="21600,21600" o:spt="202" path="m,l,21600r21600,l21600,xe">
              <v:stroke joinstyle="miter"/>
              <v:path gradientshapeok="t" o:connecttype="rect"/>
            </v:shapetype>
            <v:shape id="Tekstvak 7" o:spid="_x0000_s1028"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1F01CF2" w14:textId="4393196D"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44CC2042" w:rsidR="004D0A91" w:rsidRPr="00BC3B53" w:rsidRDefault="004D0A91"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D0A91" w14:paraId="547C9EC4" w14:textId="77777777">
      <w:trPr>
        <w:trHeight w:hRule="exact" w:val="240"/>
      </w:trPr>
      <w:tc>
        <w:tcPr>
          <w:tcW w:w="7601" w:type="dxa"/>
          <w:shd w:val="clear" w:color="auto" w:fill="auto"/>
        </w:tcPr>
        <w:p w14:paraId="1E5DAB29" w14:textId="77777777" w:rsidR="004D0A91" w:rsidRDefault="004D0A91" w:rsidP="003F1F6B"/>
      </w:tc>
      <w:tc>
        <w:tcPr>
          <w:tcW w:w="2156" w:type="dxa"/>
        </w:tcPr>
        <w:p w14:paraId="0A7C0FF3" w14:textId="530DB08E" w:rsidR="004D0A91" w:rsidRPr="00645414" w:rsidRDefault="004D0A9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7</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C35CDD">
            <w:t>19</w:t>
          </w:r>
          <w:r w:rsidRPr="00645414">
            <w:rPr>
              <w:noProof w:val="0"/>
            </w:rPr>
            <w:fldChar w:fldCharType="end"/>
          </w:r>
        </w:p>
      </w:tc>
    </w:tr>
  </w:tbl>
  <w:p w14:paraId="4BE3959A" w14:textId="77777777" w:rsidR="004D0A91" w:rsidRPr="00BC3B53" w:rsidRDefault="004D0A91" w:rsidP="00BC3B53">
    <w:pPr>
      <w:pStyle w:val="Voettekst"/>
      <w:spacing w:line="240" w:lineRule="auto"/>
      <w:rPr>
        <w:sz w:val="2"/>
        <w:szCs w:val="2"/>
      </w:rPr>
    </w:pPr>
  </w:p>
  <w:p w14:paraId="099561EC" w14:textId="77777777" w:rsidR="0076683C" w:rsidRDefault="0076683C" w:rsidP="00737E2E">
    <w:pPr>
      <w:rPr>
        <w:rStyle w:val="Paginanummer"/>
        <w:rFonts w:cs="Verdana"/>
        <w:sz w:val="16"/>
        <w:szCs w:val="16"/>
      </w:rPr>
    </w:pPr>
    <w:bookmarkStart w:id="155" w:name="_Toc148176410"/>
    <w:bookmarkEnd w:id="155"/>
  </w:p>
  <w:p w14:paraId="42806E6C" w14:textId="743CCC81" w:rsidR="00102409" w:rsidRPr="000D28CE" w:rsidRDefault="00737E2E" w:rsidP="00102409">
    <w:pPr>
      <w:rPr>
        <w:rStyle w:val="Paginanummer"/>
        <w:sz w:val="16"/>
        <w:szCs w:val="16"/>
      </w:rPr>
    </w:pPr>
    <w:r w:rsidRPr="000D28CE">
      <w:rPr>
        <w:rStyle w:val="Paginanummer"/>
        <w:sz w:val="16"/>
        <w:szCs w:val="16"/>
      </w:rPr>
      <w:t xml:space="preserve">Bijlage III – Template DAP </w:t>
    </w:r>
    <w:r w:rsidR="000D28CE" w:rsidRPr="00F23F4E">
      <w:rPr>
        <w:rStyle w:val="Paginanummer"/>
        <w:rFonts w:cs="Verdana"/>
        <w:sz w:val="16"/>
        <w:szCs w:val="16"/>
      </w:rPr>
      <w:t>IWR202</w:t>
    </w:r>
    <w:r w:rsidR="000D28CE">
      <w:rPr>
        <w:rStyle w:val="Paginanummer"/>
        <w:rFonts w:cs="Verdana"/>
        <w:sz w:val="16"/>
        <w:szCs w:val="16"/>
      </w:rPr>
      <w:t>5|WpHW|Laptops&amp;Vaste ICT-werkplekken</w:t>
    </w:r>
  </w:p>
  <w:p w14:paraId="3C86F0C2" w14:textId="491448DA" w:rsidR="00737E2E" w:rsidRPr="000D28CE" w:rsidRDefault="00A62B98" w:rsidP="00737E2E">
    <w:pPr>
      <w:rPr>
        <w:rStyle w:val="Paginanummer"/>
        <w:sz w:val="16"/>
        <w:szCs w:val="16"/>
      </w:rPr>
    </w:pPr>
    <w:r w:rsidRPr="000D28CE">
      <w:rPr>
        <w:rStyle w:val="Paginanummer"/>
        <w:sz w:val="16"/>
        <w:szCs w:val="16"/>
      </w:rPr>
      <w:t xml:space="preserve"> </w:t>
    </w:r>
  </w:p>
  <w:p w14:paraId="74EF0AF6" w14:textId="5346972B" w:rsidR="004D0A91" w:rsidRPr="000D28CE" w:rsidRDefault="004D0A91" w:rsidP="00737E2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D0A91" w14:paraId="18A8D133" w14:textId="77777777">
      <w:trPr>
        <w:trHeight w:hRule="exact" w:val="240"/>
      </w:trPr>
      <w:tc>
        <w:tcPr>
          <w:tcW w:w="7601" w:type="dxa"/>
          <w:shd w:val="clear" w:color="auto" w:fill="auto"/>
        </w:tcPr>
        <w:p w14:paraId="7D3350C2" w14:textId="7E547D38" w:rsidR="004D0A91" w:rsidRDefault="00815F29" w:rsidP="008C356D">
          <w:r>
            <w:rPr>
              <w:noProof/>
            </w:rPr>
            <mc:AlternateContent>
              <mc:Choice Requires="wps">
                <w:drawing>
                  <wp:anchor distT="0" distB="0" distL="0" distR="0" simplePos="0" relativeHeight="251661312" behindDoc="0" locked="0" layoutInCell="1" allowOverlap="1" wp14:anchorId="0A54BA25" wp14:editId="09815FE8">
                    <wp:simplePos x="635" y="635"/>
                    <wp:positionH relativeFrom="page">
                      <wp:align>left</wp:align>
                    </wp:positionH>
                    <wp:positionV relativeFrom="page">
                      <wp:align>bottom</wp:align>
                    </wp:positionV>
                    <wp:extent cx="443865" cy="443865"/>
                    <wp:effectExtent l="0" t="0" r="4445" b="0"/>
                    <wp:wrapNone/>
                    <wp:docPr id="6"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997AF7" w14:textId="110F4D2B"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54BA25" id="_x0000_t202" coordsize="21600,21600" o:spt="202" path="m,l,21600r21600,l21600,xe">
                    <v:stroke joinstyle="miter"/>
                    <v:path gradientshapeok="t" o:connecttype="rect"/>
                  </v:shapetype>
                  <v:shape id="Tekstvak 6" o:spid="_x0000_s1029"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6E997AF7" w14:textId="110F4D2B" w:rsidR="00815F29" w:rsidRPr="00815F29" w:rsidRDefault="00815F29" w:rsidP="00815F29">
                          <w:pPr>
                            <w:rPr>
                              <w:rFonts w:ascii="Calibri" w:eastAsia="Calibri" w:hAnsi="Calibri" w:cs="Calibri"/>
                              <w:noProof/>
                              <w:color w:val="000000"/>
                              <w:sz w:val="20"/>
                              <w:szCs w:val="20"/>
                            </w:rPr>
                          </w:pPr>
                          <w:r w:rsidRPr="00815F29">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4AE2AB2" w14:textId="77777777" w:rsidR="004D0A91" w:rsidRPr="00ED539E" w:rsidRDefault="004D0A9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4D0A91" w:rsidRPr="00BC3B53" w:rsidRDefault="004D0A91" w:rsidP="008C356D">
    <w:pPr>
      <w:pStyle w:val="Voettekst"/>
      <w:spacing w:line="240" w:lineRule="auto"/>
      <w:rPr>
        <w:sz w:val="2"/>
        <w:szCs w:val="2"/>
      </w:rPr>
    </w:pPr>
  </w:p>
  <w:p w14:paraId="63883279" w14:textId="77777777" w:rsidR="004D0A91" w:rsidRPr="00BC3B53" w:rsidRDefault="004D0A91" w:rsidP="00023E9A">
    <w:pPr>
      <w:pStyle w:val="Voettekst"/>
      <w:spacing w:line="240" w:lineRule="auto"/>
      <w:rPr>
        <w:sz w:val="2"/>
        <w:szCs w:val="2"/>
      </w:rPr>
    </w:pPr>
  </w:p>
  <w:p w14:paraId="7B0545A3" w14:textId="77777777" w:rsidR="004D0A91" w:rsidRDefault="004D0A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DBA8" w14:textId="77777777" w:rsidR="004D0A91" w:rsidRDefault="004D0A91">
      <w:r>
        <w:separator/>
      </w:r>
    </w:p>
    <w:p w14:paraId="3C7BBD48" w14:textId="77777777" w:rsidR="004D0A91" w:rsidRDefault="004D0A91"/>
    <w:p w14:paraId="721959BB" w14:textId="77777777" w:rsidR="004D0A91" w:rsidRDefault="004D0A91"/>
  </w:footnote>
  <w:footnote w:type="continuationSeparator" w:id="0">
    <w:p w14:paraId="418D9580" w14:textId="77777777" w:rsidR="004D0A91" w:rsidRDefault="004D0A91">
      <w:r>
        <w:continuationSeparator/>
      </w:r>
    </w:p>
    <w:p w14:paraId="6FAD370C" w14:textId="77777777" w:rsidR="004D0A91" w:rsidRDefault="004D0A91"/>
    <w:p w14:paraId="6325C89C" w14:textId="77777777" w:rsidR="004D0A91" w:rsidRDefault="004D0A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4D0A91" w:rsidRDefault="004D0A91">
    <w:pPr>
      <w:pStyle w:val="Koptekst"/>
    </w:pPr>
  </w:p>
  <w:p w14:paraId="12DD00D0" w14:textId="77777777" w:rsidR="004D0A91" w:rsidRDefault="004D0A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4D0A91" w:rsidRDefault="004D0A91" w:rsidP="003F1F6B">
    <w:pPr>
      <w:framePr w:w="2350" w:h="12750" w:hRule="exact" w:hSpace="180" w:wrap="around" w:vAnchor="page" w:hAnchor="text" w:x="7610" w:y="2967"/>
    </w:pPr>
  </w:p>
  <w:p w14:paraId="43396ACB" w14:textId="77777777" w:rsidR="004D0A91" w:rsidRPr="00217880" w:rsidRDefault="004D0A9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4D0A91" w14:paraId="64A9244B" w14:textId="77777777">
      <w:trPr>
        <w:trHeight w:val="2636"/>
      </w:trPr>
      <w:tc>
        <w:tcPr>
          <w:tcW w:w="720" w:type="dxa"/>
          <w:shd w:val="clear" w:color="auto" w:fill="auto"/>
        </w:tcPr>
        <w:p w14:paraId="2BB6D552" w14:textId="77777777" w:rsidR="004D0A91" w:rsidRDefault="004D0A91"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4D0A91" w:rsidRDefault="004D0A91" w:rsidP="00D0609E">
          <w:pPr>
            <w:framePr w:w="6340" w:h="2750" w:hRule="exact" w:hSpace="180" w:wrap="around" w:vAnchor="page" w:hAnchor="text" w:x="3873" w:y="-70"/>
            <w:spacing w:line="240" w:lineRule="auto"/>
          </w:pPr>
        </w:p>
      </w:tc>
    </w:tr>
  </w:tbl>
  <w:p w14:paraId="47E22BC2" w14:textId="77777777" w:rsidR="004D0A91" w:rsidRDefault="004D0A91" w:rsidP="00D0609E">
    <w:pPr>
      <w:framePr w:w="6340" w:h="2750" w:hRule="exact" w:hSpace="180" w:wrap="around" w:vAnchor="page" w:hAnchor="text" w:x="3873" w:y="-70"/>
    </w:pPr>
  </w:p>
  <w:p w14:paraId="4AB59B80" w14:textId="77777777" w:rsidR="004D0A91" w:rsidRDefault="004D0A91" w:rsidP="00EE4C2D">
    <w:pPr>
      <w:pStyle w:val="Koptekst"/>
    </w:pPr>
  </w:p>
  <w:p w14:paraId="341B582A" w14:textId="77777777" w:rsidR="004D0A91" w:rsidRPr="00F0379C" w:rsidRDefault="004D0A9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4D0A91" w:rsidRDefault="004D0A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4D0A91" w:rsidRDefault="004D0A91" w:rsidP="008C356D">
    <w:pPr>
      <w:pStyle w:val="Koptekst"/>
      <w:rPr>
        <w:rFonts w:cs="Verdana-Bold"/>
        <w:b/>
        <w:bCs/>
        <w:smallCaps/>
        <w:szCs w:val="18"/>
      </w:rPr>
    </w:pPr>
  </w:p>
  <w:p w14:paraId="3DC39A65" w14:textId="77777777" w:rsidR="004D0A91" w:rsidRDefault="004D0A91" w:rsidP="008C356D"/>
  <w:p w14:paraId="1406F9FF" w14:textId="77777777" w:rsidR="004D0A91" w:rsidRPr="00740712" w:rsidRDefault="004D0A91" w:rsidP="008C356D"/>
  <w:p w14:paraId="6AB1754A" w14:textId="77777777" w:rsidR="004D0A91" w:rsidRPr="00217880" w:rsidRDefault="004D0A91" w:rsidP="008C356D">
    <w:pPr>
      <w:spacing w:line="0" w:lineRule="atLeast"/>
      <w:rPr>
        <w:sz w:val="2"/>
        <w:szCs w:val="2"/>
      </w:rPr>
    </w:pPr>
  </w:p>
  <w:p w14:paraId="34ED86ED" w14:textId="77777777" w:rsidR="004D0A91" w:rsidRPr="00217880" w:rsidRDefault="004D0A91" w:rsidP="004F44C2">
    <w:pPr>
      <w:spacing w:line="0" w:lineRule="atLeast"/>
      <w:rPr>
        <w:sz w:val="2"/>
        <w:szCs w:val="2"/>
      </w:rPr>
    </w:pPr>
  </w:p>
  <w:p w14:paraId="175E1348" w14:textId="77777777" w:rsidR="004D0A91" w:rsidRDefault="004D0A9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D0A91" w14:paraId="784DC1DD" w14:textId="77777777">
      <w:trPr>
        <w:trHeight w:val="2636"/>
      </w:trPr>
      <w:tc>
        <w:tcPr>
          <w:tcW w:w="737" w:type="dxa"/>
          <w:shd w:val="clear" w:color="auto" w:fill="auto"/>
        </w:tcPr>
        <w:p w14:paraId="20617558" w14:textId="77777777" w:rsidR="004D0A91" w:rsidRDefault="004D0A9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4D0A91" w:rsidRDefault="004D0A9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4D0A91" w:rsidRDefault="004D0A91" w:rsidP="00D0609E">
    <w:pPr>
      <w:framePr w:w="6340" w:h="2750" w:hRule="exact" w:hSpace="180" w:wrap="around" w:vAnchor="page" w:hAnchor="text" w:x="3873" w:y="-140"/>
    </w:pPr>
  </w:p>
  <w:p w14:paraId="2F1A595E" w14:textId="77777777" w:rsidR="004D0A91" w:rsidRDefault="004D0A91" w:rsidP="009B0138">
    <w:pPr>
      <w:pStyle w:val="Koptekst"/>
    </w:pPr>
  </w:p>
  <w:p w14:paraId="20E33AB9" w14:textId="77777777" w:rsidR="004D0A91" w:rsidRPr="00BC4AE3" w:rsidRDefault="004D0A91" w:rsidP="00BC4AE3">
    <w:pPr>
      <w:pStyle w:val="Koptekst"/>
    </w:pPr>
  </w:p>
  <w:p w14:paraId="4850A14D" w14:textId="77777777" w:rsidR="004D0A91" w:rsidRDefault="004D0A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0A"/>
    <w:multiLevelType w:val="hybridMultilevel"/>
    <w:tmpl w:val="EF0C3178"/>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8594F"/>
    <w:multiLevelType w:val="hybridMultilevel"/>
    <w:tmpl w:val="5C8E3C32"/>
    <w:lvl w:ilvl="0" w:tplc="24C85F3E">
      <w:start w:val="1"/>
      <w:numFmt w:val="bullet"/>
      <w:lvlText w:val=""/>
      <w:lvlJc w:val="left"/>
      <w:pPr>
        <w:tabs>
          <w:tab w:val="num" w:pos="738"/>
        </w:tabs>
        <w:ind w:left="738" w:hanging="369"/>
      </w:pPr>
      <w:rPr>
        <w:rFonts w:ascii="Symbol" w:hAnsi="Symbol" w:hint="default"/>
        <w:color w:val="auto"/>
      </w:rPr>
    </w:lvl>
    <w:lvl w:ilvl="1" w:tplc="04130003" w:tentative="1">
      <w:start w:val="1"/>
      <w:numFmt w:val="bullet"/>
      <w:lvlText w:val="o"/>
      <w:lvlJc w:val="left"/>
      <w:pPr>
        <w:tabs>
          <w:tab w:val="num" w:pos="1809"/>
        </w:tabs>
        <w:ind w:left="1809" w:hanging="360"/>
      </w:pPr>
      <w:rPr>
        <w:rFonts w:ascii="Courier New" w:hAnsi="Courier New" w:cs="Courier New" w:hint="default"/>
      </w:rPr>
    </w:lvl>
    <w:lvl w:ilvl="2" w:tplc="04130005" w:tentative="1">
      <w:start w:val="1"/>
      <w:numFmt w:val="bullet"/>
      <w:lvlText w:val=""/>
      <w:lvlJc w:val="left"/>
      <w:pPr>
        <w:tabs>
          <w:tab w:val="num" w:pos="2529"/>
        </w:tabs>
        <w:ind w:left="2529" w:hanging="360"/>
      </w:pPr>
      <w:rPr>
        <w:rFonts w:ascii="Wingdings" w:hAnsi="Wingdings" w:hint="default"/>
      </w:rPr>
    </w:lvl>
    <w:lvl w:ilvl="3" w:tplc="04130001" w:tentative="1">
      <w:start w:val="1"/>
      <w:numFmt w:val="bullet"/>
      <w:lvlText w:val=""/>
      <w:lvlJc w:val="left"/>
      <w:pPr>
        <w:tabs>
          <w:tab w:val="num" w:pos="3249"/>
        </w:tabs>
        <w:ind w:left="3249" w:hanging="360"/>
      </w:pPr>
      <w:rPr>
        <w:rFonts w:ascii="Symbol" w:hAnsi="Symbol" w:hint="default"/>
      </w:rPr>
    </w:lvl>
    <w:lvl w:ilvl="4" w:tplc="04130003" w:tentative="1">
      <w:start w:val="1"/>
      <w:numFmt w:val="bullet"/>
      <w:lvlText w:val="o"/>
      <w:lvlJc w:val="left"/>
      <w:pPr>
        <w:tabs>
          <w:tab w:val="num" w:pos="3969"/>
        </w:tabs>
        <w:ind w:left="3969" w:hanging="360"/>
      </w:pPr>
      <w:rPr>
        <w:rFonts w:ascii="Courier New" w:hAnsi="Courier New" w:cs="Courier New" w:hint="default"/>
      </w:rPr>
    </w:lvl>
    <w:lvl w:ilvl="5" w:tplc="04130005" w:tentative="1">
      <w:start w:val="1"/>
      <w:numFmt w:val="bullet"/>
      <w:lvlText w:val=""/>
      <w:lvlJc w:val="left"/>
      <w:pPr>
        <w:tabs>
          <w:tab w:val="num" w:pos="4689"/>
        </w:tabs>
        <w:ind w:left="4689" w:hanging="360"/>
      </w:pPr>
      <w:rPr>
        <w:rFonts w:ascii="Wingdings" w:hAnsi="Wingdings" w:hint="default"/>
      </w:rPr>
    </w:lvl>
    <w:lvl w:ilvl="6" w:tplc="04130001" w:tentative="1">
      <w:start w:val="1"/>
      <w:numFmt w:val="bullet"/>
      <w:lvlText w:val=""/>
      <w:lvlJc w:val="left"/>
      <w:pPr>
        <w:tabs>
          <w:tab w:val="num" w:pos="5409"/>
        </w:tabs>
        <w:ind w:left="5409" w:hanging="360"/>
      </w:pPr>
      <w:rPr>
        <w:rFonts w:ascii="Symbol" w:hAnsi="Symbol" w:hint="default"/>
      </w:rPr>
    </w:lvl>
    <w:lvl w:ilvl="7" w:tplc="04130003" w:tentative="1">
      <w:start w:val="1"/>
      <w:numFmt w:val="bullet"/>
      <w:lvlText w:val="o"/>
      <w:lvlJc w:val="left"/>
      <w:pPr>
        <w:tabs>
          <w:tab w:val="num" w:pos="6129"/>
        </w:tabs>
        <w:ind w:left="6129" w:hanging="360"/>
      </w:pPr>
      <w:rPr>
        <w:rFonts w:ascii="Courier New" w:hAnsi="Courier New" w:cs="Courier New" w:hint="default"/>
      </w:rPr>
    </w:lvl>
    <w:lvl w:ilvl="8" w:tplc="04130005" w:tentative="1">
      <w:start w:val="1"/>
      <w:numFmt w:val="bullet"/>
      <w:lvlText w:val=""/>
      <w:lvlJc w:val="left"/>
      <w:pPr>
        <w:tabs>
          <w:tab w:val="num" w:pos="6849"/>
        </w:tabs>
        <w:ind w:left="6849"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7B315D"/>
    <w:multiLevelType w:val="hybridMultilevel"/>
    <w:tmpl w:val="5D2A6C50"/>
    <w:lvl w:ilvl="0" w:tplc="CB84461E">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86A5C67"/>
    <w:multiLevelType w:val="hybridMultilevel"/>
    <w:tmpl w:val="497EEDEC"/>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D0449DB"/>
    <w:multiLevelType w:val="hybridMultilevel"/>
    <w:tmpl w:val="27C2BA4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F1E7A"/>
    <w:multiLevelType w:val="hybridMultilevel"/>
    <w:tmpl w:val="AD8A05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9F7901"/>
    <w:multiLevelType w:val="hybridMultilevel"/>
    <w:tmpl w:val="4DF628FE"/>
    <w:lvl w:ilvl="0" w:tplc="9420F69A">
      <w:start w:val="1"/>
      <w:numFmt w:val="bullet"/>
      <w:lvlText w:val=""/>
      <w:lvlJc w:val="left"/>
      <w:pPr>
        <w:tabs>
          <w:tab w:val="num" w:pos="360"/>
        </w:tabs>
        <w:ind w:left="360" w:hanging="360"/>
      </w:pPr>
      <w:rPr>
        <w:rFonts w:ascii="Symbol" w:hAnsi="Symbol" w:hint="default"/>
      </w:rPr>
    </w:lvl>
    <w:lvl w:ilvl="1" w:tplc="28F21614">
      <w:start w:val="1"/>
      <w:numFmt w:val="bullet"/>
      <w:lvlText w:val="o"/>
      <w:lvlJc w:val="left"/>
      <w:pPr>
        <w:tabs>
          <w:tab w:val="num" w:pos="1080"/>
        </w:tabs>
        <w:ind w:left="1080" w:hanging="360"/>
      </w:pPr>
      <w:rPr>
        <w:rFonts w:ascii="Courier New" w:hAnsi="Courier New" w:cs="Courier New" w:hint="default"/>
      </w:rPr>
    </w:lvl>
    <w:lvl w:ilvl="2" w:tplc="04130001">
      <w:start w:val="1"/>
      <w:numFmt w:val="bullet"/>
      <w:lvlText w:val=""/>
      <w:lvlJc w:val="left"/>
      <w:pPr>
        <w:tabs>
          <w:tab w:val="num" w:pos="2145"/>
        </w:tabs>
        <w:ind w:left="2145" w:hanging="705"/>
      </w:pPr>
      <w:rPr>
        <w:rFonts w:ascii="Symbol" w:hAnsi="Symbol" w:hint="default"/>
      </w:rPr>
    </w:lvl>
    <w:lvl w:ilvl="3" w:tplc="E65E25DC" w:tentative="1">
      <w:start w:val="1"/>
      <w:numFmt w:val="bullet"/>
      <w:lvlText w:val=""/>
      <w:lvlJc w:val="left"/>
      <w:pPr>
        <w:tabs>
          <w:tab w:val="num" w:pos="2520"/>
        </w:tabs>
        <w:ind w:left="2520" w:hanging="360"/>
      </w:pPr>
      <w:rPr>
        <w:rFonts w:ascii="Symbol" w:hAnsi="Symbol" w:hint="default"/>
      </w:rPr>
    </w:lvl>
    <w:lvl w:ilvl="4" w:tplc="C2DE4AFC" w:tentative="1">
      <w:start w:val="1"/>
      <w:numFmt w:val="bullet"/>
      <w:lvlText w:val="o"/>
      <w:lvlJc w:val="left"/>
      <w:pPr>
        <w:tabs>
          <w:tab w:val="num" w:pos="3240"/>
        </w:tabs>
        <w:ind w:left="3240" w:hanging="360"/>
      </w:pPr>
      <w:rPr>
        <w:rFonts w:ascii="Courier New" w:hAnsi="Courier New" w:cs="Courier New" w:hint="default"/>
      </w:rPr>
    </w:lvl>
    <w:lvl w:ilvl="5" w:tplc="19842AD2" w:tentative="1">
      <w:start w:val="1"/>
      <w:numFmt w:val="bullet"/>
      <w:lvlText w:val=""/>
      <w:lvlJc w:val="left"/>
      <w:pPr>
        <w:tabs>
          <w:tab w:val="num" w:pos="3960"/>
        </w:tabs>
        <w:ind w:left="3960" w:hanging="360"/>
      </w:pPr>
      <w:rPr>
        <w:rFonts w:ascii="Wingdings" w:hAnsi="Wingdings" w:hint="default"/>
      </w:rPr>
    </w:lvl>
    <w:lvl w:ilvl="6" w:tplc="23E432E6" w:tentative="1">
      <w:start w:val="1"/>
      <w:numFmt w:val="bullet"/>
      <w:lvlText w:val=""/>
      <w:lvlJc w:val="left"/>
      <w:pPr>
        <w:tabs>
          <w:tab w:val="num" w:pos="4680"/>
        </w:tabs>
        <w:ind w:left="4680" w:hanging="360"/>
      </w:pPr>
      <w:rPr>
        <w:rFonts w:ascii="Symbol" w:hAnsi="Symbol" w:hint="default"/>
      </w:rPr>
    </w:lvl>
    <w:lvl w:ilvl="7" w:tplc="10D049EC" w:tentative="1">
      <w:start w:val="1"/>
      <w:numFmt w:val="bullet"/>
      <w:lvlText w:val="o"/>
      <w:lvlJc w:val="left"/>
      <w:pPr>
        <w:tabs>
          <w:tab w:val="num" w:pos="5400"/>
        </w:tabs>
        <w:ind w:left="5400" w:hanging="360"/>
      </w:pPr>
      <w:rPr>
        <w:rFonts w:ascii="Courier New" w:hAnsi="Courier New" w:cs="Courier New" w:hint="default"/>
      </w:rPr>
    </w:lvl>
    <w:lvl w:ilvl="8" w:tplc="60980FD0"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134345"/>
    <w:multiLevelType w:val="hybridMultilevel"/>
    <w:tmpl w:val="FE5CB3D2"/>
    <w:lvl w:ilvl="0" w:tplc="24C85F3E">
      <w:start w:val="1"/>
      <w:numFmt w:val="bullet"/>
      <w:lvlText w:val=""/>
      <w:lvlJc w:val="left"/>
      <w:pPr>
        <w:tabs>
          <w:tab w:val="num" w:pos="369"/>
        </w:tabs>
        <w:ind w:left="369" w:hanging="369"/>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463393C"/>
    <w:multiLevelType w:val="multilevel"/>
    <w:tmpl w:val="ED242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C92379"/>
    <w:multiLevelType w:val="hybridMultilevel"/>
    <w:tmpl w:val="0B4E11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5524724">
    <w:abstractNumId w:val="2"/>
  </w:num>
  <w:num w:numId="2" w16cid:durableId="715816486">
    <w:abstractNumId w:val="8"/>
  </w:num>
  <w:num w:numId="3" w16cid:durableId="1122770279">
    <w:abstractNumId w:val="6"/>
  </w:num>
  <w:num w:numId="4" w16cid:durableId="1516188172">
    <w:abstractNumId w:val="1"/>
  </w:num>
  <w:num w:numId="5" w16cid:durableId="394669">
    <w:abstractNumId w:val="14"/>
  </w:num>
  <w:num w:numId="6" w16cid:durableId="1967815320">
    <w:abstractNumId w:val="16"/>
  </w:num>
  <w:num w:numId="7" w16cid:durableId="1993100489">
    <w:abstractNumId w:val="31"/>
  </w:num>
  <w:num w:numId="8" w16cid:durableId="1051033190">
    <w:abstractNumId w:val="28"/>
  </w:num>
  <w:num w:numId="9" w16cid:durableId="1672367284">
    <w:abstractNumId w:val="30"/>
  </w:num>
  <w:num w:numId="10" w16cid:durableId="1267158286">
    <w:abstractNumId w:val="13"/>
  </w:num>
  <w:num w:numId="11" w16cid:durableId="1929344004">
    <w:abstractNumId w:val="24"/>
  </w:num>
  <w:num w:numId="12" w16cid:durableId="7340147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86269">
    <w:abstractNumId w:val="15"/>
  </w:num>
  <w:num w:numId="14" w16cid:durableId="95684994">
    <w:abstractNumId w:val="12"/>
  </w:num>
  <w:num w:numId="15" w16cid:durableId="133065614">
    <w:abstractNumId w:val="14"/>
  </w:num>
  <w:num w:numId="16" w16cid:durableId="53940346">
    <w:abstractNumId w:val="14"/>
  </w:num>
  <w:num w:numId="17" w16cid:durableId="1702778311">
    <w:abstractNumId w:val="14"/>
  </w:num>
  <w:num w:numId="18" w16cid:durableId="240913077">
    <w:abstractNumId w:val="18"/>
  </w:num>
  <w:num w:numId="19" w16cid:durableId="725951165">
    <w:abstractNumId w:val="14"/>
  </w:num>
  <w:num w:numId="20" w16cid:durableId="437915532">
    <w:abstractNumId w:val="14"/>
  </w:num>
  <w:num w:numId="21" w16cid:durableId="933367421">
    <w:abstractNumId w:val="14"/>
  </w:num>
  <w:num w:numId="22" w16cid:durableId="1123385144">
    <w:abstractNumId w:val="14"/>
  </w:num>
  <w:num w:numId="23" w16cid:durableId="1083800156">
    <w:abstractNumId w:val="22"/>
  </w:num>
  <w:num w:numId="24" w16cid:durableId="1021392172">
    <w:abstractNumId w:val="14"/>
  </w:num>
  <w:num w:numId="25" w16cid:durableId="744189068">
    <w:abstractNumId w:val="11"/>
  </w:num>
  <w:num w:numId="26" w16cid:durableId="330373065">
    <w:abstractNumId w:val="3"/>
  </w:num>
  <w:num w:numId="27" w16cid:durableId="1195264595">
    <w:abstractNumId w:val="14"/>
  </w:num>
  <w:num w:numId="28" w16cid:durableId="1140879721">
    <w:abstractNumId w:val="32"/>
  </w:num>
  <w:num w:numId="29" w16cid:durableId="176307560">
    <w:abstractNumId w:val="14"/>
  </w:num>
  <w:num w:numId="30" w16cid:durableId="27462180">
    <w:abstractNumId w:val="21"/>
  </w:num>
  <w:num w:numId="31" w16cid:durableId="1969317823">
    <w:abstractNumId w:val="7"/>
  </w:num>
  <w:num w:numId="32" w16cid:durableId="2138450976">
    <w:abstractNumId w:val="5"/>
  </w:num>
  <w:num w:numId="33" w16cid:durableId="828401987">
    <w:abstractNumId w:val="23"/>
  </w:num>
  <w:num w:numId="34" w16cid:durableId="656425405">
    <w:abstractNumId w:val="10"/>
  </w:num>
  <w:num w:numId="35" w16cid:durableId="518008864">
    <w:abstractNumId w:val="27"/>
  </w:num>
  <w:num w:numId="36" w16cid:durableId="258682867">
    <w:abstractNumId w:val="14"/>
  </w:num>
  <w:num w:numId="37" w16cid:durableId="846213842">
    <w:abstractNumId w:val="14"/>
  </w:num>
  <w:num w:numId="38" w16cid:durableId="7933314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0228523">
    <w:abstractNumId w:val="14"/>
  </w:num>
  <w:num w:numId="40" w16cid:durableId="879366782">
    <w:abstractNumId w:val="20"/>
  </w:num>
  <w:num w:numId="41" w16cid:durableId="21101550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380347">
    <w:abstractNumId w:val="25"/>
  </w:num>
  <w:num w:numId="43" w16cid:durableId="1706783341">
    <w:abstractNumId w:val="4"/>
  </w:num>
  <w:num w:numId="44" w16cid:durableId="148208901">
    <w:abstractNumId w:val="9"/>
  </w:num>
  <w:num w:numId="45" w16cid:durableId="70589243">
    <w:abstractNumId w:val="17"/>
  </w:num>
  <w:num w:numId="46" w16cid:durableId="539364272">
    <w:abstractNumId w:val="19"/>
  </w:num>
  <w:num w:numId="47" w16cid:durableId="279269296">
    <w:abstractNumId w:val="26"/>
  </w:num>
  <w:num w:numId="48" w16cid:durableId="1243679260">
    <w:abstractNumId w:val="0"/>
  </w:num>
  <w:num w:numId="49" w16cid:durableId="2072577183">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ugt, M.E.D. van (Marliese)">
    <w15:presenceInfo w15:providerId="AD" w15:userId="S::marliese.vanvugt@rvo.nl::08967c57-9635-4b34-99ba-7a32b5d6b0d0"/>
  </w15:person>
  <w15:person w15:author="Koops, R.R. (Ralf)">
    <w15:presenceInfo w15:providerId="AD" w15:userId="S::ralf.koops@rvo.nl::29c60cc6-3bfa-48b0-9eb9-cad0a5b89a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21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F1D"/>
    <w:rsid w:val="000038AD"/>
    <w:rsid w:val="00005E48"/>
    <w:rsid w:val="000117E7"/>
    <w:rsid w:val="00013018"/>
    <w:rsid w:val="00013513"/>
    <w:rsid w:val="00013862"/>
    <w:rsid w:val="0001588C"/>
    <w:rsid w:val="00016012"/>
    <w:rsid w:val="00020189"/>
    <w:rsid w:val="000206C0"/>
    <w:rsid w:val="00020EE4"/>
    <w:rsid w:val="00021043"/>
    <w:rsid w:val="00023E9A"/>
    <w:rsid w:val="0003151C"/>
    <w:rsid w:val="00033271"/>
    <w:rsid w:val="00033CDD"/>
    <w:rsid w:val="00033D1B"/>
    <w:rsid w:val="00034A84"/>
    <w:rsid w:val="00035E67"/>
    <w:rsid w:val="00036259"/>
    <w:rsid w:val="000366F3"/>
    <w:rsid w:val="000430CA"/>
    <w:rsid w:val="00045639"/>
    <w:rsid w:val="00046B4D"/>
    <w:rsid w:val="00054FAA"/>
    <w:rsid w:val="00055072"/>
    <w:rsid w:val="00057AD9"/>
    <w:rsid w:val="0006024D"/>
    <w:rsid w:val="00060532"/>
    <w:rsid w:val="000606E4"/>
    <w:rsid w:val="00063770"/>
    <w:rsid w:val="00066DE1"/>
    <w:rsid w:val="00071E44"/>
    <w:rsid w:val="00071F28"/>
    <w:rsid w:val="000721CA"/>
    <w:rsid w:val="00072EDD"/>
    <w:rsid w:val="00073ABC"/>
    <w:rsid w:val="00074079"/>
    <w:rsid w:val="00075EEB"/>
    <w:rsid w:val="00082A83"/>
    <w:rsid w:val="00092799"/>
    <w:rsid w:val="00092C5F"/>
    <w:rsid w:val="00095141"/>
    <w:rsid w:val="00096173"/>
    <w:rsid w:val="00096680"/>
    <w:rsid w:val="00097A7B"/>
    <w:rsid w:val="000A0296"/>
    <w:rsid w:val="000A060F"/>
    <w:rsid w:val="000A0F36"/>
    <w:rsid w:val="000A174A"/>
    <w:rsid w:val="000A3E0A"/>
    <w:rsid w:val="000A4532"/>
    <w:rsid w:val="000A4E03"/>
    <w:rsid w:val="000A65AC"/>
    <w:rsid w:val="000A6AE6"/>
    <w:rsid w:val="000B36D2"/>
    <w:rsid w:val="000B5DB6"/>
    <w:rsid w:val="000B6375"/>
    <w:rsid w:val="000B66BC"/>
    <w:rsid w:val="000B7281"/>
    <w:rsid w:val="000B7E56"/>
    <w:rsid w:val="000B7FAB"/>
    <w:rsid w:val="000C1BA1"/>
    <w:rsid w:val="000C23FF"/>
    <w:rsid w:val="000C2B40"/>
    <w:rsid w:val="000C3EA9"/>
    <w:rsid w:val="000C6592"/>
    <w:rsid w:val="000D0225"/>
    <w:rsid w:val="000D28CE"/>
    <w:rsid w:val="000D6375"/>
    <w:rsid w:val="000D6FE7"/>
    <w:rsid w:val="000D70D8"/>
    <w:rsid w:val="000E06EB"/>
    <w:rsid w:val="000E08DF"/>
    <w:rsid w:val="000E3F11"/>
    <w:rsid w:val="000E7366"/>
    <w:rsid w:val="000E7895"/>
    <w:rsid w:val="000F161D"/>
    <w:rsid w:val="000F3C47"/>
    <w:rsid w:val="000F6547"/>
    <w:rsid w:val="00102409"/>
    <w:rsid w:val="0011171E"/>
    <w:rsid w:val="00115431"/>
    <w:rsid w:val="001202C5"/>
    <w:rsid w:val="00120EF8"/>
    <w:rsid w:val="00121232"/>
    <w:rsid w:val="00123704"/>
    <w:rsid w:val="00124C25"/>
    <w:rsid w:val="001270C7"/>
    <w:rsid w:val="00127B1E"/>
    <w:rsid w:val="0013052C"/>
    <w:rsid w:val="00130E51"/>
    <w:rsid w:val="00132540"/>
    <w:rsid w:val="00137727"/>
    <w:rsid w:val="0014335E"/>
    <w:rsid w:val="0014759B"/>
    <w:rsid w:val="0014786A"/>
    <w:rsid w:val="001516A4"/>
    <w:rsid w:val="00151C0B"/>
    <w:rsid w:val="00151E5F"/>
    <w:rsid w:val="00155FAF"/>
    <w:rsid w:val="001569AB"/>
    <w:rsid w:val="00157821"/>
    <w:rsid w:val="00160C8A"/>
    <w:rsid w:val="001614FB"/>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768"/>
    <w:rsid w:val="001D1A4E"/>
    <w:rsid w:val="001D2273"/>
    <w:rsid w:val="001D3361"/>
    <w:rsid w:val="001D494E"/>
    <w:rsid w:val="001D5050"/>
    <w:rsid w:val="001D615E"/>
    <w:rsid w:val="001E34C6"/>
    <w:rsid w:val="001E3F5F"/>
    <w:rsid w:val="001E5057"/>
    <w:rsid w:val="001E5581"/>
    <w:rsid w:val="001E5767"/>
    <w:rsid w:val="001E6B2B"/>
    <w:rsid w:val="001F3993"/>
    <w:rsid w:val="001F3C70"/>
    <w:rsid w:val="001F493C"/>
    <w:rsid w:val="00200D88"/>
    <w:rsid w:val="00200DBE"/>
    <w:rsid w:val="00201F68"/>
    <w:rsid w:val="00212B9A"/>
    <w:rsid w:val="00212F2A"/>
    <w:rsid w:val="002142F0"/>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1BA8"/>
    <w:rsid w:val="002650F7"/>
    <w:rsid w:val="0026595D"/>
    <w:rsid w:val="00273F3B"/>
    <w:rsid w:val="00274DB7"/>
    <w:rsid w:val="00275984"/>
    <w:rsid w:val="00280F74"/>
    <w:rsid w:val="00281DB7"/>
    <w:rsid w:val="00282561"/>
    <w:rsid w:val="0028464B"/>
    <w:rsid w:val="002854E8"/>
    <w:rsid w:val="002864F9"/>
    <w:rsid w:val="00286998"/>
    <w:rsid w:val="00286FC2"/>
    <w:rsid w:val="00291AB7"/>
    <w:rsid w:val="00292289"/>
    <w:rsid w:val="0029422B"/>
    <w:rsid w:val="00296C1A"/>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B7B67"/>
    <w:rsid w:val="002C2830"/>
    <w:rsid w:val="002C2922"/>
    <w:rsid w:val="002C2E00"/>
    <w:rsid w:val="002C629C"/>
    <w:rsid w:val="002D001A"/>
    <w:rsid w:val="002D12C3"/>
    <w:rsid w:val="002D28E2"/>
    <w:rsid w:val="002D317B"/>
    <w:rsid w:val="002D3587"/>
    <w:rsid w:val="002D3E9C"/>
    <w:rsid w:val="002D442D"/>
    <w:rsid w:val="002D44D5"/>
    <w:rsid w:val="002D502D"/>
    <w:rsid w:val="002E0F69"/>
    <w:rsid w:val="002E334A"/>
    <w:rsid w:val="002F171A"/>
    <w:rsid w:val="002F5147"/>
    <w:rsid w:val="002F6EFD"/>
    <w:rsid w:val="002F7ABD"/>
    <w:rsid w:val="00300F21"/>
    <w:rsid w:val="0030148F"/>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1D84"/>
    <w:rsid w:val="003526BB"/>
    <w:rsid w:val="00352BCF"/>
    <w:rsid w:val="00352FC8"/>
    <w:rsid w:val="00353932"/>
    <w:rsid w:val="003545D9"/>
    <w:rsid w:val="0035464B"/>
    <w:rsid w:val="0035553B"/>
    <w:rsid w:val="00356D36"/>
    <w:rsid w:val="003608AF"/>
    <w:rsid w:val="00360BAE"/>
    <w:rsid w:val="0036252A"/>
    <w:rsid w:val="00364D9D"/>
    <w:rsid w:val="0036616A"/>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6D3A"/>
    <w:rsid w:val="00387202"/>
    <w:rsid w:val="00391FF5"/>
    <w:rsid w:val="00393696"/>
    <w:rsid w:val="00393963"/>
    <w:rsid w:val="00394369"/>
    <w:rsid w:val="00395575"/>
    <w:rsid w:val="00395672"/>
    <w:rsid w:val="003A06C8"/>
    <w:rsid w:val="003A0D7C"/>
    <w:rsid w:val="003A137B"/>
    <w:rsid w:val="003A145F"/>
    <w:rsid w:val="003A6931"/>
    <w:rsid w:val="003B0155"/>
    <w:rsid w:val="003B27BF"/>
    <w:rsid w:val="003B2F71"/>
    <w:rsid w:val="003B4219"/>
    <w:rsid w:val="003B5052"/>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298D"/>
    <w:rsid w:val="00413D48"/>
    <w:rsid w:val="0041553C"/>
    <w:rsid w:val="004166DF"/>
    <w:rsid w:val="00417E8C"/>
    <w:rsid w:val="0042048A"/>
    <w:rsid w:val="00423317"/>
    <w:rsid w:val="00424C4D"/>
    <w:rsid w:val="00425E10"/>
    <w:rsid w:val="004314BF"/>
    <w:rsid w:val="00435AEC"/>
    <w:rsid w:val="00435F1B"/>
    <w:rsid w:val="004364BF"/>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BE"/>
    <w:rsid w:val="00497279"/>
    <w:rsid w:val="004A2148"/>
    <w:rsid w:val="004A4BF3"/>
    <w:rsid w:val="004A5E82"/>
    <w:rsid w:val="004A6044"/>
    <w:rsid w:val="004A747D"/>
    <w:rsid w:val="004B2B2F"/>
    <w:rsid w:val="004B3C5B"/>
    <w:rsid w:val="004B5465"/>
    <w:rsid w:val="004B70F0"/>
    <w:rsid w:val="004C13E9"/>
    <w:rsid w:val="004D0A91"/>
    <w:rsid w:val="004D505E"/>
    <w:rsid w:val="004D6416"/>
    <w:rsid w:val="004D6F59"/>
    <w:rsid w:val="004D72CA"/>
    <w:rsid w:val="004E2242"/>
    <w:rsid w:val="004E5218"/>
    <w:rsid w:val="004E76A4"/>
    <w:rsid w:val="004F42FF"/>
    <w:rsid w:val="004F44C2"/>
    <w:rsid w:val="004F4A2B"/>
    <w:rsid w:val="00502CB7"/>
    <w:rsid w:val="00504789"/>
    <w:rsid w:val="00505262"/>
    <w:rsid w:val="00511F36"/>
    <w:rsid w:val="005124F1"/>
    <w:rsid w:val="00513B63"/>
    <w:rsid w:val="00516022"/>
    <w:rsid w:val="005175C3"/>
    <w:rsid w:val="00517A0E"/>
    <w:rsid w:val="00521CEE"/>
    <w:rsid w:val="00521DE7"/>
    <w:rsid w:val="005241D3"/>
    <w:rsid w:val="00531225"/>
    <w:rsid w:val="00531283"/>
    <w:rsid w:val="00532595"/>
    <w:rsid w:val="00535931"/>
    <w:rsid w:val="005402D3"/>
    <w:rsid w:val="005403C8"/>
    <w:rsid w:val="005429DC"/>
    <w:rsid w:val="005468ED"/>
    <w:rsid w:val="00550EA8"/>
    <w:rsid w:val="005538CD"/>
    <w:rsid w:val="005559C9"/>
    <w:rsid w:val="00555A43"/>
    <w:rsid w:val="005565F9"/>
    <w:rsid w:val="00556707"/>
    <w:rsid w:val="0056436D"/>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6FE1"/>
    <w:rsid w:val="005A7F18"/>
    <w:rsid w:val="005B463E"/>
    <w:rsid w:val="005B6F34"/>
    <w:rsid w:val="005B779D"/>
    <w:rsid w:val="005C30C2"/>
    <w:rsid w:val="005C34E1"/>
    <w:rsid w:val="005C3FE0"/>
    <w:rsid w:val="005C54DB"/>
    <w:rsid w:val="005C740C"/>
    <w:rsid w:val="005D0909"/>
    <w:rsid w:val="005D0DD1"/>
    <w:rsid w:val="005D2182"/>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879"/>
    <w:rsid w:val="0063432D"/>
    <w:rsid w:val="00634CDB"/>
    <w:rsid w:val="0064066B"/>
    <w:rsid w:val="00640AD4"/>
    <w:rsid w:val="006423D1"/>
    <w:rsid w:val="006448E4"/>
    <w:rsid w:val="00645414"/>
    <w:rsid w:val="006474C9"/>
    <w:rsid w:val="00651BB3"/>
    <w:rsid w:val="00653606"/>
    <w:rsid w:val="00654ABE"/>
    <w:rsid w:val="00656A2D"/>
    <w:rsid w:val="00657ADC"/>
    <w:rsid w:val="00661591"/>
    <w:rsid w:val="00662743"/>
    <w:rsid w:val="0066632F"/>
    <w:rsid w:val="00670A73"/>
    <w:rsid w:val="00671794"/>
    <w:rsid w:val="00674A89"/>
    <w:rsid w:val="00674C2A"/>
    <w:rsid w:val="00674F3D"/>
    <w:rsid w:val="0067675C"/>
    <w:rsid w:val="00676F95"/>
    <w:rsid w:val="00680265"/>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12EF"/>
    <w:rsid w:val="006B16FB"/>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259"/>
    <w:rsid w:val="00704CAD"/>
    <w:rsid w:val="007051E5"/>
    <w:rsid w:val="00705648"/>
    <w:rsid w:val="0070721F"/>
    <w:rsid w:val="007076AC"/>
    <w:rsid w:val="00714DC5"/>
    <w:rsid w:val="00715237"/>
    <w:rsid w:val="00715CE9"/>
    <w:rsid w:val="00716DA5"/>
    <w:rsid w:val="00716DA9"/>
    <w:rsid w:val="007171F2"/>
    <w:rsid w:val="00723C51"/>
    <w:rsid w:val="0072403C"/>
    <w:rsid w:val="007254A5"/>
    <w:rsid w:val="00725748"/>
    <w:rsid w:val="00726950"/>
    <w:rsid w:val="007304CD"/>
    <w:rsid w:val="007326E3"/>
    <w:rsid w:val="00735D88"/>
    <w:rsid w:val="0073720D"/>
    <w:rsid w:val="00737507"/>
    <w:rsid w:val="00737E2E"/>
    <w:rsid w:val="00740712"/>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608E4"/>
    <w:rsid w:val="007630A0"/>
    <w:rsid w:val="00765A27"/>
    <w:rsid w:val="0076683C"/>
    <w:rsid w:val="00766D90"/>
    <w:rsid w:val="007709EF"/>
    <w:rsid w:val="0077512A"/>
    <w:rsid w:val="0077519F"/>
    <w:rsid w:val="00775C8E"/>
    <w:rsid w:val="00780AAF"/>
    <w:rsid w:val="0078114D"/>
    <w:rsid w:val="00783559"/>
    <w:rsid w:val="007837EB"/>
    <w:rsid w:val="0079081A"/>
    <w:rsid w:val="0079104D"/>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088F"/>
    <w:rsid w:val="007E2B20"/>
    <w:rsid w:val="007F0023"/>
    <w:rsid w:val="007F0669"/>
    <w:rsid w:val="007F36A2"/>
    <w:rsid w:val="007F5331"/>
    <w:rsid w:val="00800CCA"/>
    <w:rsid w:val="00805FE2"/>
    <w:rsid w:val="00806120"/>
    <w:rsid w:val="00806E84"/>
    <w:rsid w:val="00810C93"/>
    <w:rsid w:val="00812028"/>
    <w:rsid w:val="00812DD8"/>
    <w:rsid w:val="00813082"/>
    <w:rsid w:val="00813FFC"/>
    <w:rsid w:val="00814523"/>
    <w:rsid w:val="00814D03"/>
    <w:rsid w:val="00815F29"/>
    <w:rsid w:val="00817751"/>
    <w:rsid w:val="0082131C"/>
    <w:rsid w:val="00821FC1"/>
    <w:rsid w:val="00824687"/>
    <w:rsid w:val="00826117"/>
    <w:rsid w:val="00826AB4"/>
    <w:rsid w:val="00826B41"/>
    <w:rsid w:val="0083178B"/>
    <w:rsid w:val="00833695"/>
    <w:rsid w:val="008336B7"/>
    <w:rsid w:val="00833A8E"/>
    <w:rsid w:val="00834BD3"/>
    <w:rsid w:val="00840C36"/>
    <w:rsid w:val="0084152A"/>
    <w:rsid w:val="00842B0A"/>
    <w:rsid w:val="00842CD8"/>
    <w:rsid w:val="008431FA"/>
    <w:rsid w:val="00846E54"/>
    <w:rsid w:val="00846FD3"/>
    <w:rsid w:val="00852B7A"/>
    <w:rsid w:val="00852F46"/>
    <w:rsid w:val="008547BA"/>
    <w:rsid w:val="008553C7"/>
    <w:rsid w:val="00855A67"/>
    <w:rsid w:val="00857FEB"/>
    <w:rsid w:val="008601AF"/>
    <w:rsid w:val="00861437"/>
    <w:rsid w:val="00863157"/>
    <w:rsid w:val="008645C4"/>
    <w:rsid w:val="00871825"/>
    <w:rsid w:val="00872271"/>
    <w:rsid w:val="008733B9"/>
    <w:rsid w:val="0087526B"/>
    <w:rsid w:val="00876564"/>
    <w:rsid w:val="008827FC"/>
    <w:rsid w:val="00882D06"/>
    <w:rsid w:val="00883137"/>
    <w:rsid w:val="008848DF"/>
    <w:rsid w:val="00884DD9"/>
    <w:rsid w:val="008858E2"/>
    <w:rsid w:val="0089174E"/>
    <w:rsid w:val="00892F3F"/>
    <w:rsid w:val="00893DED"/>
    <w:rsid w:val="0089553C"/>
    <w:rsid w:val="008958A5"/>
    <w:rsid w:val="00896AA9"/>
    <w:rsid w:val="008A1F5D"/>
    <w:rsid w:val="008A2489"/>
    <w:rsid w:val="008A28F5"/>
    <w:rsid w:val="008A3E8F"/>
    <w:rsid w:val="008B1198"/>
    <w:rsid w:val="008B3471"/>
    <w:rsid w:val="008B3929"/>
    <w:rsid w:val="008B4125"/>
    <w:rsid w:val="008B4CB3"/>
    <w:rsid w:val="008B5CF3"/>
    <w:rsid w:val="008B7B24"/>
    <w:rsid w:val="008B7B9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4E28"/>
    <w:rsid w:val="00916678"/>
    <w:rsid w:val="00923EF7"/>
    <w:rsid w:val="009264D9"/>
    <w:rsid w:val="00930B13"/>
    <w:rsid w:val="009311C8"/>
    <w:rsid w:val="00933376"/>
    <w:rsid w:val="00933A2F"/>
    <w:rsid w:val="0094031D"/>
    <w:rsid w:val="00945168"/>
    <w:rsid w:val="00945942"/>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C7F46"/>
    <w:rsid w:val="009D043D"/>
    <w:rsid w:val="009D44D3"/>
    <w:rsid w:val="009D4C1E"/>
    <w:rsid w:val="009D68AE"/>
    <w:rsid w:val="009D7AFD"/>
    <w:rsid w:val="009E093E"/>
    <w:rsid w:val="009E1D8C"/>
    <w:rsid w:val="009E2753"/>
    <w:rsid w:val="009E4E5D"/>
    <w:rsid w:val="009F1A93"/>
    <w:rsid w:val="009F1D5A"/>
    <w:rsid w:val="009F3259"/>
    <w:rsid w:val="009F6E3B"/>
    <w:rsid w:val="00A002E9"/>
    <w:rsid w:val="00A056DE"/>
    <w:rsid w:val="00A11087"/>
    <w:rsid w:val="00A1153B"/>
    <w:rsid w:val="00A12878"/>
    <w:rsid w:val="00A128AD"/>
    <w:rsid w:val="00A21E76"/>
    <w:rsid w:val="00A23BC8"/>
    <w:rsid w:val="00A2791D"/>
    <w:rsid w:val="00A30408"/>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170E"/>
    <w:rsid w:val="00A6278D"/>
    <w:rsid w:val="00A62B98"/>
    <w:rsid w:val="00A63B8C"/>
    <w:rsid w:val="00A715F8"/>
    <w:rsid w:val="00A732EB"/>
    <w:rsid w:val="00A75FED"/>
    <w:rsid w:val="00A77F6F"/>
    <w:rsid w:val="00A831FD"/>
    <w:rsid w:val="00A83352"/>
    <w:rsid w:val="00A843D1"/>
    <w:rsid w:val="00A850A2"/>
    <w:rsid w:val="00A85A5E"/>
    <w:rsid w:val="00A86418"/>
    <w:rsid w:val="00A86541"/>
    <w:rsid w:val="00A87384"/>
    <w:rsid w:val="00A87D50"/>
    <w:rsid w:val="00A90218"/>
    <w:rsid w:val="00A9152E"/>
    <w:rsid w:val="00A91FA3"/>
    <w:rsid w:val="00A927D3"/>
    <w:rsid w:val="00A95470"/>
    <w:rsid w:val="00A957A1"/>
    <w:rsid w:val="00AA3A16"/>
    <w:rsid w:val="00AA7FC9"/>
    <w:rsid w:val="00AB1C76"/>
    <w:rsid w:val="00AB237D"/>
    <w:rsid w:val="00AB3E7B"/>
    <w:rsid w:val="00AB43A0"/>
    <w:rsid w:val="00AB502F"/>
    <w:rsid w:val="00AB55D3"/>
    <w:rsid w:val="00AB55D9"/>
    <w:rsid w:val="00AB5933"/>
    <w:rsid w:val="00AB7F2A"/>
    <w:rsid w:val="00AC3216"/>
    <w:rsid w:val="00AC3871"/>
    <w:rsid w:val="00AC6526"/>
    <w:rsid w:val="00AD103A"/>
    <w:rsid w:val="00AD3C1B"/>
    <w:rsid w:val="00AE013D"/>
    <w:rsid w:val="00AE11B7"/>
    <w:rsid w:val="00AE259F"/>
    <w:rsid w:val="00AE3845"/>
    <w:rsid w:val="00AE4EF6"/>
    <w:rsid w:val="00AE75D9"/>
    <w:rsid w:val="00AE77C3"/>
    <w:rsid w:val="00AE7A18"/>
    <w:rsid w:val="00AE7F68"/>
    <w:rsid w:val="00AF2321"/>
    <w:rsid w:val="00AF45EF"/>
    <w:rsid w:val="00AF52F6"/>
    <w:rsid w:val="00AF5381"/>
    <w:rsid w:val="00AF7237"/>
    <w:rsid w:val="00AF7350"/>
    <w:rsid w:val="00B0043A"/>
    <w:rsid w:val="00B00D75"/>
    <w:rsid w:val="00B04B2F"/>
    <w:rsid w:val="00B05734"/>
    <w:rsid w:val="00B070CB"/>
    <w:rsid w:val="00B12456"/>
    <w:rsid w:val="00B1246E"/>
    <w:rsid w:val="00B141D5"/>
    <w:rsid w:val="00B14B9B"/>
    <w:rsid w:val="00B14C5A"/>
    <w:rsid w:val="00B20697"/>
    <w:rsid w:val="00B20F8A"/>
    <w:rsid w:val="00B2266B"/>
    <w:rsid w:val="00B22EC5"/>
    <w:rsid w:val="00B25018"/>
    <w:rsid w:val="00B259C8"/>
    <w:rsid w:val="00B26A4F"/>
    <w:rsid w:val="00B26CCF"/>
    <w:rsid w:val="00B30FC2"/>
    <w:rsid w:val="00B31D11"/>
    <w:rsid w:val="00B31D60"/>
    <w:rsid w:val="00B331A2"/>
    <w:rsid w:val="00B335FA"/>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37AC"/>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4EAA"/>
    <w:rsid w:val="00BA5B39"/>
    <w:rsid w:val="00BA7E0A"/>
    <w:rsid w:val="00BB2D8E"/>
    <w:rsid w:val="00BB3DB5"/>
    <w:rsid w:val="00BB5A52"/>
    <w:rsid w:val="00BC3B53"/>
    <w:rsid w:val="00BC3B96"/>
    <w:rsid w:val="00BC3EE1"/>
    <w:rsid w:val="00BC4A3F"/>
    <w:rsid w:val="00BC4AE3"/>
    <w:rsid w:val="00BC5B28"/>
    <w:rsid w:val="00BD7695"/>
    <w:rsid w:val="00BE0A2E"/>
    <w:rsid w:val="00BE1DC0"/>
    <w:rsid w:val="00BE1ED2"/>
    <w:rsid w:val="00BE24D2"/>
    <w:rsid w:val="00BE294A"/>
    <w:rsid w:val="00BE38A3"/>
    <w:rsid w:val="00BE3F88"/>
    <w:rsid w:val="00BE4756"/>
    <w:rsid w:val="00BE5ED9"/>
    <w:rsid w:val="00BE633B"/>
    <w:rsid w:val="00BE75FC"/>
    <w:rsid w:val="00BE77C0"/>
    <w:rsid w:val="00BE7B41"/>
    <w:rsid w:val="00BF137A"/>
    <w:rsid w:val="00BF554B"/>
    <w:rsid w:val="00C12443"/>
    <w:rsid w:val="00C15161"/>
    <w:rsid w:val="00C15A91"/>
    <w:rsid w:val="00C1754A"/>
    <w:rsid w:val="00C206F1"/>
    <w:rsid w:val="00C217E1"/>
    <w:rsid w:val="00C219B1"/>
    <w:rsid w:val="00C21D30"/>
    <w:rsid w:val="00C22245"/>
    <w:rsid w:val="00C25FE3"/>
    <w:rsid w:val="00C260C7"/>
    <w:rsid w:val="00C27EA4"/>
    <w:rsid w:val="00C30E6E"/>
    <w:rsid w:val="00C35CDD"/>
    <w:rsid w:val="00C3695D"/>
    <w:rsid w:val="00C36BD3"/>
    <w:rsid w:val="00C379BC"/>
    <w:rsid w:val="00C4015B"/>
    <w:rsid w:val="00C40C60"/>
    <w:rsid w:val="00C50358"/>
    <w:rsid w:val="00C5258E"/>
    <w:rsid w:val="00C619A7"/>
    <w:rsid w:val="00C64E29"/>
    <w:rsid w:val="00C65C40"/>
    <w:rsid w:val="00C66393"/>
    <w:rsid w:val="00C72DBB"/>
    <w:rsid w:val="00C73D5F"/>
    <w:rsid w:val="00C7428B"/>
    <w:rsid w:val="00C748A8"/>
    <w:rsid w:val="00C80F65"/>
    <w:rsid w:val="00C83B8E"/>
    <w:rsid w:val="00C864AD"/>
    <w:rsid w:val="00C871DC"/>
    <w:rsid w:val="00C87DC1"/>
    <w:rsid w:val="00C97ABC"/>
    <w:rsid w:val="00C97C80"/>
    <w:rsid w:val="00CA0F00"/>
    <w:rsid w:val="00CA2462"/>
    <w:rsid w:val="00CA2C42"/>
    <w:rsid w:val="00CA42D7"/>
    <w:rsid w:val="00CA47D3"/>
    <w:rsid w:val="00CA4D50"/>
    <w:rsid w:val="00CA6533"/>
    <w:rsid w:val="00CA685D"/>
    <w:rsid w:val="00CA6A25"/>
    <w:rsid w:val="00CA6A3F"/>
    <w:rsid w:val="00CA73C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3592"/>
    <w:rsid w:val="00CF4834"/>
    <w:rsid w:val="00CF5053"/>
    <w:rsid w:val="00D05752"/>
    <w:rsid w:val="00D0609E"/>
    <w:rsid w:val="00D073F7"/>
    <w:rsid w:val="00D078E1"/>
    <w:rsid w:val="00D100E9"/>
    <w:rsid w:val="00D14379"/>
    <w:rsid w:val="00D17180"/>
    <w:rsid w:val="00D205AA"/>
    <w:rsid w:val="00D21E4B"/>
    <w:rsid w:val="00D231B2"/>
    <w:rsid w:val="00D23522"/>
    <w:rsid w:val="00D25EED"/>
    <w:rsid w:val="00D264D6"/>
    <w:rsid w:val="00D30506"/>
    <w:rsid w:val="00D311CA"/>
    <w:rsid w:val="00D31BBE"/>
    <w:rsid w:val="00D33750"/>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3319"/>
    <w:rsid w:val="00D7570D"/>
    <w:rsid w:val="00D77870"/>
    <w:rsid w:val="00D80977"/>
    <w:rsid w:val="00D80CCE"/>
    <w:rsid w:val="00D82D04"/>
    <w:rsid w:val="00D85C51"/>
    <w:rsid w:val="00D87809"/>
    <w:rsid w:val="00D87D03"/>
    <w:rsid w:val="00D9145D"/>
    <w:rsid w:val="00D95C88"/>
    <w:rsid w:val="00D97B2E"/>
    <w:rsid w:val="00DA6931"/>
    <w:rsid w:val="00DA763F"/>
    <w:rsid w:val="00DB2703"/>
    <w:rsid w:val="00DB36FE"/>
    <w:rsid w:val="00DB4AF8"/>
    <w:rsid w:val="00DB533A"/>
    <w:rsid w:val="00DB6307"/>
    <w:rsid w:val="00DB66E4"/>
    <w:rsid w:val="00DC1191"/>
    <w:rsid w:val="00DC5309"/>
    <w:rsid w:val="00DC67DC"/>
    <w:rsid w:val="00DC6849"/>
    <w:rsid w:val="00DC6CA2"/>
    <w:rsid w:val="00DD1DCD"/>
    <w:rsid w:val="00DD338F"/>
    <w:rsid w:val="00DD66F2"/>
    <w:rsid w:val="00DE08EF"/>
    <w:rsid w:val="00DE1524"/>
    <w:rsid w:val="00DE3BF9"/>
    <w:rsid w:val="00DE3FE0"/>
    <w:rsid w:val="00DE4047"/>
    <w:rsid w:val="00DE4376"/>
    <w:rsid w:val="00DE578A"/>
    <w:rsid w:val="00DF03BA"/>
    <w:rsid w:val="00DF2583"/>
    <w:rsid w:val="00DF54D9"/>
    <w:rsid w:val="00DF5684"/>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CE5"/>
    <w:rsid w:val="00E35D8C"/>
    <w:rsid w:val="00E36295"/>
    <w:rsid w:val="00E3731D"/>
    <w:rsid w:val="00E416C4"/>
    <w:rsid w:val="00E42D97"/>
    <w:rsid w:val="00E46C03"/>
    <w:rsid w:val="00E51469"/>
    <w:rsid w:val="00E51F5C"/>
    <w:rsid w:val="00E524EB"/>
    <w:rsid w:val="00E54C8E"/>
    <w:rsid w:val="00E54D5C"/>
    <w:rsid w:val="00E576B9"/>
    <w:rsid w:val="00E6123B"/>
    <w:rsid w:val="00E634E3"/>
    <w:rsid w:val="00E66F1F"/>
    <w:rsid w:val="00E717C4"/>
    <w:rsid w:val="00E71877"/>
    <w:rsid w:val="00E74C37"/>
    <w:rsid w:val="00E754F5"/>
    <w:rsid w:val="00E76431"/>
    <w:rsid w:val="00E77F89"/>
    <w:rsid w:val="00E80125"/>
    <w:rsid w:val="00E80E71"/>
    <w:rsid w:val="00E825C0"/>
    <w:rsid w:val="00E84AD0"/>
    <w:rsid w:val="00E850D3"/>
    <w:rsid w:val="00E853D6"/>
    <w:rsid w:val="00E876B9"/>
    <w:rsid w:val="00E917AE"/>
    <w:rsid w:val="00E91CBD"/>
    <w:rsid w:val="00E92943"/>
    <w:rsid w:val="00E93DB6"/>
    <w:rsid w:val="00E9430D"/>
    <w:rsid w:val="00E97867"/>
    <w:rsid w:val="00EA1E8B"/>
    <w:rsid w:val="00EA7809"/>
    <w:rsid w:val="00EB1337"/>
    <w:rsid w:val="00EB399B"/>
    <w:rsid w:val="00EB6D14"/>
    <w:rsid w:val="00EC0DFF"/>
    <w:rsid w:val="00EC1990"/>
    <w:rsid w:val="00EC21CA"/>
    <w:rsid w:val="00EC237D"/>
    <w:rsid w:val="00EC4D0E"/>
    <w:rsid w:val="00EC4E2B"/>
    <w:rsid w:val="00EC7B35"/>
    <w:rsid w:val="00ED072A"/>
    <w:rsid w:val="00ED4686"/>
    <w:rsid w:val="00ED539E"/>
    <w:rsid w:val="00ED74D3"/>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5E1"/>
    <w:rsid w:val="00F17ABF"/>
    <w:rsid w:val="00F17B10"/>
    <w:rsid w:val="00F20847"/>
    <w:rsid w:val="00F210B4"/>
    <w:rsid w:val="00F21BEF"/>
    <w:rsid w:val="00F22749"/>
    <w:rsid w:val="00F23B76"/>
    <w:rsid w:val="00F262D6"/>
    <w:rsid w:val="00F26502"/>
    <w:rsid w:val="00F2732D"/>
    <w:rsid w:val="00F30509"/>
    <w:rsid w:val="00F3218D"/>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54A"/>
    <w:rsid w:val="00F969F7"/>
    <w:rsid w:val="00FA0024"/>
    <w:rsid w:val="00FA2CD7"/>
    <w:rsid w:val="00FA5CFE"/>
    <w:rsid w:val="00FB06ED"/>
    <w:rsid w:val="00FB217D"/>
    <w:rsid w:val="00FB44A8"/>
    <w:rsid w:val="00FB5B86"/>
    <w:rsid w:val="00FB70D5"/>
    <w:rsid w:val="00FB78B1"/>
    <w:rsid w:val="00FC3165"/>
    <w:rsid w:val="00FC364C"/>
    <w:rsid w:val="00FC36AB"/>
    <w:rsid w:val="00FC4300"/>
    <w:rsid w:val="00FC43CE"/>
    <w:rsid w:val="00FC4F7E"/>
    <w:rsid w:val="00FC544F"/>
    <w:rsid w:val="00FC7F66"/>
    <w:rsid w:val="00FD0F24"/>
    <w:rsid w:val="00FD5776"/>
    <w:rsid w:val="00FD5E7D"/>
    <w:rsid w:val="00FE1CB6"/>
    <w:rsid w:val="00FE27B5"/>
    <w:rsid w:val="00FE486B"/>
    <w:rsid w:val="00FE4F08"/>
    <w:rsid w:val="00FE5B37"/>
    <w:rsid w:val="00FE7A12"/>
    <w:rsid w:val="00FF2A24"/>
    <w:rsid w:val="00FF2E91"/>
    <w:rsid w:val="00FF3CC8"/>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paragraph" w:customStyle="1" w:styleId="Titelbladtekst">
    <w:name w:val="Titelblad tekst"/>
    <w:basedOn w:val="Standaard"/>
    <w:qFormat/>
    <w:rsid w:val="00737E2E"/>
    <w:pPr>
      <w:spacing w:line="240" w:lineRule="auto"/>
      <w:jc w:val="center"/>
    </w:pPr>
    <w:rPr>
      <w:b/>
      <w:bCs/>
      <w:snapToGrid w:val="0"/>
      <w:sz w:val="28"/>
      <w:szCs w:val="40"/>
    </w:rPr>
  </w:style>
  <w:style w:type="paragraph" w:styleId="Bijschrift">
    <w:name w:val="caption"/>
    <w:basedOn w:val="Standaard"/>
    <w:next w:val="Standaard"/>
    <w:qFormat/>
    <w:rsid w:val="00737E2E"/>
    <w:pPr>
      <w:spacing w:before="120" w:after="120" w:line="240" w:lineRule="exact"/>
    </w:pPr>
    <w:rPr>
      <w:b/>
      <w:bCs/>
      <w:sz w:val="20"/>
      <w:szCs w:val="20"/>
    </w:rPr>
  </w:style>
  <w:style w:type="paragraph" w:customStyle="1" w:styleId="Kop1zondernummering">
    <w:name w:val="Kop 1 zonder nummering"/>
    <w:basedOn w:val="Standaard"/>
    <w:next w:val="Standaard"/>
    <w:rsid w:val="00737E2E"/>
    <w:pPr>
      <w:spacing w:line="240" w:lineRule="exact"/>
    </w:pPr>
    <w:rPr>
      <w:b/>
      <w:snapToGrid w:val="0"/>
      <w:sz w:val="28"/>
      <w:szCs w:val="18"/>
    </w:rPr>
  </w:style>
  <w:style w:type="character" w:customStyle="1" w:styleId="TekstzonderopmaakChar">
    <w:name w:val="Tekst zonder opmaak Char"/>
    <w:link w:val="Tekstzonderopmaak"/>
    <w:rsid w:val="00737E2E"/>
    <w:rPr>
      <w:rFonts w:ascii="Verdana" w:hAnsi="Verdana"/>
      <w:szCs w:val="24"/>
    </w:rPr>
  </w:style>
  <w:style w:type="paragraph" w:styleId="Tekstzonderopmaak">
    <w:name w:val="Plain Text"/>
    <w:basedOn w:val="Standaard"/>
    <w:link w:val="TekstzonderopmaakChar"/>
    <w:rsid w:val="00737E2E"/>
    <w:pPr>
      <w:spacing w:line="240" w:lineRule="auto"/>
    </w:pPr>
    <w:rPr>
      <w:sz w:val="20"/>
    </w:rPr>
  </w:style>
  <w:style w:type="character" w:customStyle="1" w:styleId="TekstzonderopmaakChar1">
    <w:name w:val="Tekst zonder opmaak Char1"/>
    <w:basedOn w:val="Standaardalinea-lettertype"/>
    <w:semiHidden/>
    <w:rsid w:val="00737E2E"/>
    <w:rPr>
      <w:rFonts w:ascii="Consolas" w:hAnsi="Consolas"/>
      <w:sz w:val="21"/>
      <w:szCs w:val="21"/>
    </w:rPr>
  </w:style>
  <w:style w:type="paragraph" w:styleId="Revisie">
    <w:name w:val="Revision"/>
    <w:hidden/>
    <w:uiPriority w:val="99"/>
    <w:semiHidden/>
    <w:rsid w:val="00815F2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ategorie.iwr@rvo.n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footer" Target="foot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2336</Words>
  <Characters>16843</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19141</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Koops, R.R. (Ralf)</cp:lastModifiedBy>
  <cp:revision>6</cp:revision>
  <cp:lastPrinted>2023-11-30T11:04:00Z</cp:lastPrinted>
  <dcterms:created xsi:type="dcterms:W3CDTF">2023-11-30T11:04:00Z</dcterms:created>
  <dcterms:modified xsi:type="dcterms:W3CDTF">2025-03-18T14:58:00Z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