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footer5.xml" ContentType="application/vnd.openxmlformats-officedocument.wordprocessingml.footer+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E09A3D" w14:textId="77777777" w:rsidR="00EF38F4" w:rsidRDefault="00EF38F4" w:rsidP="00EF38F4">
      <w:pPr>
        <w:rPr>
          <w:szCs w:val="18"/>
        </w:rPr>
      </w:pPr>
    </w:p>
    <w:p w14:paraId="3089F7CB" w14:textId="77777777" w:rsidR="00EF38F4" w:rsidRDefault="00EF38F4" w:rsidP="00EF38F4">
      <w:pPr>
        <w:rPr>
          <w:szCs w:val="18"/>
        </w:rPr>
      </w:pPr>
    </w:p>
    <w:p w14:paraId="37F3F439" w14:textId="77777777" w:rsidR="00EF38F4" w:rsidRDefault="00EF38F4" w:rsidP="00EF38F4">
      <w:pPr>
        <w:rPr>
          <w:szCs w:val="18"/>
        </w:rPr>
        <w:sectPr w:rsidR="00EF38F4" w:rsidSect="00EF38F4">
          <w:headerReference w:type="even" r:id="rId8"/>
          <w:headerReference w:type="default" r:id="rId9"/>
          <w:footerReference w:type="even" r:id="rId10"/>
          <w:footerReference w:type="default" r:id="rId11"/>
          <w:headerReference w:type="first" r:id="rId12"/>
          <w:footerReference w:type="first" r:id="rId13"/>
          <w:type w:val="continuous"/>
          <w:pgSz w:w="11906" w:h="16838" w:code="9"/>
          <w:pgMar w:top="2398" w:right="2818" w:bottom="1077" w:left="1559" w:header="2398" w:footer="2552" w:gutter="0"/>
          <w:cols w:space="720"/>
          <w:titlePg/>
          <w:docGrid w:linePitch="360"/>
        </w:sectPr>
      </w:pPr>
    </w:p>
    <w:p w14:paraId="24ED0181" w14:textId="77777777" w:rsidR="00EF38F4" w:rsidRDefault="00EF38F4" w:rsidP="00EF38F4">
      <w:r>
        <w:br/>
      </w:r>
    </w:p>
    <w:p w14:paraId="335F80B0" w14:textId="77777777" w:rsidR="00EF38F4" w:rsidRPr="00FD3FD2" w:rsidRDefault="00EF38F4" w:rsidP="00EF38F4">
      <w:pPr>
        <w:rPr>
          <w:b/>
          <w:bCs/>
          <w:sz w:val="28"/>
          <w:szCs w:val="28"/>
        </w:rPr>
      </w:pPr>
    </w:p>
    <w:p w14:paraId="69F145E9" w14:textId="58D10BFA" w:rsidR="00484C08" w:rsidRDefault="00BB7C12" w:rsidP="00BB7C12">
      <w:pPr>
        <w:ind w:left="2951" w:firstLine="227"/>
        <w:rPr>
          <w:b/>
          <w:sz w:val="28"/>
          <w:szCs w:val="28"/>
        </w:rPr>
      </w:pPr>
      <w:r>
        <w:rPr>
          <w:b/>
          <w:bCs/>
          <w:sz w:val="28"/>
          <w:szCs w:val="28"/>
        </w:rPr>
        <w:t>B</w:t>
      </w:r>
      <w:r w:rsidR="00484C08">
        <w:rPr>
          <w:b/>
          <w:bCs/>
          <w:sz w:val="28"/>
          <w:szCs w:val="28"/>
        </w:rPr>
        <w:t>ij</w:t>
      </w:r>
      <w:r w:rsidR="00FD3FD2" w:rsidRPr="00FD3FD2">
        <w:rPr>
          <w:b/>
          <w:bCs/>
          <w:sz w:val="28"/>
          <w:szCs w:val="28"/>
        </w:rPr>
        <w:t xml:space="preserve">lage </w:t>
      </w:r>
      <w:r w:rsidR="00DD4EA5">
        <w:tab/>
      </w:r>
      <w:r w:rsidR="00484C08">
        <w:rPr>
          <w:b/>
          <w:sz w:val="28"/>
          <w:szCs w:val="28"/>
        </w:rPr>
        <w:t>II</w:t>
      </w:r>
    </w:p>
    <w:p w14:paraId="6813F88C" w14:textId="66C56D41" w:rsidR="00484C08" w:rsidRPr="008F4F0F" w:rsidRDefault="00484C08" w:rsidP="00BB7C12">
      <w:pPr>
        <w:ind w:left="2964" w:firstLine="214"/>
        <w:rPr>
          <w:b/>
          <w:sz w:val="28"/>
          <w:szCs w:val="28"/>
        </w:rPr>
      </w:pPr>
      <w:r w:rsidRPr="008F4F0F">
        <w:rPr>
          <w:b/>
          <w:color w:val="000000"/>
          <w:sz w:val="28"/>
          <w:szCs w:val="28"/>
        </w:rPr>
        <w:t>Checklist Inschrijving</w:t>
      </w:r>
    </w:p>
    <w:p w14:paraId="6EAA6313" w14:textId="160D70EA" w:rsidR="00930214" w:rsidRDefault="00DD4EA5" w:rsidP="00930214">
      <w:pPr>
        <w:pStyle w:val="Titel12pt"/>
        <w:ind w:left="3178" w:right="-835"/>
        <w:rPr>
          <w:sz w:val="28"/>
          <w:szCs w:val="28"/>
        </w:rPr>
      </w:pPr>
      <w:r>
        <w:tab/>
      </w:r>
      <w:r>
        <w:tab/>
      </w:r>
      <w:r>
        <w:tab/>
      </w:r>
      <w:r>
        <w:tab/>
      </w:r>
      <w:r>
        <w:tab/>
      </w:r>
      <w:r>
        <w:tab/>
      </w:r>
      <w:r>
        <w:tab/>
      </w:r>
      <w:r>
        <w:tab/>
      </w:r>
      <w:r w:rsidR="00321261">
        <w:rPr>
          <w:sz w:val="28"/>
          <w:szCs w:val="28"/>
        </w:rPr>
        <w:tab/>
      </w:r>
      <w:r w:rsidR="00321261">
        <w:rPr>
          <w:sz w:val="28"/>
          <w:szCs w:val="28"/>
        </w:rPr>
        <w:tab/>
      </w:r>
      <w:r w:rsidR="00321261">
        <w:rPr>
          <w:sz w:val="28"/>
          <w:szCs w:val="28"/>
        </w:rPr>
        <w:tab/>
      </w:r>
      <w:r w:rsidR="00321261">
        <w:rPr>
          <w:sz w:val="28"/>
          <w:szCs w:val="28"/>
        </w:rPr>
        <w:tab/>
      </w:r>
      <w:r w:rsidR="00321261">
        <w:rPr>
          <w:sz w:val="28"/>
          <w:szCs w:val="28"/>
        </w:rPr>
        <w:tab/>
      </w:r>
      <w:r w:rsidR="00BB7C12" w:rsidRPr="00BB7C12">
        <w:rPr>
          <w:sz w:val="28"/>
          <w:szCs w:val="28"/>
        </w:rPr>
        <w:t>IWR2025|Werkplekhardware|Laptops en Vaste ICT-werkplekken</w:t>
      </w:r>
    </w:p>
    <w:p w14:paraId="19A7C205" w14:textId="77777777" w:rsidR="00930214" w:rsidRPr="0047160A" w:rsidRDefault="00930214" w:rsidP="00930214">
      <w:pPr>
        <w:pStyle w:val="Titel12pt"/>
        <w:ind w:right="-835"/>
        <w:rPr>
          <w:sz w:val="28"/>
          <w:szCs w:val="28"/>
        </w:rPr>
      </w:pPr>
    </w:p>
    <w:p w14:paraId="53CB05DE" w14:textId="77777777" w:rsidR="00930214" w:rsidRPr="0047160A" w:rsidRDefault="00930214" w:rsidP="00930214">
      <w:pPr>
        <w:pStyle w:val="Titel12pt"/>
        <w:ind w:right="-835"/>
        <w:rPr>
          <w:sz w:val="28"/>
          <w:szCs w:val="28"/>
        </w:rPr>
      </w:pPr>
      <w:r w:rsidRPr="0047160A">
        <w:rPr>
          <w:sz w:val="28"/>
          <w:szCs w:val="28"/>
        </w:rPr>
        <w:t>ICT Werkomgeving Rijk</w:t>
      </w:r>
    </w:p>
    <w:p w14:paraId="2EACFD80" w14:textId="77777777" w:rsidR="00930214" w:rsidRPr="0074580B" w:rsidRDefault="00930214" w:rsidP="00930214">
      <w:pPr>
        <w:pStyle w:val="Titel12pt"/>
        <w:ind w:right="-835"/>
        <w:rPr>
          <w:b w:val="0"/>
          <w:bCs w:val="0"/>
          <w:sz w:val="28"/>
          <w:szCs w:val="28"/>
        </w:rPr>
      </w:pPr>
      <w:r w:rsidRPr="0074580B">
        <w:rPr>
          <w:sz w:val="28"/>
          <w:szCs w:val="28"/>
        </w:rPr>
        <w:tab/>
      </w:r>
      <w:r w:rsidRPr="0074580B">
        <w:rPr>
          <w:sz w:val="28"/>
          <w:szCs w:val="28"/>
        </w:rPr>
        <w:tab/>
      </w:r>
      <w:r w:rsidRPr="0074580B">
        <w:rPr>
          <w:sz w:val="28"/>
          <w:szCs w:val="28"/>
        </w:rPr>
        <w:tab/>
      </w:r>
      <w:r w:rsidRPr="0074580B">
        <w:rPr>
          <w:sz w:val="28"/>
          <w:szCs w:val="28"/>
        </w:rPr>
        <w:tab/>
      </w:r>
      <w:r w:rsidRPr="0074580B">
        <w:rPr>
          <w:sz w:val="28"/>
          <w:szCs w:val="28"/>
        </w:rPr>
        <w:tab/>
      </w:r>
      <w:r w:rsidRPr="0074580B">
        <w:rPr>
          <w:sz w:val="28"/>
          <w:szCs w:val="28"/>
        </w:rPr>
        <w:tab/>
      </w:r>
      <w:r w:rsidRPr="0074580B">
        <w:rPr>
          <w:sz w:val="28"/>
          <w:szCs w:val="28"/>
        </w:rPr>
        <w:tab/>
      </w:r>
      <w:r w:rsidRPr="0074580B">
        <w:rPr>
          <w:sz w:val="28"/>
          <w:szCs w:val="28"/>
        </w:rPr>
        <w:tab/>
      </w:r>
      <w:r w:rsidRPr="0074580B">
        <w:rPr>
          <w:sz w:val="28"/>
          <w:szCs w:val="28"/>
        </w:rPr>
        <w:tab/>
      </w:r>
      <w:r w:rsidRPr="0074580B">
        <w:rPr>
          <w:sz w:val="28"/>
          <w:szCs w:val="28"/>
        </w:rPr>
        <w:tab/>
      </w:r>
      <w:r w:rsidRPr="0074580B">
        <w:rPr>
          <w:sz w:val="28"/>
          <w:szCs w:val="28"/>
        </w:rPr>
        <w:tab/>
      </w:r>
      <w:r w:rsidRPr="0074580B">
        <w:rPr>
          <w:sz w:val="28"/>
          <w:szCs w:val="28"/>
        </w:rPr>
        <w:tab/>
      </w:r>
      <w:r w:rsidRPr="0074580B">
        <w:rPr>
          <w:sz w:val="28"/>
          <w:szCs w:val="28"/>
        </w:rPr>
        <w:tab/>
      </w:r>
      <w:r w:rsidRPr="0074580B">
        <w:rPr>
          <w:sz w:val="28"/>
          <w:szCs w:val="28"/>
        </w:rPr>
        <w:tab/>
      </w:r>
      <w:r>
        <w:rPr>
          <w:sz w:val="28"/>
          <w:szCs w:val="28"/>
        </w:rPr>
        <w:tab/>
      </w:r>
      <w:r>
        <w:rPr>
          <w:sz w:val="28"/>
          <w:szCs w:val="28"/>
        </w:rPr>
        <w:tab/>
        <w:t xml:space="preserve">   </w:t>
      </w:r>
      <w:r w:rsidRPr="0074580B">
        <w:rPr>
          <w:sz w:val="28"/>
          <w:szCs w:val="28"/>
        </w:rPr>
        <w:t xml:space="preserve"> </w:t>
      </w:r>
    </w:p>
    <w:p w14:paraId="3D85E7E6" w14:textId="77777777" w:rsidR="00930214" w:rsidRPr="00B14C5A" w:rsidRDefault="00930214" w:rsidP="00930214">
      <w:pPr>
        <w:ind w:right="-835"/>
      </w:pPr>
    </w:p>
    <w:p w14:paraId="551E3892" w14:textId="77777777" w:rsidR="00930214" w:rsidRDefault="00930214" w:rsidP="00930214">
      <w:pPr>
        <w:pStyle w:val="Titel12pt"/>
        <w:ind w:right="-835"/>
        <w:rPr>
          <w:highlight w:val="yellow"/>
        </w:rPr>
      </w:pPr>
    </w:p>
    <w:p w14:paraId="036D26F6" w14:textId="77777777" w:rsidR="00930214" w:rsidRDefault="00930214" w:rsidP="00930214">
      <w:pPr>
        <w:pStyle w:val="Titel12pt"/>
        <w:ind w:left="0" w:right="-835"/>
      </w:pPr>
    </w:p>
    <w:p w14:paraId="0D7C70C1" w14:textId="77777777" w:rsidR="00930214" w:rsidRPr="000D6375" w:rsidRDefault="00930214" w:rsidP="00930214">
      <w:pPr>
        <w:pStyle w:val="Titel12pt"/>
        <w:ind w:left="0" w:right="-835"/>
      </w:pPr>
    </w:p>
    <w:p w14:paraId="79FE573A" w14:textId="77777777" w:rsidR="00930214" w:rsidRPr="000D6375" w:rsidRDefault="00930214" w:rsidP="00930214">
      <w:pPr>
        <w:pStyle w:val="Datumstatusvoorblad"/>
        <w:ind w:right="-835"/>
      </w:pPr>
    </w:p>
    <w:p w14:paraId="2D655856" w14:textId="77777777" w:rsidR="00930214" w:rsidRPr="000D6375" w:rsidRDefault="00930214" w:rsidP="00930214">
      <w:pPr>
        <w:pStyle w:val="Datumstatusvoorblad"/>
        <w:ind w:right="-835"/>
      </w:pPr>
    </w:p>
    <w:p w14:paraId="23FAB648" w14:textId="77777777" w:rsidR="00930214" w:rsidRPr="000D6375" w:rsidRDefault="00930214" w:rsidP="00930214">
      <w:pPr>
        <w:pStyle w:val="Datumstatusvoorblad"/>
        <w:ind w:right="-835"/>
      </w:pPr>
    </w:p>
    <w:p w14:paraId="156ED99E" w14:textId="68FBEBFE" w:rsidR="00930214" w:rsidRPr="00A51847" w:rsidRDefault="00930214" w:rsidP="00930214">
      <w:pPr>
        <w:pStyle w:val="Datumstatusvoorblad"/>
        <w:ind w:right="-835"/>
      </w:pPr>
      <w:r w:rsidRPr="00A51847">
        <w:t>Status:</w:t>
      </w:r>
      <w:r w:rsidRPr="00A51847">
        <w:tab/>
      </w:r>
      <w:r w:rsidRPr="00A51847">
        <w:tab/>
      </w:r>
      <w:r>
        <w:tab/>
      </w:r>
      <w:r>
        <w:tab/>
      </w:r>
      <w:r>
        <w:tab/>
      </w:r>
      <w:r w:rsidRPr="00A51847">
        <w:t xml:space="preserve">Versie </w:t>
      </w:r>
      <w:r>
        <w:t>1.0</w:t>
      </w:r>
    </w:p>
    <w:p w14:paraId="589F3041" w14:textId="55410875" w:rsidR="00930214" w:rsidRDefault="00930214" w:rsidP="00930214">
      <w:pPr>
        <w:pStyle w:val="Datumstatusvoorblad"/>
        <w:ind w:right="-835"/>
      </w:pPr>
      <w:bookmarkStart w:id="0" w:name="_Hlk57038155"/>
      <w:r w:rsidRPr="00901AB9">
        <w:t>Referentie</w:t>
      </w:r>
      <w:r>
        <w:t>:</w:t>
      </w:r>
      <w:r>
        <w:tab/>
      </w:r>
      <w:r>
        <w:tab/>
      </w:r>
      <w:bookmarkEnd w:id="0"/>
      <w:r>
        <w:tab/>
      </w:r>
      <w:r>
        <w:tab/>
      </w:r>
      <w:r w:rsidRPr="005E3CE5">
        <w:rPr>
          <w:lang w:val="de-DE"/>
        </w:rPr>
        <w:t xml:space="preserve">IUC </w:t>
      </w:r>
      <w:r w:rsidR="00BB7C12" w:rsidRPr="005E3CE5">
        <w:rPr>
          <w:lang w:val="de-DE"/>
        </w:rPr>
        <w:t>202</w:t>
      </w:r>
      <w:r w:rsidR="00BB7C12">
        <w:rPr>
          <w:lang w:val="de-DE"/>
        </w:rPr>
        <w:t>5123350</w:t>
      </w:r>
    </w:p>
    <w:p w14:paraId="14060EDE" w14:textId="6E0B0DBE" w:rsidR="00EF38F4" w:rsidRPr="004832B4" w:rsidRDefault="00EF38F4" w:rsidP="00930214"/>
    <w:p w14:paraId="1549261B" w14:textId="60B234E7" w:rsidR="00BE633B" w:rsidRPr="004832B4" w:rsidRDefault="00BE633B" w:rsidP="004D2A4E">
      <w:pPr>
        <w:pStyle w:val="Kop1"/>
        <w:numPr>
          <w:ilvl w:val="0"/>
          <w:numId w:val="0"/>
        </w:numPr>
      </w:pPr>
    </w:p>
    <w:p w14:paraId="2FA46067" w14:textId="50132B21" w:rsidR="00933085" w:rsidRPr="004832B4" w:rsidRDefault="00933085" w:rsidP="00933085"/>
    <w:p w14:paraId="0A6A776B" w14:textId="317402F6" w:rsidR="00933085" w:rsidRPr="004832B4" w:rsidRDefault="00933085" w:rsidP="00933085"/>
    <w:p w14:paraId="4AA26EF5" w14:textId="548793CE" w:rsidR="00933085" w:rsidRPr="004832B4" w:rsidRDefault="00933085" w:rsidP="00933085"/>
    <w:p w14:paraId="703E27C4" w14:textId="1B88738E" w:rsidR="00933085" w:rsidRPr="004832B4" w:rsidRDefault="00933085" w:rsidP="00933085"/>
    <w:p w14:paraId="5CC5D10C" w14:textId="2BF1979F" w:rsidR="00933085" w:rsidRPr="004832B4" w:rsidRDefault="00933085" w:rsidP="00933085"/>
    <w:p w14:paraId="6E527591" w14:textId="6C752E77" w:rsidR="00933085" w:rsidRPr="004832B4" w:rsidRDefault="00933085" w:rsidP="00933085"/>
    <w:p w14:paraId="66846F8F" w14:textId="76F6BD2B" w:rsidR="00933085" w:rsidRPr="004832B4" w:rsidRDefault="00933085" w:rsidP="00933085"/>
    <w:p w14:paraId="72C40E75" w14:textId="666B97D0" w:rsidR="00484C08" w:rsidRPr="004832B4" w:rsidRDefault="00484C08" w:rsidP="00933085"/>
    <w:p w14:paraId="48ABE366" w14:textId="053F9BEC" w:rsidR="00484C08" w:rsidRPr="004832B4" w:rsidRDefault="00484C08" w:rsidP="00933085"/>
    <w:p w14:paraId="3EFD44FC" w14:textId="77777777" w:rsidR="00BB7C12" w:rsidRDefault="00BB7C12">
      <w:pPr>
        <w:spacing w:line="240" w:lineRule="auto"/>
        <w:sectPr w:rsidR="00BB7C12" w:rsidSect="00BB7C12">
          <w:headerReference w:type="even" r:id="rId14"/>
          <w:headerReference w:type="default" r:id="rId15"/>
          <w:footerReference w:type="default" r:id="rId16"/>
          <w:headerReference w:type="first" r:id="rId17"/>
          <w:footerReference w:type="first" r:id="rId18"/>
          <w:type w:val="continuous"/>
          <w:pgSz w:w="11906" w:h="16838" w:code="9"/>
          <w:pgMar w:top="1417" w:right="1417" w:bottom="1417" w:left="1417" w:header="2398" w:footer="561" w:gutter="0"/>
          <w:pgNumType w:start="1"/>
          <w:cols w:space="720"/>
          <w:titlePg/>
          <w:docGrid w:linePitch="360"/>
        </w:sectPr>
      </w:pPr>
      <w:bookmarkStart w:id="2" w:name="_Toc59738299"/>
      <w:r>
        <w:lastRenderedPageBreak/>
        <w:br w:type="page"/>
      </w:r>
    </w:p>
    <w:p w14:paraId="1082D725" w14:textId="77777777" w:rsidR="00BB7C12" w:rsidRDefault="00BB7C12">
      <w:pPr>
        <w:spacing w:line="240" w:lineRule="auto"/>
        <w:rPr>
          <w:rFonts w:cs="Arial"/>
          <w:b/>
          <w:bCs/>
          <w:kern w:val="32"/>
          <w:sz w:val="24"/>
          <w:szCs w:val="3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576"/>
        <w:gridCol w:w="4584"/>
        <w:gridCol w:w="6090"/>
        <w:gridCol w:w="1744"/>
      </w:tblGrid>
      <w:tr w:rsidR="00BB7C12" w:rsidRPr="002E195C" w14:paraId="20184B6C" w14:textId="77777777" w:rsidTr="00BB7C12">
        <w:trPr>
          <w:trHeight w:val="284"/>
        </w:trPr>
        <w:tc>
          <w:tcPr>
            <w:tcW w:w="5000" w:type="pct"/>
            <w:gridSpan w:val="4"/>
            <w:shd w:val="clear" w:color="000000" w:fill="auto"/>
          </w:tcPr>
          <w:p w14:paraId="068464B6" w14:textId="77777777" w:rsidR="00BB7C12" w:rsidRPr="00F92747" w:rsidRDefault="00BB7C12" w:rsidP="00756CDB">
            <w:pPr>
              <w:jc w:val="center"/>
              <w:rPr>
                <w:rFonts w:cs="Calibri"/>
                <w:b/>
                <w:szCs w:val="18"/>
              </w:rPr>
            </w:pPr>
            <w:r w:rsidRPr="00F92747">
              <w:rPr>
                <w:rFonts w:cs="Calibri"/>
                <w:b/>
                <w:szCs w:val="18"/>
              </w:rPr>
              <w:t>Elektronisch invullen en indienen bij de Inschrijving</w:t>
            </w:r>
          </w:p>
        </w:tc>
      </w:tr>
      <w:tr w:rsidR="00BB7C12" w:rsidRPr="00F92747" w14:paraId="0E91D671" w14:textId="77777777" w:rsidTr="00BB7C12">
        <w:trPr>
          <w:trHeight w:val="284"/>
        </w:trPr>
        <w:tc>
          <w:tcPr>
            <w:tcW w:w="563" w:type="pct"/>
            <w:shd w:val="clear" w:color="auto" w:fill="auto"/>
            <w:vAlign w:val="center"/>
            <w:hideMark/>
          </w:tcPr>
          <w:p w14:paraId="5F1235A4" w14:textId="77777777" w:rsidR="00BB7C12" w:rsidRPr="00F92747" w:rsidRDefault="00BB7C12" w:rsidP="00756CDB">
            <w:pPr>
              <w:rPr>
                <w:rFonts w:cs="Calibri"/>
                <w:b/>
                <w:bCs/>
                <w:color w:val="000000"/>
                <w:szCs w:val="18"/>
              </w:rPr>
            </w:pPr>
            <w:r w:rsidRPr="00F92747">
              <w:rPr>
                <w:rFonts w:cs="Calibri"/>
                <w:b/>
                <w:bCs/>
                <w:color w:val="000000"/>
                <w:szCs w:val="18"/>
              </w:rPr>
              <w:t>Naam</w:t>
            </w:r>
          </w:p>
        </w:tc>
        <w:tc>
          <w:tcPr>
            <w:tcW w:w="1638" w:type="pct"/>
            <w:shd w:val="clear" w:color="auto" w:fill="auto"/>
            <w:vAlign w:val="center"/>
            <w:hideMark/>
          </w:tcPr>
          <w:p w14:paraId="58A0B263" w14:textId="77777777" w:rsidR="00BB7C12" w:rsidRPr="00F92747" w:rsidRDefault="00BB7C12" w:rsidP="00756CDB">
            <w:pPr>
              <w:rPr>
                <w:rFonts w:cs="Calibri"/>
                <w:b/>
                <w:bCs/>
                <w:color w:val="000000"/>
                <w:szCs w:val="18"/>
              </w:rPr>
            </w:pPr>
            <w:r w:rsidRPr="00F92747">
              <w:rPr>
                <w:rFonts w:cs="Calibri"/>
                <w:b/>
                <w:bCs/>
                <w:color w:val="000000"/>
                <w:szCs w:val="18"/>
              </w:rPr>
              <w:t>Omschrijving</w:t>
            </w:r>
          </w:p>
        </w:tc>
        <w:tc>
          <w:tcPr>
            <w:tcW w:w="2176" w:type="pct"/>
          </w:tcPr>
          <w:p w14:paraId="27E869B1" w14:textId="77777777" w:rsidR="00BB7C12" w:rsidRDefault="00BB7C12" w:rsidP="00756CDB">
            <w:pPr>
              <w:rPr>
                <w:rFonts w:cs="Calibri"/>
                <w:b/>
                <w:bCs/>
                <w:color w:val="000000"/>
                <w:szCs w:val="18"/>
              </w:rPr>
            </w:pPr>
            <w:r>
              <w:rPr>
                <w:rFonts w:cs="Calibri"/>
                <w:b/>
                <w:bCs/>
                <w:color w:val="000000"/>
                <w:szCs w:val="18"/>
              </w:rPr>
              <w:t>Door wie?</w:t>
            </w:r>
          </w:p>
        </w:tc>
        <w:tc>
          <w:tcPr>
            <w:tcW w:w="623" w:type="pct"/>
          </w:tcPr>
          <w:p w14:paraId="1A2B6A18" w14:textId="31BE7200" w:rsidR="00BB7C12" w:rsidRPr="00F92747" w:rsidRDefault="00BB7C12" w:rsidP="00756CDB">
            <w:pPr>
              <w:rPr>
                <w:rFonts w:cs="Calibri"/>
                <w:b/>
                <w:bCs/>
                <w:color w:val="000000"/>
                <w:szCs w:val="18"/>
              </w:rPr>
            </w:pPr>
            <w:r>
              <w:rPr>
                <w:rFonts w:cs="Calibri"/>
                <w:b/>
                <w:bCs/>
                <w:color w:val="000000"/>
                <w:szCs w:val="18"/>
              </w:rPr>
              <w:t xml:space="preserve">Waar in </w:t>
            </w:r>
            <w:proofErr w:type="spellStart"/>
            <w:r>
              <w:rPr>
                <w:rFonts w:cs="Calibri"/>
                <w:b/>
                <w:bCs/>
                <w:color w:val="000000"/>
                <w:szCs w:val="18"/>
              </w:rPr>
              <w:t>Aanbestedings</w:t>
            </w:r>
            <w:r>
              <w:rPr>
                <w:rFonts w:cs="Calibri"/>
                <w:b/>
                <w:bCs/>
                <w:color w:val="000000"/>
                <w:szCs w:val="18"/>
              </w:rPr>
              <w:t>-</w:t>
            </w:r>
            <w:r>
              <w:rPr>
                <w:rFonts w:cs="Calibri"/>
                <w:b/>
                <w:bCs/>
                <w:color w:val="000000"/>
                <w:szCs w:val="18"/>
              </w:rPr>
              <w:t>document</w:t>
            </w:r>
            <w:proofErr w:type="spellEnd"/>
          </w:p>
        </w:tc>
      </w:tr>
      <w:tr w:rsidR="00BB7C12" w:rsidRPr="00F92747" w14:paraId="6643D30C" w14:textId="77777777" w:rsidTr="00BB7C12">
        <w:trPr>
          <w:trHeight w:val="284"/>
        </w:trPr>
        <w:tc>
          <w:tcPr>
            <w:tcW w:w="563" w:type="pct"/>
            <w:shd w:val="clear" w:color="auto" w:fill="auto"/>
            <w:vAlign w:val="center"/>
            <w:hideMark/>
          </w:tcPr>
          <w:p w14:paraId="0BDC579D" w14:textId="77777777" w:rsidR="00BB7C12" w:rsidRPr="00F92747" w:rsidRDefault="00BB7C12" w:rsidP="00756CDB">
            <w:pPr>
              <w:rPr>
                <w:rFonts w:cs="Calibri"/>
                <w:color w:val="000000"/>
                <w:szCs w:val="18"/>
              </w:rPr>
            </w:pPr>
            <w:r w:rsidRPr="00F92747">
              <w:rPr>
                <w:rFonts w:cs="Calibri"/>
                <w:color w:val="000000"/>
                <w:szCs w:val="18"/>
              </w:rPr>
              <w:t>Bijlage A</w:t>
            </w:r>
          </w:p>
        </w:tc>
        <w:tc>
          <w:tcPr>
            <w:tcW w:w="1638" w:type="pct"/>
            <w:shd w:val="clear" w:color="auto" w:fill="auto"/>
            <w:vAlign w:val="center"/>
            <w:hideMark/>
          </w:tcPr>
          <w:p w14:paraId="1F19DC1B" w14:textId="77777777" w:rsidR="00BB7C12" w:rsidRPr="00F92747" w:rsidRDefault="00BB7C12" w:rsidP="00756CDB">
            <w:pPr>
              <w:rPr>
                <w:rFonts w:cs="Calibri"/>
                <w:color w:val="000000"/>
                <w:szCs w:val="18"/>
              </w:rPr>
            </w:pPr>
            <w:r w:rsidRPr="00F92747">
              <w:rPr>
                <w:rFonts w:cs="Calibri"/>
                <w:color w:val="000000"/>
                <w:szCs w:val="18"/>
              </w:rPr>
              <w:t>Uniform Europees Aanbestedingsdocument (UEA)</w:t>
            </w:r>
          </w:p>
        </w:tc>
        <w:tc>
          <w:tcPr>
            <w:tcW w:w="2176" w:type="pct"/>
          </w:tcPr>
          <w:p w14:paraId="3E1DC8E2" w14:textId="77777777" w:rsidR="00BB7C12" w:rsidRDefault="00BB7C12" w:rsidP="00756CDB">
            <w:pPr>
              <w:rPr>
                <w:rFonts w:cs="Calibri"/>
                <w:color w:val="000000"/>
                <w:szCs w:val="18"/>
              </w:rPr>
            </w:pPr>
            <w:r>
              <w:rPr>
                <w:rFonts w:cs="Calibri"/>
                <w:color w:val="000000"/>
                <w:szCs w:val="18"/>
              </w:rPr>
              <w:t xml:space="preserve">Inschrijver en alle afzonderlijke </w:t>
            </w:r>
            <w:proofErr w:type="spellStart"/>
            <w:r>
              <w:rPr>
                <w:rFonts w:cs="Calibri"/>
                <w:color w:val="000000"/>
                <w:szCs w:val="18"/>
              </w:rPr>
              <w:t>Combinanten</w:t>
            </w:r>
            <w:proofErr w:type="spellEnd"/>
          </w:p>
          <w:p w14:paraId="17B04E1C" w14:textId="77777777" w:rsidR="00BB7C12" w:rsidRDefault="00BB7C12" w:rsidP="00756CDB">
            <w:pPr>
              <w:rPr>
                <w:rFonts w:cs="Calibri"/>
                <w:color w:val="000000"/>
                <w:szCs w:val="18"/>
              </w:rPr>
            </w:pPr>
          </w:p>
          <w:p w14:paraId="61B15100" w14:textId="77777777" w:rsidR="00BB7C12" w:rsidRDefault="00BB7C12" w:rsidP="00756CDB">
            <w:pPr>
              <w:rPr>
                <w:rFonts w:cs="Calibri"/>
                <w:color w:val="000000"/>
                <w:szCs w:val="18"/>
              </w:rPr>
            </w:pPr>
            <w:r>
              <w:rPr>
                <w:rFonts w:cs="Calibri"/>
                <w:color w:val="000000"/>
                <w:szCs w:val="18"/>
              </w:rPr>
              <w:t>Indien beroep op derde: dan ook voor derde het bewijs in te dienen.</w:t>
            </w:r>
          </w:p>
        </w:tc>
        <w:tc>
          <w:tcPr>
            <w:tcW w:w="623" w:type="pct"/>
          </w:tcPr>
          <w:p w14:paraId="6A7D5C1E" w14:textId="77777777" w:rsidR="00BB7C12" w:rsidRPr="00F92747" w:rsidRDefault="00BB7C12" w:rsidP="00756CDB">
            <w:pPr>
              <w:rPr>
                <w:rFonts w:cs="Calibri"/>
                <w:color w:val="000000"/>
                <w:szCs w:val="18"/>
              </w:rPr>
            </w:pPr>
            <w:r>
              <w:rPr>
                <w:rFonts w:cs="Calibri"/>
                <w:color w:val="000000"/>
                <w:szCs w:val="18"/>
              </w:rPr>
              <w:t>4.1 en 4.5</w:t>
            </w:r>
          </w:p>
        </w:tc>
      </w:tr>
      <w:tr w:rsidR="00BB7C12" w:rsidRPr="00BD3236" w14:paraId="0855CF1C" w14:textId="77777777" w:rsidTr="00BB7C12">
        <w:trPr>
          <w:trHeight w:val="284"/>
        </w:trPr>
        <w:tc>
          <w:tcPr>
            <w:tcW w:w="563" w:type="pct"/>
            <w:shd w:val="clear" w:color="auto" w:fill="auto"/>
            <w:vAlign w:val="center"/>
            <w:hideMark/>
          </w:tcPr>
          <w:p w14:paraId="53045FA1" w14:textId="77777777" w:rsidR="00BB7C12" w:rsidRPr="00F92747" w:rsidRDefault="00BB7C12" w:rsidP="00756CDB">
            <w:pPr>
              <w:rPr>
                <w:rFonts w:cs="Calibri"/>
                <w:color w:val="000000"/>
                <w:szCs w:val="18"/>
              </w:rPr>
            </w:pPr>
            <w:r w:rsidRPr="00F92747">
              <w:rPr>
                <w:rFonts w:cs="Calibri"/>
                <w:color w:val="000000"/>
                <w:szCs w:val="18"/>
              </w:rPr>
              <w:t>Bijlage B</w:t>
            </w:r>
          </w:p>
        </w:tc>
        <w:tc>
          <w:tcPr>
            <w:tcW w:w="1638" w:type="pct"/>
            <w:shd w:val="clear" w:color="auto" w:fill="auto"/>
            <w:vAlign w:val="center"/>
            <w:hideMark/>
          </w:tcPr>
          <w:p w14:paraId="69D58F62" w14:textId="77777777" w:rsidR="00BB7C12" w:rsidRPr="00F92747" w:rsidRDefault="00BB7C12" w:rsidP="00756CDB">
            <w:pPr>
              <w:rPr>
                <w:rFonts w:cs="Calibri"/>
                <w:color w:val="000000"/>
                <w:szCs w:val="18"/>
              </w:rPr>
            </w:pPr>
            <w:r>
              <w:rPr>
                <w:rFonts w:cs="Calibri"/>
                <w:color w:val="000000"/>
                <w:szCs w:val="18"/>
              </w:rPr>
              <w:t xml:space="preserve">(indien van toepassing) </w:t>
            </w:r>
            <w:r w:rsidRPr="00F92747">
              <w:rPr>
                <w:rFonts w:cs="Calibri"/>
                <w:color w:val="000000"/>
                <w:szCs w:val="18"/>
              </w:rPr>
              <w:t xml:space="preserve">Verklaring </w:t>
            </w:r>
            <w:proofErr w:type="spellStart"/>
            <w:r w:rsidRPr="00F92747">
              <w:rPr>
                <w:rFonts w:cs="Calibri"/>
                <w:color w:val="000000"/>
                <w:szCs w:val="18"/>
              </w:rPr>
              <w:t>onderaanneming</w:t>
            </w:r>
            <w:proofErr w:type="spellEnd"/>
          </w:p>
        </w:tc>
        <w:tc>
          <w:tcPr>
            <w:tcW w:w="2176" w:type="pct"/>
          </w:tcPr>
          <w:p w14:paraId="40EA9205" w14:textId="77777777" w:rsidR="00BB7C12" w:rsidRDefault="00BB7C12" w:rsidP="00756CDB">
            <w:pPr>
              <w:rPr>
                <w:rFonts w:cs="Calibri"/>
                <w:color w:val="000000"/>
                <w:szCs w:val="18"/>
              </w:rPr>
            </w:pPr>
            <w:r>
              <w:rPr>
                <w:rFonts w:cs="Calibri"/>
                <w:color w:val="000000"/>
                <w:szCs w:val="18"/>
              </w:rPr>
              <w:t>Inschrijver/Combinatie</w:t>
            </w:r>
          </w:p>
        </w:tc>
        <w:tc>
          <w:tcPr>
            <w:tcW w:w="623" w:type="pct"/>
          </w:tcPr>
          <w:p w14:paraId="01F0A77B" w14:textId="77777777" w:rsidR="00BB7C12" w:rsidRDefault="00BB7C12" w:rsidP="00756CDB">
            <w:pPr>
              <w:rPr>
                <w:rFonts w:cs="Calibri"/>
                <w:color w:val="000000"/>
                <w:szCs w:val="18"/>
              </w:rPr>
            </w:pPr>
            <w:r>
              <w:rPr>
                <w:rFonts w:cs="Calibri"/>
                <w:color w:val="000000"/>
                <w:szCs w:val="18"/>
              </w:rPr>
              <w:t>4.5</w:t>
            </w:r>
          </w:p>
        </w:tc>
      </w:tr>
      <w:tr w:rsidR="00BB7C12" w:rsidRPr="002E195C" w14:paraId="42EC3FC7" w14:textId="77777777" w:rsidTr="00BB7C12">
        <w:trPr>
          <w:trHeight w:val="284"/>
        </w:trPr>
        <w:tc>
          <w:tcPr>
            <w:tcW w:w="563" w:type="pct"/>
            <w:shd w:val="clear" w:color="auto" w:fill="auto"/>
            <w:vAlign w:val="center"/>
            <w:hideMark/>
          </w:tcPr>
          <w:p w14:paraId="5EF72C34" w14:textId="77777777" w:rsidR="00BB7C12" w:rsidRPr="00F92747" w:rsidRDefault="00BB7C12" w:rsidP="00756CDB">
            <w:pPr>
              <w:rPr>
                <w:rFonts w:cs="Calibri"/>
                <w:color w:val="000000"/>
                <w:szCs w:val="18"/>
              </w:rPr>
            </w:pPr>
            <w:r w:rsidRPr="00F92747">
              <w:rPr>
                <w:rFonts w:cs="Calibri"/>
                <w:color w:val="000000"/>
                <w:szCs w:val="18"/>
              </w:rPr>
              <w:t>Bijlage C</w:t>
            </w:r>
          </w:p>
        </w:tc>
        <w:tc>
          <w:tcPr>
            <w:tcW w:w="1638" w:type="pct"/>
            <w:shd w:val="clear" w:color="auto" w:fill="auto"/>
            <w:vAlign w:val="center"/>
            <w:hideMark/>
          </w:tcPr>
          <w:p w14:paraId="4B67BF37" w14:textId="77777777" w:rsidR="00BB7C12" w:rsidRPr="00F92747" w:rsidRDefault="00BB7C12" w:rsidP="00756CDB">
            <w:pPr>
              <w:rPr>
                <w:rFonts w:cs="Calibri"/>
                <w:color w:val="000000"/>
                <w:szCs w:val="18"/>
              </w:rPr>
            </w:pPr>
            <w:r>
              <w:rPr>
                <w:rFonts w:cs="Calibri"/>
                <w:color w:val="000000"/>
                <w:szCs w:val="18"/>
              </w:rPr>
              <w:t xml:space="preserve">(indien van toepassing) </w:t>
            </w:r>
            <w:r w:rsidRPr="00F92747">
              <w:rPr>
                <w:rFonts w:cs="Calibri"/>
                <w:color w:val="000000"/>
                <w:szCs w:val="18"/>
              </w:rPr>
              <w:t>Holdingverklaring</w:t>
            </w:r>
          </w:p>
        </w:tc>
        <w:tc>
          <w:tcPr>
            <w:tcW w:w="2176" w:type="pct"/>
          </w:tcPr>
          <w:p w14:paraId="661F86F5" w14:textId="77777777" w:rsidR="00BB7C12" w:rsidRDefault="00BB7C12" w:rsidP="00756CDB">
            <w:pPr>
              <w:rPr>
                <w:rFonts w:cs="Calibri"/>
                <w:color w:val="000000"/>
                <w:szCs w:val="18"/>
              </w:rPr>
            </w:pPr>
            <w:r>
              <w:rPr>
                <w:rFonts w:cs="Calibri"/>
                <w:color w:val="000000"/>
                <w:szCs w:val="18"/>
              </w:rPr>
              <w:t>Inschrijver/</w:t>
            </w:r>
            <w:proofErr w:type="spellStart"/>
            <w:r>
              <w:rPr>
                <w:rFonts w:cs="Calibri"/>
                <w:color w:val="000000"/>
                <w:szCs w:val="18"/>
              </w:rPr>
              <w:t>Combinanten</w:t>
            </w:r>
            <w:proofErr w:type="spellEnd"/>
            <w:r>
              <w:rPr>
                <w:rFonts w:cs="Calibri"/>
                <w:color w:val="000000"/>
                <w:szCs w:val="18"/>
              </w:rPr>
              <w:t xml:space="preserve"> die </w:t>
            </w:r>
            <w:proofErr w:type="spellStart"/>
            <w:r>
              <w:rPr>
                <w:rFonts w:cs="Calibri"/>
                <w:color w:val="000000"/>
                <w:szCs w:val="18"/>
              </w:rPr>
              <w:t>jaarrekeningplichtig</w:t>
            </w:r>
            <w:proofErr w:type="spellEnd"/>
            <w:r>
              <w:rPr>
                <w:rFonts w:cs="Calibri"/>
                <w:color w:val="000000"/>
                <w:szCs w:val="18"/>
              </w:rPr>
              <w:t xml:space="preserve"> zijn die </w:t>
            </w:r>
            <w:r>
              <w:rPr>
                <w:rFonts w:cs="Calibri"/>
                <w:color w:val="000000"/>
                <w:szCs w:val="18"/>
                <w:u w:val="single"/>
              </w:rPr>
              <w:t>wel</w:t>
            </w:r>
            <w:r>
              <w:rPr>
                <w:rFonts w:cs="Calibri"/>
                <w:color w:val="000000"/>
                <w:szCs w:val="18"/>
              </w:rPr>
              <w:t xml:space="preserve"> een geconsolideerde jaarrekening hebben.</w:t>
            </w:r>
          </w:p>
          <w:p w14:paraId="62894702" w14:textId="77777777" w:rsidR="00BB7C12" w:rsidRDefault="00BB7C12" w:rsidP="00756CDB">
            <w:pPr>
              <w:rPr>
                <w:rFonts w:cs="Calibri"/>
                <w:color w:val="000000"/>
                <w:szCs w:val="18"/>
              </w:rPr>
            </w:pPr>
          </w:p>
          <w:p w14:paraId="4776080B" w14:textId="77777777" w:rsidR="00BB7C12" w:rsidRPr="005437F6" w:rsidRDefault="00BB7C12" w:rsidP="00756CDB">
            <w:pPr>
              <w:rPr>
                <w:rFonts w:cs="Arial"/>
                <w:szCs w:val="18"/>
              </w:rPr>
            </w:pPr>
            <w:r w:rsidRPr="005437F6">
              <w:rPr>
                <w:rFonts w:cs="Arial"/>
                <w:szCs w:val="18"/>
              </w:rPr>
              <w:t xml:space="preserve">Is de Inschrijver een Combinatie in de zin van artikel 2.52 lid 3 Aanbestedingswet 2012, dan geldt bovenstaande verplichting voor alle </w:t>
            </w:r>
            <w:proofErr w:type="spellStart"/>
            <w:r w:rsidRPr="005437F6">
              <w:rPr>
                <w:rFonts w:cs="Arial"/>
                <w:szCs w:val="18"/>
              </w:rPr>
              <w:t>Combinanten</w:t>
            </w:r>
            <w:proofErr w:type="spellEnd"/>
            <w:r w:rsidRPr="005437F6">
              <w:rPr>
                <w:rFonts w:cs="Arial"/>
                <w:szCs w:val="18"/>
              </w:rPr>
              <w:t xml:space="preserve"> die behoren tot een concern met een geconsolideerde jaarrekening).</w:t>
            </w:r>
          </w:p>
          <w:p w14:paraId="161F728E" w14:textId="77777777" w:rsidR="00BB7C12" w:rsidRPr="005437F6" w:rsidRDefault="00BB7C12" w:rsidP="00756CDB">
            <w:pPr>
              <w:rPr>
                <w:rFonts w:cs="Arial"/>
                <w:szCs w:val="18"/>
              </w:rPr>
            </w:pPr>
          </w:p>
          <w:p w14:paraId="4F7A5BEB" w14:textId="77777777" w:rsidR="00BB7C12" w:rsidRDefault="00BB7C12" w:rsidP="00756CDB">
            <w:pPr>
              <w:rPr>
                <w:rFonts w:cs="Calibri"/>
                <w:color w:val="000000"/>
                <w:szCs w:val="18"/>
              </w:rPr>
            </w:pPr>
            <w:r w:rsidRPr="005437F6">
              <w:rPr>
                <w:rFonts w:cs="Arial"/>
                <w:szCs w:val="18"/>
              </w:rPr>
              <w:t>Doet de Inschrijver voor de Inschrijving ten aanzien van de financieel-economische draagkracht een beroep op de draagkracht van een derde en behoort deze derde tot een concern met een geconsolideerde jaarrekening, dan dient de Inschrijver ook voor deze derde bovenbedoelde accountantsverklaring en garantstelling van de moederonderneming te verstrekken</w:t>
            </w:r>
            <w:r>
              <w:rPr>
                <w:rFonts w:cs="Arial"/>
                <w:szCs w:val="18"/>
              </w:rPr>
              <w:t>.</w:t>
            </w:r>
          </w:p>
        </w:tc>
        <w:tc>
          <w:tcPr>
            <w:tcW w:w="623" w:type="pct"/>
          </w:tcPr>
          <w:p w14:paraId="24253844" w14:textId="77777777" w:rsidR="00BB7C12" w:rsidRDefault="00BB7C12" w:rsidP="00756CDB">
            <w:pPr>
              <w:rPr>
                <w:rFonts w:cs="Calibri"/>
                <w:color w:val="000000"/>
                <w:szCs w:val="18"/>
              </w:rPr>
            </w:pPr>
            <w:r>
              <w:rPr>
                <w:rFonts w:cs="Calibri"/>
                <w:color w:val="000000"/>
                <w:szCs w:val="18"/>
              </w:rPr>
              <w:t>4.3.1</w:t>
            </w:r>
          </w:p>
        </w:tc>
      </w:tr>
      <w:tr w:rsidR="00BB7C12" w:rsidRPr="00F92747" w14:paraId="64F868FD" w14:textId="77777777" w:rsidTr="00BB7C12">
        <w:trPr>
          <w:trHeight w:val="284"/>
        </w:trPr>
        <w:tc>
          <w:tcPr>
            <w:tcW w:w="563" w:type="pct"/>
            <w:shd w:val="clear" w:color="auto" w:fill="auto"/>
            <w:vAlign w:val="center"/>
            <w:hideMark/>
          </w:tcPr>
          <w:p w14:paraId="7C577C2C" w14:textId="77777777" w:rsidR="00BB7C12" w:rsidRPr="00F92747" w:rsidRDefault="00BB7C12" w:rsidP="00756CDB">
            <w:pPr>
              <w:rPr>
                <w:rFonts w:cs="Calibri"/>
                <w:color w:val="000000"/>
                <w:szCs w:val="18"/>
              </w:rPr>
            </w:pPr>
            <w:r w:rsidRPr="00F92747">
              <w:rPr>
                <w:rFonts w:cs="Calibri"/>
                <w:color w:val="000000"/>
                <w:szCs w:val="18"/>
              </w:rPr>
              <w:t>Bijlage D</w:t>
            </w:r>
          </w:p>
        </w:tc>
        <w:tc>
          <w:tcPr>
            <w:tcW w:w="1638" w:type="pct"/>
            <w:shd w:val="clear" w:color="auto" w:fill="auto"/>
            <w:vAlign w:val="center"/>
            <w:hideMark/>
          </w:tcPr>
          <w:p w14:paraId="43439DBE" w14:textId="77777777" w:rsidR="00BB7C12" w:rsidRPr="00F92747" w:rsidRDefault="00BB7C12" w:rsidP="00756CDB">
            <w:pPr>
              <w:rPr>
                <w:rFonts w:cs="Calibri"/>
                <w:color w:val="000000"/>
                <w:szCs w:val="18"/>
              </w:rPr>
            </w:pPr>
            <w:r w:rsidRPr="00F92747">
              <w:rPr>
                <w:rFonts w:cs="Calibri"/>
                <w:color w:val="000000"/>
                <w:szCs w:val="18"/>
              </w:rPr>
              <w:t>Referentieverklaring</w:t>
            </w:r>
          </w:p>
        </w:tc>
        <w:tc>
          <w:tcPr>
            <w:tcW w:w="2176" w:type="pct"/>
          </w:tcPr>
          <w:p w14:paraId="1407624F" w14:textId="77777777" w:rsidR="00BB7C12" w:rsidRPr="00F92747" w:rsidRDefault="00BB7C12" w:rsidP="00756CDB">
            <w:pPr>
              <w:rPr>
                <w:rFonts w:cs="Calibri"/>
                <w:color w:val="000000"/>
                <w:szCs w:val="18"/>
              </w:rPr>
            </w:pPr>
            <w:r>
              <w:rPr>
                <w:rFonts w:cs="Calibri"/>
                <w:color w:val="000000"/>
                <w:szCs w:val="18"/>
              </w:rPr>
              <w:t>Inschrijver</w:t>
            </w:r>
          </w:p>
        </w:tc>
        <w:tc>
          <w:tcPr>
            <w:tcW w:w="623" w:type="pct"/>
          </w:tcPr>
          <w:p w14:paraId="7A5333D5" w14:textId="77777777" w:rsidR="00BB7C12" w:rsidRPr="00F92747" w:rsidRDefault="00BB7C12" w:rsidP="00756CDB">
            <w:pPr>
              <w:rPr>
                <w:rFonts w:cs="Calibri"/>
                <w:color w:val="000000"/>
                <w:szCs w:val="18"/>
              </w:rPr>
            </w:pPr>
            <w:r>
              <w:rPr>
                <w:rFonts w:cs="Calibri"/>
                <w:color w:val="000000"/>
                <w:szCs w:val="18"/>
              </w:rPr>
              <w:t>4.3.2</w:t>
            </w:r>
          </w:p>
        </w:tc>
      </w:tr>
      <w:tr w:rsidR="00BB7C12" w:rsidRPr="00F92747" w14:paraId="5548D84A" w14:textId="77777777" w:rsidTr="00BB7C12">
        <w:trPr>
          <w:trHeight w:val="284"/>
        </w:trPr>
        <w:tc>
          <w:tcPr>
            <w:tcW w:w="563" w:type="pct"/>
            <w:shd w:val="clear" w:color="auto" w:fill="auto"/>
            <w:vAlign w:val="center"/>
            <w:hideMark/>
          </w:tcPr>
          <w:p w14:paraId="28E0A06E" w14:textId="77777777" w:rsidR="00BB7C12" w:rsidRPr="00F92747" w:rsidRDefault="00BB7C12" w:rsidP="00756CDB">
            <w:pPr>
              <w:rPr>
                <w:rFonts w:cs="Calibri"/>
                <w:color w:val="000000"/>
                <w:szCs w:val="18"/>
              </w:rPr>
            </w:pPr>
            <w:r w:rsidRPr="00F92747">
              <w:rPr>
                <w:rFonts w:cs="Calibri"/>
                <w:color w:val="000000"/>
                <w:szCs w:val="18"/>
              </w:rPr>
              <w:t>Bijlage E</w:t>
            </w:r>
          </w:p>
        </w:tc>
        <w:tc>
          <w:tcPr>
            <w:tcW w:w="1638" w:type="pct"/>
            <w:shd w:val="clear" w:color="auto" w:fill="auto"/>
            <w:vAlign w:val="center"/>
            <w:hideMark/>
          </w:tcPr>
          <w:p w14:paraId="4C7772BA" w14:textId="77777777" w:rsidR="00BB7C12" w:rsidRPr="00F92747" w:rsidRDefault="00BB7C12" w:rsidP="00756CDB">
            <w:pPr>
              <w:rPr>
                <w:rFonts w:cs="Calibri"/>
                <w:color w:val="000000"/>
                <w:szCs w:val="18"/>
              </w:rPr>
            </w:pPr>
            <w:r w:rsidRPr="00F92747">
              <w:rPr>
                <w:rFonts w:cs="Calibri"/>
                <w:color w:val="000000"/>
                <w:szCs w:val="18"/>
              </w:rPr>
              <w:t>Akkoordverklaring</w:t>
            </w:r>
          </w:p>
        </w:tc>
        <w:tc>
          <w:tcPr>
            <w:tcW w:w="2176" w:type="pct"/>
          </w:tcPr>
          <w:p w14:paraId="1D793073" w14:textId="77777777" w:rsidR="00BB7C12" w:rsidRDefault="00BB7C12" w:rsidP="00756CDB">
            <w:pPr>
              <w:rPr>
                <w:rFonts w:cs="Calibri"/>
                <w:color w:val="000000"/>
                <w:szCs w:val="18"/>
              </w:rPr>
            </w:pPr>
            <w:r>
              <w:rPr>
                <w:rFonts w:cs="Calibri"/>
                <w:color w:val="000000"/>
                <w:szCs w:val="18"/>
              </w:rPr>
              <w:t>Inschrijver/Combinatie</w:t>
            </w:r>
          </w:p>
        </w:tc>
        <w:tc>
          <w:tcPr>
            <w:tcW w:w="623" w:type="pct"/>
          </w:tcPr>
          <w:p w14:paraId="4D446E50" w14:textId="77777777" w:rsidR="00BB7C12" w:rsidRPr="00F92747" w:rsidRDefault="00BB7C12" w:rsidP="00756CDB">
            <w:pPr>
              <w:rPr>
                <w:rFonts w:cs="Calibri"/>
                <w:color w:val="000000"/>
                <w:szCs w:val="18"/>
              </w:rPr>
            </w:pPr>
            <w:r>
              <w:rPr>
                <w:rFonts w:cs="Calibri"/>
                <w:color w:val="000000"/>
                <w:szCs w:val="18"/>
              </w:rPr>
              <w:t>3.3</w:t>
            </w:r>
          </w:p>
        </w:tc>
      </w:tr>
      <w:tr w:rsidR="00BB7C12" w:rsidRPr="00F92747" w14:paraId="30F504A4" w14:textId="77777777" w:rsidTr="00BB7C12">
        <w:trPr>
          <w:trHeight w:val="284"/>
        </w:trPr>
        <w:tc>
          <w:tcPr>
            <w:tcW w:w="563" w:type="pct"/>
            <w:shd w:val="clear" w:color="auto" w:fill="auto"/>
            <w:vAlign w:val="center"/>
            <w:hideMark/>
          </w:tcPr>
          <w:p w14:paraId="669E77EE" w14:textId="77777777" w:rsidR="00BB7C12" w:rsidRPr="00F92747" w:rsidRDefault="00BB7C12" w:rsidP="00756CDB">
            <w:pPr>
              <w:rPr>
                <w:rFonts w:cs="Calibri"/>
                <w:color w:val="000000"/>
                <w:szCs w:val="18"/>
              </w:rPr>
            </w:pPr>
            <w:r w:rsidRPr="00F92747">
              <w:rPr>
                <w:rFonts w:cs="Calibri"/>
                <w:color w:val="000000"/>
                <w:szCs w:val="18"/>
              </w:rPr>
              <w:t>Bijlage F</w:t>
            </w:r>
          </w:p>
        </w:tc>
        <w:tc>
          <w:tcPr>
            <w:tcW w:w="1638" w:type="pct"/>
            <w:shd w:val="clear" w:color="auto" w:fill="auto"/>
            <w:vAlign w:val="center"/>
            <w:hideMark/>
          </w:tcPr>
          <w:p w14:paraId="686BD8A0" w14:textId="77777777" w:rsidR="00BB7C12" w:rsidRPr="00F92747" w:rsidRDefault="00BB7C12" w:rsidP="00756CDB">
            <w:pPr>
              <w:rPr>
                <w:rFonts w:cs="Calibri"/>
                <w:color w:val="000000"/>
                <w:szCs w:val="18"/>
              </w:rPr>
            </w:pPr>
            <w:bookmarkStart w:id="3" w:name="_Hlk172038840"/>
            <w:r w:rsidRPr="00F92747">
              <w:rPr>
                <w:rFonts w:cs="Calibri"/>
                <w:color w:val="000000"/>
                <w:szCs w:val="18"/>
              </w:rPr>
              <w:t xml:space="preserve">Invulformulier </w:t>
            </w:r>
            <w:proofErr w:type="spellStart"/>
            <w:r w:rsidRPr="00F92747">
              <w:rPr>
                <w:rFonts w:cs="Calibri"/>
                <w:color w:val="000000"/>
                <w:szCs w:val="18"/>
              </w:rPr>
              <w:t>Subgunningscriterium</w:t>
            </w:r>
            <w:proofErr w:type="spellEnd"/>
            <w:r w:rsidRPr="00F92747">
              <w:rPr>
                <w:rFonts w:cs="Calibri"/>
                <w:color w:val="000000"/>
                <w:szCs w:val="18"/>
              </w:rPr>
              <w:t xml:space="preserve"> </w:t>
            </w:r>
            <w:r>
              <w:rPr>
                <w:rFonts w:cs="Calibri"/>
                <w:color w:val="000000"/>
                <w:szCs w:val="18"/>
              </w:rPr>
              <w:t>k</w:t>
            </w:r>
            <w:r w:rsidRPr="00F92747">
              <w:rPr>
                <w:rFonts w:cs="Calibri"/>
                <w:color w:val="000000"/>
                <w:szCs w:val="18"/>
              </w:rPr>
              <w:t>waliteit</w:t>
            </w:r>
            <w:bookmarkEnd w:id="3"/>
          </w:p>
        </w:tc>
        <w:tc>
          <w:tcPr>
            <w:tcW w:w="2176" w:type="pct"/>
          </w:tcPr>
          <w:p w14:paraId="0C6252F0" w14:textId="77777777" w:rsidR="00BB7C12" w:rsidRPr="00F92747" w:rsidRDefault="00BB7C12" w:rsidP="00756CDB">
            <w:pPr>
              <w:rPr>
                <w:rFonts w:cs="Calibri"/>
                <w:color w:val="000000"/>
                <w:szCs w:val="18"/>
              </w:rPr>
            </w:pPr>
            <w:r>
              <w:rPr>
                <w:rFonts w:cs="Calibri"/>
                <w:color w:val="000000"/>
                <w:szCs w:val="18"/>
              </w:rPr>
              <w:t>Inschrijver/Combinatie</w:t>
            </w:r>
          </w:p>
        </w:tc>
        <w:tc>
          <w:tcPr>
            <w:tcW w:w="623" w:type="pct"/>
          </w:tcPr>
          <w:p w14:paraId="33146860" w14:textId="77777777" w:rsidR="00BB7C12" w:rsidRPr="00F92747" w:rsidRDefault="00BB7C12" w:rsidP="00756CDB">
            <w:pPr>
              <w:rPr>
                <w:rFonts w:cs="Calibri"/>
                <w:color w:val="000000"/>
                <w:szCs w:val="18"/>
              </w:rPr>
            </w:pPr>
            <w:r>
              <w:rPr>
                <w:rFonts w:cs="Calibri"/>
                <w:color w:val="000000"/>
                <w:szCs w:val="18"/>
              </w:rPr>
              <w:t>5</w:t>
            </w:r>
          </w:p>
        </w:tc>
      </w:tr>
      <w:tr w:rsidR="00BB7C12" w:rsidRPr="00F92747" w14:paraId="02A37385" w14:textId="77777777" w:rsidTr="00BB7C12">
        <w:trPr>
          <w:trHeight w:val="284"/>
        </w:trPr>
        <w:tc>
          <w:tcPr>
            <w:tcW w:w="563" w:type="pct"/>
            <w:shd w:val="clear" w:color="auto" w:fill="auto"/>
            <w:vAlign w:val="center"/>
          </w:tcPr>
          <w:p w14:paraId="42BFD248" w14:textId="77777777" w:rsidR="00BB7C12" w:rsidRPr="00F92747" w:rsidRDefault="00BB7C12" w:rsidP="00756CDB">
            <w:pPr>
              <w:rPr>
                <w:rFonts w:cs="Calibri"/>
                <w:color w:val="000000"/>
                <w:szCs w:val="18"/>
              </w:rPr>
            </w:pPr>
            <w:r w:rsidRPr="00F92747">
              <w:rPr>
                <w:rFonts w:cs="Calibri"/>
                <w:color w:val="000000"/>
                <w:szCs w:val="18"/>
              </w:rPr>
              <w:t>Bijlage G</w:t>
            </w:r>
          </w:p>
        </w:tc>
        <w:tc>
          <w:tcPr>
            <w:tcW w:w="1638" w:type="pct"/>
            <w:shd w:val="clear" w:color="auto" w:fill="auto"/>
            <w:vAlign w:val="center"/>
          </w:tcPr>
          <w:p w14:paraId="53F2F1AA" w14:textId="77777777" w:rsidR="00BB7C12" w:rsidRPr="00F92747" w:rsidRDefault="00BB7C12" w:rsidP="00756CDB">
            <w:pPr>
              <w:rPr>
                <w:rFonts w:cs="Calibri"/>
                <w:color w:val="000000"/>
                <w:szCs w:val="18"/>
              </w:rPr>
            </w:pPr>
            <w:bookmarkStart w:id="4" w:name="_Hlk172038690"/>
            <w:r w:rsidRPr="00F92747">
              <w:rPr>
                <w:rFonts w:cs="Calibri"/>
                <w:color w:val="000000"/>
                <w:szCs w:val="18"/>
              </w:rPr>
              <w:t xml:space="preserve">Invulformulier </w:t>
            </w:r>
            <w:proofErr w:type="spellStart"/>
            <w:r>
              <w:rPr>
                <w:rFonts w:cs="Calibri"/>
                <w:color w:val="000000"/>
                <w:szCs w:val="18"/>
              </w:rPr>
              <w:t>Subgunningscriterium</w:t>
            </w:r>
            <w:proofErr w:type="spellEnd"/>
            <w:r>
              <w:rPr>
                <w:rFonts w:cs="Calibri"/>
                <w:color w:val="000000"/>
                <w:szCs w:val="18"/>
              </w:rPr>
              <w:t xml:space="preserve"> </w:t>
            </w:r>
            <w:bookmarkEnd w:id="4"/>
            <w:r>
              <w:rPr>
                <w:rFonts w:cs="Calibri"/>
                <w:color w:val="000000"/>
                <w:szCs w:val="18"/>
              </w:rPr>
              <w:t>prijs</w:t>
            </w:r>
          </w:p>
        </w:tc>
        <w:tc>
          <w:tcPr>
            <w:tcW w:w="2176" w:type="pct"/>
          </w:tcPr>
          <w:p w14:paraId="2A2DFAF9" w14:textId="77777777" w:rsidR="00BB7C12" w:rsidRPr="00F92747" w:rsidRDefault="00BB7C12" w:rsidP="00756CDB">
            <w:pPr>
              <w:rPr>
                <w:rFonts w:cs="Calibri"/>
                <w:color w:val="000000"/>
                <w:szCs w:val="18"/>
              </w:rPr>
            </w:pPr>
            <w:r>
              <w:rPr>
                <w:rFonts w:cs="Calibri"/>
                <w:color w:val="000000"/>
                <w:szCs w:val="18"/>
              </w:rPr>
              <w:t>Inschrijver/Combinatie</w:t>
            </w:r>
          </w:p>
        </w:tc>
        <w:tc>
          <w:tcPr>
            <w:tcW w:w="623" w:type="pct"/>
          </w:tcPr>
          <w:p w14:paraId="4101F1BB" w14:textId="77777777" w:rsidR="00BB7C12" w:rsidRPr="00F92747" w:rsidRDefault="00BB7C12" w:rsidP="00756CDB">
            <w:pPr>
              <w:rPr>
                <w:rFonts w:cs="Calibri"/>
                <w:color w:val="000000"/>
                <w:szCs w:val="18"/>
              </w:rPr>
            </w:pPr>
            <w:r>
              <w:rPr>
                <w:rFonts w:cs="Calibri"/>
                <w:color w:val="000000"/>
                <w:szCs w:val="18"/>
              </w:rPr>
              <w:t>6.6</w:t>
            </w:r>
          </w:p>
        </w:tc>
      </w:tr>
      <w:tr w:rsidR="00BB7C12" w:rsidRPr="00F92747" w14:paraId="39819253" w14:textId="77777777" w:rsidTr="00BB7C12">
        <w:trPr>
          <w:trHeight w:val="284"/>
        </w:trPr>
        <w:tc>
          <w:tcPr>
            <w:tcW w:w="563" w:type="pct"/>
            <w:shd w:val="clear" w:color="auto" w:fill="auto"/>
            <w:vAlign w:val="center"/>
          </w:tcPr>
          <w:p w14:paraId="53936DF6" w14:textId="77777777" w:rsidR="00BB7C12" w:rsidRPr="00F92747" w:rsidRDefault="00BB7C12" w:rsidP="00756CDB">
            <w:pPr>
              <w:rPr>
                <w:rFonts w:cs="Calibri"/>
                <w:color w:val="000000"/>
                <w:szCs w:val="18"/>
              </w:rPr>
            </w:pPr>
            <w:r w:rsidRPr="00F92747">
              <w:rPr>
                <w:rFonts w:cs="Calibri"/>
                <w:color w:val="000000"/>
                <w:szCs w:val="18"/>
              </w:rPr>
              <w:t>Bijlage H</w:t>
            </w:r>
          </w:p>
        </w:tc>
        <w:tc>
          <w:tcPr>
            <w:tcW w:w="1638" w:type="pct"/>
            <w:shd w:val="clear" w:color="auto" w:fill="auto"/>
            <w:vAlign w:val="center"/>
          </w:tcPr>
          <w:p w14:paraId="59EE5C7F" w14:textId="77777777" w:rsidR="00BB7C12" w:rsidRPr="00F92747" w:rsidRDefault="00BB7C12" w:rsidP="00756CDB">
            <w:pPr>
              <w:rPr>
                <w:rFonts w:cs="Calibri"/>
                <w:color w:val="000000"/>
                <w:szCs w:val="18"/>
              </w:rPr>
            </w:pPr>
            <w:r w:rsidRPr="00F92747">
              <w:rPr>
                <w:rFonts w:cs="Calibri"/>
                <w:color w:val="000000"/>
                <w:szCs w:val="18"/>
              </w:rPr>
              <w:t>Aanbiedingsbrief</w:t>
            </w:r>
          </w:p>
        </w:tc>
        <w:tc>
          <w:tcPr>
            <w:tcW w:w="2176" w:type="pct"/>
          </w:tcPr>
          <w:p w14:paraId="285F54B9" w14:textId="77777777" w:rsidR="00BB7C12" w:rsidRPr="00F92747" w:rsidRDefault="00BB7C12" w:rsidP="00756CDB">
            <w:pPr>
              <w:rPr>
                <w:rFonts w:cs="Calibri"/>
                <w:color w:val="000000"/>
                <w:szCs w:val="18"/>
              </w:rPr>
            </w:pPr>
            <w:r>
              <w:rPr>
                <w:rFonts w:cs="Calibri"/>
                <w:color w:val="000000"/>
                <w:szCs w:val="18"/>
              </w:rPr>
              <w:t>Inschrijver/Combinatie</w:t>
            </w:r>
          </w:p>
        </w:tc>
        <w:tc>
          <w:tcPr>
            <w:tcW w:w="623" w:type="pct"/>
          </w:tcPr>
          <w:p w14:paraId="6C41F5DA" w14:textId="77777777" w:rsidR="00BB7C12" w:rsidRPr="00F92747" w:rsidRDefault="00BB7C12" w:rsidP="00756CDB">
            <w:pPr>
              <w:rPr>
                <w:rFonts w:cs="Calibri"/>
                <w:color w:val="000000"/>
                <w:szCs w:val="18"/>
              </w:rPr>
            </w:pPr>
            <w:r>
              <w:rPr>
                <w:rFonts w:cs="Calibri"/>
                <w:color w:val="000000"/>
                <w:szCs w:val="18"/>
              </w:rPr>
              <w:t>7.3.15</w:t>
            </w:r>
          </w:p>
        </w:tc>
      </w:tr>
      <w:tr w:rsidR="00BB7C12" w:rsidRPr="00F92747" w14:paraId="03F83B3D" w14:textId="77777777" w:rsidTr="00BB7C12">
        <w:trPr>
          <w:trHeight w:val="284"/>
        </w:trPr>
        <w:tc>
          <w:tcPr>
            <w:tcW w:w="563" w:type="pct"/>
            <w:shd w:val="clear" w:color="auto" w:fill="auto"/>
            <w:vAlign w:val="center"/>
          </w:tcPr>
          <w:p w14:paraId="3AD743CF" w14:textId="77777777" w:rsidR="00BB7C12" w:rsidRPr="00F92747" w:rsidRDefault="00BB7C12" w:rsidP="00756CDB">
            <w:pPr>
              <w:rPr>
                <w:rFonts w:cs="Calibri"/>
                <w:color w:val="000000"/>
                <w:szCs w:val="18"/>
              </w:rPr>
            </w:pPr>
            <w:r w:rsidRPr="00F92747">
              <w:rPr>
                <w:rFonts w:cs="Calibri"/>
                <w:color w:val="000000"/>
                <w:szCs w:val="18"/>
              </w:rPr>
              <w:t>Bijlage I</w:t>
            </w:r>
          </w:p>
        </w:tc>
        <w:tc>
          <w:tcPr>
            <w:tcW w:w="1638" w:type="pct"/>
            <w:shd w:val="clear" w:color="auto" w:fill="auto"/>
            <w:vAlign w:val="center"/>
          </w:tcPr>
          <w:p w14:paraId="6F5124E1" w14:textId="77777777" w:rsidR="00BB7C12" w:rsidRPr="00F92747" w:rsidRDefault="00BB7C12" w:rsidP="00756CDB">
            <w:pPr>
              <w:rPr>
                <w:rFonts w:cs="Calibri"/>
                <w:color w:val="000000"/>
                <w:szCs w:val="18"/>
              </w:rPr>
            </w:pPr>
            <w:r>
              <w:rPr>
                <w:szCs w:val="18"/>
              </w:rPr>
              <w:t>Vervallen</w:t>
            </w:r>
          </w:p>
        </w:tc>
        <w:tc>
          <w:tcPr>
            <w:tcW w:w="2176" w:type="pct"/>
          </w:tcPr>
          <w:p w14:paraId="1700ACEC" w14:textId="77777777" w:rsidR="00BB7C12" w:rsidRDefault="00BB7C12" w:rsidP="00756CDB">
            <w:pPr>
              <w:rPr>
                <w:szCs w:val="18"/>
              </w:rPr>
            </w:pPr>
          </w:p>
        </w:tc>
        <w:tc>
          <w:tcPr>
            <w:tcW w:w="623" w:type="pct"/>
          </w:tcPr>
          <w:p w14:paraId="0FF6A3D7" w14:textId="77777777" w:rsidR="00BB7C12" w:rsidRDefault="00BB7C12" w:rsidP="00756CDB">
            <w:pPr>
              <w:rPr>
                <w:szCs w:val="18"/>
              </w:rPr>
            </w:pPr>
          </w:p>
        </w:tc>
      </w:tr>
      <w:tr w:rsidR="00BB7C12" w:rsidRPr="00BD3236" w14:paraId="252B612B" w14:textId="77777777" w:rsidTr="00BB7C12">
        <w:trPr>
          <w:trHeight w:val="284"/>
        </w:trPr>
        <w:tc>
          <w:tcPr>
            <w:tcW w:w="563" w:type="pct"/>
            <w:shd w:val="clear" w:color="auto" w:fill="auto"/>
            <w:vAlign w:val="center"/>
          </w:tcPr>
          <w:p w14:paraId="65053540" w14:textId="77777777" w:rsidR="00BB7C12" w:rsidRPr="00F92747" w:rsidRDefault="00BB7C12" w:rsidP="00756CDB">
            <w:pPr>
              <w:rPr>
                <w:rFonts w:cs="Calibri"/>
                <w:color w:val="000000"/>
                <w:szCs w:val="18"/>
              </w:rPr>
            </w:pPr>
            <w:r w:rsidRPr="00F92747">
              <w:rPr>
                <w:rFonts w:cs="Calibri"/>
                <w:color w:val="000000"/>
                <w:szCs w:val="18"/>
              </w:rPr>
              <w:t>Bijlage J</w:t>
            </w:r>
          </w:p>
        </w:tc>
        <w:tc>
          <w:tcPr>
            <w:tcW w:w="1638" w:type="pct"/>
            <w:shd w:val="clear" w:color="auto" w:fill="auto"/>
            <w:vAlign w:val="center"/>
          </w:tcPr>
          <w:p w14:paraId="13D8CAE5" w14:textId="77777777" w:rsidR="00BB7C12" w:rsidRPr="001A7E5E" w:rsidRDefault="00BB7C12" w:rsidP="00756CDB">
            <w:pPr>
              <w:rPr>
                <w:rFonts w:cs="Calibri"/>
                <w:strike/>
                <w:color w:val="000000"/>
                <w:szCs w:val="18"/>
              </w:rPr>
            </w:pPr>
            <w:r w:rsidRPr="001A7E5E">
              <w:rPr>
                <w:rFonts w:cs="Calibri"/>
                <w:color w:val="000000"/>
                <w:szCs w:val="18"/>
              </w:rPr>
              <w:t>Vervallen</w:t>
            </w:r>
          </w:p>
        </w:tc>
        <w:tc>
          <w:tcPr>
            <w:tcW w:w="2176" w:type="pct"/>
          </w:tcPr>
          <w:p w14:paraId="7EEC6338" w14:textId="77777777" w:rsidR="00BB7C12" w:rsidRPr="00F92747" w:rsidRDefault="00BB7C12" w:rsidP="00756CDB">
            <w:pPr>
              <w:rPr>
                <w:rFonts w:cs="Calibri"/>
                <w:color w:val="000000"/>
                <w:szCs w:val="18"/>
              </w:rPr>
            </w:pPr>
          </w:p>
        </w:tc>
        <w:tc>
          <w:tcPr>
            <w:tcW w:w="623" w:type="pct"/>
          </w:tcPr>
          <w:p w14:paraId="4DA745BE" w14:textId="77777777" w:rsidR="00BB7C12" w:rsidRPr="00F92747" w:rsidRDefault="00BB7C12" w:rsidP="00756CDB">
            <w:pPr>
              <w:rPr>
                <w:rFonts w:cs="Calibri"/>
                <w:color w:val="000000"/>
                <w:szCs w:val="18"/>
              </w:rPr>
            </w:pPr>
          </w:p>
        </w:tc>
      </w:tr>
      <w:tr w:rsidR="00BB7C12" w:rsidRPr="00BD3236" w14:paraId="72B24BF8" w14:textId="77777777" w:rsidTr="00BB7C12">
        <w:trPr>
          <w:trHeight w:val="284"/>
        </w:trPr>
        <w:tc>
          <w:tcPr>
            <w:tcW w:w="563" w:type="pct"/>
            <w:shd w:val="clear" w:color="auto" w:fill="auto"/>
            <w:vAlign w:val="center"/>
          </w:tcPr>
          <w:p w14:paraId="0C3B6B9E" w14:textId="77777777" w:rsidR="00BB7C12" w:rsidRPr="00F92747" w:rsidRDefault="00BB7C12" w:rsidP="00756CDB">
            <w:pPr>
              <w:rPr>
                <w:rFonts w:cs="Calibri"/>
                <w:color w:val="000000"/>
                <w:szCs w:val="18"/>
              </w:rPr>
            </w:pPr>
            <w:r>
              <w:rPr>
                <w:rFonts w:cs="Calibri"/>
                <w:color w:val="000000"/>
                <w:szCs w:val="18"/>
              </w:rPr>
              <w:t>Bijlage K</w:t>
            </w:r>
          </w:p>
        </w:tc>
        <w:tc>
          <w:tcPr>
            <w:tcW w:w="1638" w:type="pct"/>
            <w:shd w:val="clear" w:color="auto" w:fill="auto"/>
            <w:vAlign w:val="center"/>
          </w:tcPr>
          <w:p w14:paraId="5E9C3A54" w14:textId="77777777" w:rsidR="00BB7C12" w:rsidRPr="00BF7D1A" w:rsidRDefault="00BB7C12" w:rsidP="00756CDB">
            <w:pPr>
              <w:rPr>
                <w:rFonts w:cs="Calibri"/>
                <w:color w:val="000000"/>
                <w:szCs w:val="18"/>
              </w:rPr>
            </w:pPr>
            <w:r w:rsidRPr="00BF7D1A">
              <w:rPr>
                <w:rFonts w:cs="Calibri"/>
                <w:color w:val="000000"/>
                <w:szCs w:val="18"/>
              </w:rPr>
              <w:t>Vervallen</w:t>
            </w:r>
          </w:p>
        </w:tc>
        <w:tc>
          <w:tcPr>
            <w:tcW w:w="2176" w:type="pct"/>
          </w:tcPr>
          <w:p w14:paraId="2A768F9E" w14:textId="77777777" w:rsidR="00BB7C12" w:rsidRPr="00F92747" w:rsidRDefault="00BB7C12" w:rsidP="00756CDB">
            <w:pPr>
              <w:rPr>
                <w:rFonts w:cs="Calibri"/>
                <w:color w:val="000000"/>
                <w:szCs w:val="18"/>
              </w:rPr>
            </w:pPr>
          </w:p>
        </w:tc>
        <w:tc>
          <w:tcPr>
            <w:tcW w:w="623" w:type="pct"/>
          </w:tcPr>
          <w:p w14:paraId="217077D8" w14:textId="77777777" w:rsidR="00BB7C12" w:rsidRPr="00F92747" w:rsidRDefault="00BB7C12" w:rsidP="00756CDB">
            <w:pPr>
              <w:rPr>
                <w:rFonts w:cs="Calibri"/>
                <w:color w:val="000000"/>
                <w:szCs w:val="18"/>
              </w:rPr>
            </w:pPr>
          </w:p>
        </w:tc>
      </w:tr>
      <w:tr w:rsidR="00BB7C12" w:rsidRPr="00BD3236" w14:paraId="1185D38A" w14:textId="77777777" w:rsidTr="00BB7C12">
        <w:trPr>
          <w:trHeight w:val="284"/>
        </w:trPr>
        <w:tc>
          <w:tcPr>
            <w:tcW w:w="563" w:type="pct"/>
            <w:shd w:val="clear" w:color="auto" w:fill="auto"/>
            <w:vAlign w:val="center"/>
          </w:tcPr>
          <w:p w14:paraId="3D195345" w14:textId="77777777" w:rsidR="00BB7C12" w:rsidRDefault="00BB7C12" w:rsidP="00756CDB">
            <w:pPr>
              <w:rPr>
                <w:rFonts w:cs="Calibri"/>
                <w:color w:val="000000"/>
                <w:szCs w:val="18"/>
              </w:rPr>
            </w:pPr>
            <w:r>
              <w:rPr>
                <w:rFonts w:cs="Calibri"/>
                <w:color w:val="000000"/>
                <w:szCs w:val="18"/>
              </w:rPr>
              <w:t>Bijlage L</w:t>
            </w:r>
          </w:p>
        </w:tc>
        <w:tc>
          <w:tcPr>
            <w:tcW w:w="1638" w:type="pct"/>
            <w:shd w:val="clear" w:color="auto" w:fill="auto"/>
            <w:vAlign w:val="center"/>
          </w:tcPr>
          <w:p w14:paraId="0F9C4062" w14:textId="77777777" w:rsidR="00BB7C12" w:rsidRPr="00BF7D1A" w:rsidRDefault="00BB7C12" w:rsidP="00756CDB">
            <w:pPr>
              <w:rPr>
                <w:rFonts w:cs="Calibri"/>
                <w:color w:val="000000"/>
                <w:szCs w:val="18"/>
              </w:rPr>
            </w:pPr>
            <w:r>
              <w:rPr>
                <w:rFonts w:cs="Calibri"/>
                <w:color w:val="000000"/>
                <w:szCs w:val="18"/>
              </w:rPr>
              <w:t>Vervallen</w:t>
            </w:r>
          </w:p>
        </w:tc>
        <w:tc>
          <w:tcPr>
            <w:tcW w:w="2176" w:type="pct"/>
          </w:tcPr>
          <w:p w14:paraId="785E998F" w14:textId="77777777" w:rsidR="00BB7C12" w:rsidRPr="00F92747" w:rsidRDefault="00BB7C12" w:rsidP="00756CDB">
            <w:pPr>
              <w:rPr>
                <w:rFonts w:cs="Calibri"/>
                <w:color w:val="000000"/>
                <w:szCs w:val="18"/>
              </w:rPr>
            </w:pPr>
          </w:p>
        </w:tc>
        <w:tc>
          <w:tcPr>
            <w:tcW w:w="623" w:type="pct"/>
          </w:tcPr>
          <w:p w14:paraId="6035F85C" w14:textId="77777777" w:rsidR="00BB7C12" w:rsidRPr="00F92747" w:rsidRDefault="00BB7C12" w:rsidP="00756CDB">
            <w:pPr>
              <w:rPr>
                <w:rFonts w:cs="Calibri"/>
                <w:color w:val="000000"/>
                <w:szCs w:val="18"/>
              </w:rPr>
            </w:pPr>
          </w:p>
        </w:tc>
      </w:tr>
      <w:tr w:rsidR="00BB7C12" w:rsidRPr="005A6D87" w14:paraId="0DAE2817" w14:textId="77777777" w:rsidTr="00BB7C12">
        <w:trPr>
          <w:trHeight w:val="284"/>
        </w:trPr>
        <w:tc>
          <w:tcPr>
            <w:tcW w:w="563" w:type="pct"/>
            <w:shd w:val="clear" w:color="auto" w:fill="auto"/>
            <w:vAlign w:val="center"/>
          </w:tcPr>
          <w:p w14:paraId="5611211C" w14:textId="77777777" w:rsidR="00BB7C12" w:rsidRPr="00AA7FF5" w:rsidRDefault="00BB7C12" w:rsidP="00756CDB">
            <w:pPr>
              <w:rPr>
                <w:rFonts w:cs="Calibri"/>
                <w:color w:val="000000"/>
                <w:szCs w:val="18"/>
              </w:rPr>
            </w:pPr>
            <w:r>
              <w:rPr>
                <w:rFonts w:cs="Calibri"/>
                <w:color w:val="000000"/>
                <w:szCs w:val="18"/>
              </w:rPr>
              <w:t>Bijlage M</w:t>
            </w:r>
          </w:p>
        </w:tc>
        <w:tc>
          <w:tcPr>
            <w:tcW w:w="1638" w:type="pct"/>
            <w:shd w:val="clear" w:color="auto" w:fill="auto"/>
            <w:vAlign w:val="center"/>
          </w:tcPr>
          <w:p w14:paraId="6A30100D" w14:textId="77777777" w:rsidR="00BB7C12" w:rsidRDefault="00BB7C12" w:rsidP="00756CDB">
            <w:pPr>
              <w:rPr>
                <w:szCs w:val="18"/>
              </w:rPr>
            </w:pPr>
            <w:r>
              <w:rPr>
                <w:rFonts w:cs="Calibri"/>
                <w:color w:val="000000"/>
                <w:szCs w:val="18"/>
              </w:rPr>
              <w:t>d) accountantsverklaring omtrent financiële gegoedheid of eigen verklaring</w:t>
            </w:r>
            <w:r w:rsidRPr="00E861B5">
              <w:rPr>
                <w:szCs w:val="18"/>
              </w:rPr>
              <w:t xml:space="preserve"> </w:t>
            </w:r>
          </w:p>
          <w:p w14:paraId="50E4BD9B" w14:textId="77777777" w:rsidR="00BB7C12" w:rsidRDefault="00BB7C12" w:rsidP="00756CDB">
            <w:pPr>
              <w:rPr>
                <w:szCs w:val="18"/>
              </w:rPr>
            </w:pPr>
          </w:p>
          <w:p w14:paraId="724AB8F3" w14:textId="77777777" w:rsidR="00BB7C12" w:rsidRDefault="00BB7C12" w:rsidP="00756CDB">
            <w:pPr>
              <w:rPr>
                <w:szCs w:val="18"/>
              </w:rPr>
            </w:pPr>
            <w:r>
              <w:rPr>
                <w:szCs w:val="18"/>
              </w:rPr>
              <w:t>en</w:t>
            </w:r>
          </w:p>
          <w:p w14:paraId="37A633B8" w14:textId="77777777" w:rsidR="00BB7C12" w:rsidRDefault="00BB7C12" w:rsidP="00756CDB">
            <w:pPr>
              <w:rPr>
                <w:szCs w:val="18"/>
              </w:rPr>
            </w:pPr>
          </w:p>
          <w:p w14:paraId="7E1AF3FB" w14:textId="77777777" w:rsidR="00BB7C12" w:rsidRPr="00AA7FF5" w:rsidRDefault="00BB7C12" w:rsidP="00756CDB">
            <w:pPr>
              <w:rPr>
                <w:rFonts w:cs="Calibri"/>
                <w:color w:val="000000"/>
                <w:szCs w:val="18"/>
              </w:rPr>
            </w:pPr>
            <w:r w:rsidRPr="00E861B5">
              <w:rPr>
                <w:szCs w:val="18"/>
              </w:rPr>
              <w:t>een nakomingsgarantieverklaring van deze derde of een 403-verklaring van de moedermaatschappij (indien van toepassing)</w:t>
            </w:r>
          </w:p>
        </w:tc>
        <w:tc>
          <w:tcPr>
            <w:tcW w:w="2176" w:type="pct"/>
          </w:tcPr>
          <w:p w14:paraId="6B0ED1BA" w14:textId="77777777" w:rsidR="00BB7C12" w:rsidRDefault="00BB7C12" w:rsidP="00756CDB">
            <w:pPr>
              <w:rPr>
                <w:rFonts w:cs="Calibri"/>
                <w:color w:val="000000"/>
                <w:szCs w:val="18"/>
              </w:rPr>
            </w:pPr>
            <w:r>
              <w:rPr>
                <w:rFonts w:cs="Calibri"/>
                <w:color w:val="000000"/>
                <w:szCs w:val="18"/>
              </w:rPr>
              <w:t>Inschrijver/</w:t>
            </w:r>
            <w:proofErr w:type="spellStart"/>
            <w:r>
              <w:rPr>
                <w:rFonts w:cs="Calibri"/>
                <w:color w:val="000000"/>
                <w:szCs w:val="18"/>
              </w:rPr>
              <w:t>Combinanten</w:t>
            </w:r>
            <w:proofErr w:type="spellEnd"/>
            <w:r>
              <w:rPr>
                <w:rFonts w:cs="Calibri"/>
                <w:color w:val="000000"/>
                <w:szCs w:val="18"/>
              </w:rPr>
              <w:t xml:space="preserve"> die </w:t>
            </w:r>
            <w:proofErr w:type="spellStart"/>
            <w:r>
              <w:rPr>
                <w:rFonts w:cs="Calibri"/>
                <w:color w:val="000000"/>
                <w:szCs w:val="18"/>
              </w:rPr>
              <w:t>jaarrekeningplichtig</w:t>
            </w:r>
            <w:proofErr w:type="spellEnd"/>
            <w:r>
              <w:rPr>
                <w:rFonts w:cs="Calibri"/>
                <w:color w:val="000000"/>
                <w:szCs w:val="18"/>
              </w:rPr>
              <w:t xml:space="preserve"> zijn. </w:t>
            </w:r>
          </w:p>
          <w:p w14:paraId="3290BBFD" w14:textId="77777777" w:rsidR="00BB7C12" w:rsidRDefault="00BB7C12" w:rsidP="00756CDB">
            <w:pPr>
              <w:rPr>
                <w:rFonts w:cs="Calibri"/>
                <w:color w:val="000000"/>
                <w:szCs w:val="18"/>
              </w:rPr>
            </w:pPr>
          </w:p>
          <w:p w14:paraId="7588B6A4" w14:textId="77777777" w:rsidR="00BB7C12" w:rsidRDefault="00BB7C12" w:rsidP="00756CDB">
            <w:pPr>
              <w:rPr>
                <w:rFonts w:cs="Calibri"/>
                <w:color w:val="000000"/>
                <w:szCs w:val="18"/>
              </w:rPr>
            </w:pPr>
            <w:r w:rsidRPr="00E861B5">
              <w:rPr>
                <w:rFonts w:cs="Arial"/>
                <w:szCs w:val="18"/>
              </w:rPr>
              <w:t>Doet de Inschrijver voor de Inschrijving ten aanzien van deze specifiek gevraagde financieel-economische draagkracht een beroep op de draagkracht van een derde (bijvoorbeeld binnen het concern of bij een bank) dan dient de Inschrijver:</w:t>
            </w:r>
            <w:r w:rsidRPr="00E861B5">
              <w:rPr>
                <w:rFonts w:cs="Arial"/>
                <w:szCs w:val="18"/>
              </w:rPr>
              <w:br/>
              <w:t>a) ook voor deze derde bovenbedoelde accountantsverklaring te verstrekken en,</w:t>
            </w:r>
            <w:r w:rsidRPr="00E861B5">
              <w:rPr>
                <w:rFonts w:cs="Arial"/>
                <w:szCs w:val="18"/>
              </w:rPr>
              <w:br/>
            </w:r>
            <w:r w:rsidRPr="00E861B5">
              <w:rPr>
                <w:szCs w:val="18"/>
              </w:rPr>
              <w:t>b) een nakomingsgarantieverklaring van deze derde of een 403-verklaring van de moedermaatschappij (indien van toepassing) te verschaffen</w:t>
            </w:r>
          </w:p>
        </w:tc>
        <w:tc>
          <w:tcPr>
            <w:tcW w:w="623" w:type="pct"/>
          </w:tcPr>
          <w:p w14:paraId="18D3BAB3" w14:textId="77777777" w:rsidR="00BB7C12" w:rsidRDefault="00BB7C12" w:rsidP="00756CDB">
            <w:pPr>
              <w:rPr>
                <w:rFonts w:cs="Calibri"/>
                <w:color w:val="000000"/>
                <w:szCs w:val="18"/>
              </w:rPr>
            </w:pPr>
            <w:r>
              <w:rPr>
                <w:rFonts w:cs="Calibri"/>
                <w:color w:val="000000"/>
                <w:szCs w:val="18"/>
              </w:rPr>
              <w:t>4.3.1</w:t>
            </w:r>
          </w:p>
        </w:tc>
      </w:tr>
      <w:tr w:rsidR="00BB7C12" w:rsidRPr="000D58A4" w:rsidDel="00C55C98" w14:paraId="504DE18B" w14:textId="77777777" w:rsidTr="00BB7C12">
        <w:trPr>
          <w:trHeight w:val="284"/>
        </w:trPr>
        <w:tc>
          <w:tcPr>
            <w:tcW w:w="563" w:type="pct"/>
            <w:tcBorders>
              <w:top w:val="single" w:sz="4" w:space="0" w:color="auto"/>
              <w:left w:val="single" w:sz="4" w:space="0" w:color="auto"/>
              <w:bottom w:val="single" w:sz="4" w:space="0" w:color="auto"/>
              <w:right w:val="single" w:sz="4" w:space="0" w:color="auto"/>
            </w:tcBorders>
            <w:shd w:val="clear" w:color="auto" w:fill="auto"/>
            <w:vAlign w:val="center"/>
          </w:tcPr>
          <w:p w14:paraId="6D44C3A2" w14:textId="77777777" w:rsidR="00BB7C12" w:rsidRPr="000E2948" w:rsidDel="00C55C98" w:rsidRDefault="00BB7C12" w:rsidP="00756CDB">
            <w:pPr>
              <w:rPr>
                <w:rFonts w:cs="Calibri"/>
                <w:color w:val="000000"/>
                <w:szCs w:val="18"/>
              </w:rPr>
            </w:pPr>
            <w:commentRangeStart w:id="5"/>
            <w:commentRangeStart w:id="6"/>
            <w:r w:rsidRPr="000E2948">
              <w:rPr>
                <w:rFonts w:cs="Calibri"/>
                <w:color w:val="000000"/>
                <w:szCs w:val="18"/>
              </w:rPr>
              <w:t>Bijlage N</w:t>
            </w:r>
          </w:p>
        </w:tc>
        <w:tc>
          <w:tcPr>
            <w:tcW w:w="1638" w:type="pct"/>
            <w:tcBorders>
              <w:top w:val="single" w:sz="4" w:space="0" w:color="auto"/>
              <w:left w:val="single" w:sz="4" w:space="0" w:color="auto"/>
              <w:bottom w:val="single" w:sz="4" w:space="0" w:color="auto"/>
              <w:right w:val="single" w:sz="4" w:space="0" w:color="auto"/>
            </w:tcBorders>
            <w:shd w:val="clear" w:color="auto" w:fill="auto"/>
            <w:vAlign w:val="center"/>
          </w:tcPr>
          <w:p w14:paraId="0212106C" w14:textId="77777777" w:rsidR="00BB7C12" w:rsidRPr="000E2948" w:rsidDel="00C55C98" w:rsidRDefault="00BB7C12" w:rsidP="00756CDB">
            <w:pPr>
              <w:rPr>
                <w:rFonts w:cs="Calibri"/>
                <w:color w:val="000000"/>
                <w:szCs w:val="18"/>
              </w:rPr>
            </w:pPr>
            <w:r w:rsidRPr="000E2948">
              <w:rPr>
                <w:rFonts w:cs="Calibri"/>
                <w:color w:val="000000"/>
                <w:szCs w:val="18"/>
              </w:rPr>
              <w:t>Verklaring sancties Rusland</w:t>
            </w:r>
            <w:commentRangeEnd w:id="5"/>
            <w:r>
              <w:rPr>
                <w:rStyle w:val="Verwijzingopmerking"/>
                <w:kern w:val="14"/>
                <w:szCs w:val="18"/>
              </w:rPr>
              <w:commentReference w:id="5"/>
            </w:r>
            <w:r>
              <w:rPr>
                <w:rStyle w:val="Verwijzingopmerking"/>
                <w:kern w:val="14"/>
                <w:szCs w:val="18"/>
              </w:rPr>
              <w:commentReference w:id="6"/>
            </w:r>
          </w:p>
        </w:tc>
        <w:tc>
          <w:tcPr>
            <w:tcW w:w="2176" w:type="pct"/>
            <w:tcBorders>
              <w:top w:val="single" w:sz="4" w:space="0" w:color="auto"/>
              <w:left w:val="single" w:sz="4" w:space="0" w:color="auto"/>
              <w:bottom w:val="single" w:sz="4" w:space="0" w:color="auto"/>
              <w:right w:val="single" w:sz="4" w:space="0" w:color="auto"/>
            </w:tcBorders>
          </w:tcPr>
          <w:p w14:paraId="0A0CA860" w14:textId="77777777" w:rsidR="00BB7C12" w:rsidRDefault="00BB7C12" w:rsidP="00756CDB">
            <w:pPr>
              <w:rPr>
                <w:rFonts w:cs="Calibri"/>
                <w:color w:val="000000"/>
                <w:szCs w:val="18"/>
              </w:rPr>
            </w:pPr>
            <w:r>
              <w:rPr>
                <w:rFonts w:cs="Calibri"/>
                <w:color w:val="000000"/>
                <w:szCs w:val="18"/>
              </w:rPr>
              <w:t>Inschrijver/Combinatie</w:t>
            </w:r>
          </w:p>
          <w:p w14:paraId="22A413A4" w14:textId="77777777" w:rsidR="00BB7C12" w:rsidRDefault="00BB7C12" w:rsidP="00756CDB">
            <w:pPr>
              <w:rPr>
                <w:rFonts w:cs="Calibri"/>
                <w:color w:val="000000"/>
                <w:szCs w:val="18"/>
              </w:rPr>
            </w:pPr>
          </w:p>
          <w:p w14:paraId="0B923DDC" w14:textId="77777777" w:rsidR="00BB7C12" w:rsidRPr="000E2948" w:rsidRDefault="00BB7C12" w:rsidP="00756CDB">
            <w:pPr>
              <w:rPr>
                <w:rFonts w:cs="Calibri"/>
                <w:color w:val="000000"/>
                <w:szCs w:val="18"/>
              </w:rPr>
            </w:pPr>
            <w:r w:rsidRPr="008F0F42">
              <w:rPr>
                <w:szCs w:val="18"/>
              </w:rPr>
              <w:t>Ingeval in samenwerkingsverband (</w:t>
            </w:r>
            <w:r>
              <w:rPr>
                <w:szCs w:val="18"/>
              </w:rPr>
              <w:t>C</w:t>
            </w:r>
            <w:r w:rsidRPr="008F0F42">
              <w:rPr>
                <w:szCs w:val="18"/>
              </w:rPr>
              <w:t>ombinatie) wordt ingeschreven, dient iedere deelnemer aan het samenwerkingsverband afzonderlijk boven</w:t>
            </w:r>
            <w:r>
              <w:rPr>
                <w:szCs w:val="18"/>
              </w:rPr>
              <w:t>genoemd bewijsmiddel</w:t>
            </w:r>
            <w:r w:rsidRPr="008F0F42">
              <w:rPr>
                <w:szCs w:val="18"/>
              </w:rPr>
              <w:t xml:space="preserve"> in te dienen.</w:t>
            </w:r>
          </w:p>
        </w:tc>
        <w:tc>
          <w:tcPr>
            <w:tcW w:w="623" w:type="pct"/>
            <w:tcBorders>
              <w:top w:val="single" w:sz="4" w:space="0" w:color="auto"/>
              <w:left w:val="single" w:sz="4" w:space="0" w:color="auto"/>
              <w:bottom w:val="single" w:sz="4" w:space="0" w:color="auto"/>
              <w:right w:val="single" w:sz="4" w:space="0" w:color="auto"/>
            </w:tcBorders>
          </w:tcPr>
          <w:p w14:paraId="045BC980" w14:textId="77777777" w:rsidR="00BB7C12" w:rsidRPr="000E2948" w:rsidRDefault="00BB7C12" w:rsidP="00756CDB">
            <w:pPr>
              <w:rPr>
                <w:rFonts w:cs="Calibri"/>
                <w:color w:val="000000"/>
                <w:szCs w:val="18"/>
              </w:rPr>
            </w:pPr>
            <w:r>
              <w:rPr>
                <w:rFonts w:cs="Calibri"/>
                <w:color w:val="000000"/>
                <w:szCs w:val="18"/>
              </w:rPr>
              <w:t>3.4</w:t>
            </w:r>
          </w:p>
        </w:tc>
      </w:tr>
      <w:commentRangeEnd w:id="6"/>
      <w:tr w:rsidR="00BB7C12" w:rsidRPr="000D58A4" w:rsidDel="00C55C98" w14:paraId="5B77AB89" w14:textId="77777777" w:rsidTr="00BB7C12">
        <w:trPr>
          <w:trHeight w:val="284"/>
        </w:trPr>
        <w:tc>
          <w:tcPr>
            <w:tcW w:w="563" w:type="pct"/>
            <w:tcBorders>
              <w:top w:val="single" w:sz="4" w:space="0" w:color="auto"/>
              <w:left w:val="single" w:sz="4" w:space="0" w:color="auto"/>
              <w:bottom w:val="single" w:sz="4" w:space="0" w:color="auto"/>
              <w:right w:val="single" w:sz="4" w:space="0" w:color="auto"/>
            </w:tcBorders>
            <w:shd w:val="clear" w:color="auto" w:fill="auto"/>
            <w:vAlign w:val="center"/>
          </w:tcPr>
          <w:p w14:paraId="56D26FDE" w14:textId="77777777" w:rsidR="00BB7C12" w:rsidRPr="000E2948" w:rsidRDefault="00BB7C12" w:rsidP="00756CDB">
            <w:pPr>
              <w:rPr>
                <w:rFonts w:cs="Calibri"/>
                <w:color w:val="000000"/>
                <w:szCs w:val="18"/>
              </w:rPr>
            </w:pPr>
            <w:r>
              <w:rPr>
                <w:rFonts w:cs="Calibri"/>
                <w:color w:val="000000"/>
                <w:szCs w:val="18"/>
              </w:rPr>
              <w:t>Bijlage O</w:t>
            </w:r>
          </w:p>
        </w:tc>
        <w:tc>
          <w:tcPr>
            <w:tcW w:w="1638" w:type="pct"/>
            <w:tcBorders>
              <w:top w:val="single" w:sz="4" w:space="0" w:color="auto"/>
              <w:left w:val="single" w:sz="4" w:space="0" w:color="auto"/>
              <w:bottom w:val="single" w:sz="4" w:space="0" w:color="auto"/>
              <w:right w:val="single" w:sz="4" w:space="0" w:color="auto"/>
            </w:tcBorders>
            <w:shd w:val="clear" w:color="auto" w:fill="auto"/>
            <w:vAlign w:val="center"/>
          </w:tcPr>
          <w:p w14:paraId="621A7C0D" w14:textId="77777777" w:rsidR="00BB7C12" w:rsidRDefault="00BB7C12" w:rsidP="00756CDB">
            <w:pPr>
              <w:rPr>
                <w:rFonts w:cs="Calibri"/>
                <w:color w:val="000000"/>
                <w:szCs w:val="18"/>
              </w:rPr>
            </w:pPr>
            <w:r>
              <w:rPr>
                <w:rFonts w:cs="Calibri"/>
                <w:color w:val="000000"/>
                <w:szCs w:val="18"/>
              </w:rPr>
              <w:t>Uittreksel handelsregister</w:t>
            </w:r>
          </w:p>
        </w:tc>
        <w:tc>
          <w:tcPr>
            <w:tcW w:w="2176" w:type="pct"/>
            <w:tcBorders>
              <w:top w:val="single" w:sz="4" w:space="0" w:color="auto"/>
              <w:left w:val="single" w:sz="4" w:space="0" w:color="auto"/>
              <w:bottom w:val="single" w:sz="4" w:space="0" w:color="auto"/>
              <w:right w:val="single" w:sz="4" w:space="0" w:color="auto"/>
            </w:tcBorders>
          </w:tcPr>
          <w:p w14:paraId="2D15E7D9" w14:textId="77777777" w:rsidR="00BB7C12" w:rsidRDefault="00BB7C12" w:rsidP="00756CDB">
            <w:pPr>
              <w:rPr>
                <w:rFonts w:cs="Calibri"/>
                <w:color w:val="000000"/>
                <w:szCs w:val="18"/>
              </w:rPr>
            </w:pPr>
            <w:r>
              <w:rPr>
                <w:rFonts w:cs="Calibri"/>
                <w:color w:val="000000"/>
                <w:szCs w:val="18"/>
              </w:rPr>
              <w:t>Inschrijver/Combinatie</w:t>
            </w:r>
          </w:p>
          <w:p w14:paraId="3C6C439A" w14:textId="77777777" w:rsidR="00BB7C12" w:rsidRDefault="00BB7C12" w:rsidP="00756CDB">
            <w:pPr>
              <w:rPr>
                <w:rFonts w:cs="Calibri"/>
                <w:color w:val="000000"/>
                <w:szCs w:val="18"/>
              </w:rPr>
            </w:pPr>
          </w:p>
          <w:p w14:paraId="206A47A2" w14:textId="77777777" w:rsidR="00BB7C12" w:rsidRDefault="00BB7C12" w:rsidP="00756CDB">
            <w:pPr>
              <w:rPr>
                <w:rFonts w:cs="Calibri"/>
                <w:color w:val="000000"/>
                <w:szCs w:val="18"/>
              </w:rPr>
            </w:pPr>
            <w:r w:rsidRPr="008F0F42">
              <w:rPr>
                <w:szCs w:val="18"/>
              </w:rPr>
              <w:t>Ingeval in samenwerkingsverband (</w:t>
            </w:r>
            <w:r>
              <w:rPr>
                <w:szCs w:val="18"/>
              </w:rPr>
              <w:t>C</w:t>
            </w:r>
            <w:r w:rsidRPr="008F0F42">
              <w:rPr>
                <w:szCs w:val="18"/>
              </w:rPr>
              <w:t>ombinatie) wordt ingeschreven, dient iedere deelnemer aan het samenwerkingsverband afzonderlijk boven</w:t>
            </w:r>
            <w:r>
              <w:rPr>
                <w:szCs w:val="18"/>
              </w:rPr>
              <w:t>genoemd bewijsmiddel</w:t>
            </w:r>
            <w:r w:rsidRPr="008F0F42">
              <w:rPr>
                <w:szCs w:val="18"/>
              </w:rPr>
              <w:t xml:space="preserve"> in te dienen.</w:t>
            </w:r>
          </w:p>
        </w:tc>
        <w:tc>
          <w:tcPr>
            <w:tcW w:w="623" w:type="pct"/>
            <w:tcBorders>
              <w:top w:val="single" w:sz="4" w:space="0" w:color="auto"/>
              <w:left w:val="single" w:sz="4" w:space="0" w:color="auto"/>
              <w:bottom w:val="single" w:sz="4" w:space="0" w:color="auto"/>
              <w:right w:val="single" w:sz="4" w:space="0" w:color="auto"/>
            </w:tcBorders>
          </w:tcPr>
          <w:p w14:paraId="284ADFC7" w14:textId="77777777" w:rsidR="00BB7C12" w:rsidRDefault="00BB7C12" w:rsidP="00756CDB">
            <w:pPr>
              <w:rPr>
                <w:rFonts w:cs="Calibri"/>
                <w:color w:val="000000"/>
                <w:szCs w:val="18"/>
              </w:rPr>
            </w:pPr>
            <w:r>
              <w:rPr>
                <w:rFonts w:cs="Calibri"/>
                <w:color w:val="000000"/>
                <w:szCs w:val="18"/>
              </w:rPr>
              <w:t>4.4</w:t>
            </w:r>
          </w:p>
        </w:tc>
      </w:tr>
      <w:tr w:rsidR="00BB7C12" w:rsidRPr="007558CA" w:rsidDel="00C55C98" w14:paraId="282306C7" w14:textId="77777777" w:rsidTr="00BB7C12">
        <w:trPr>
          <w:trHeight w:val="284"/>
        </w:trPr>
        <w:tc>
          <w:tcPr>
            <w:tcW w:w="563" w:type="pct"/>
            <w:tcBorders>
              <w:top w:val="single" w:sz="4" w:space="0" w:color="auto"/>
              <w:left w:val="single" w:sz="4" w:space="0" w:color="auto"/>
              <w:bottom w:val="single" w:sz="4" w:space="0" w:color="auto"/>
              <w:right w:val="single" w:sz="4" w:space="0" w:color="auto"/>
            </w:tcBorders>
            <w:shd w:val="clear" w:color="auto" w:fill="auto"/>
            <w:vAlign w:val="center"/>
          </w:tcPr>
          <w:p w14:paraId="18FC833C" w14:textId="77777777" w:rsidR="00BB7C12" w:rsidRDefault="00BB7C12" w:rsidP="00756CDB">
            <w:pPr>
              <w:rPr>
                <w:rFonts w:cs="Calibri"/>
                <w:color w:val="000000"/>
                <w:szCs w:val="18"/>
              </w:rPr>
            </w:pPr>
            <w:r>
              <w:rPr>
                <w:rFonts w:cs="Calibri"/>
                <w:color w:val="000000"/>
                <w:szCs w:val="18"/>
              </w:rPr>
              <w:t>Bijlage P</w:t>
            </w:r>
          </w:p>
        </w:tc>
        <w:tc>
          <w:tcPr>
            <w:tcW w:w="1638" w:type="pct"/>
            <w:tcBorders>
              <w:top w:val="single" w:sz="4" w:space="0" w:color="auto"/>
              <w:left w:val="single" w:sz="4" w:space="0" w:color="auto"/>
              <w:bottom w:val="single" w:sz="4" w:space="0" w:color="auto"/>
              <w:right w:val="single" w:sz="4" w:space="0" w:color="auto"/>
            </w:tcBorders>
            <w:shd w:val="clear" w:color="auto" w:fill="auto"/>
            <w:vAlign w:val="center"/>
          </w:tcPr>
          <w:p w14:paraId="2A434DD2" w14:textId="77777777" w:rsidR="00BB7C12" w:rsidRDefault="00BB7C12" w:rsidP="00756CDB">
            <w:pPr>
              <w:rPr>
                <w:rFonts w:cs="Calibri"/>
                <w:color w:val="000000"/>
                <w:szCs w:val="18"/>
              </w:rPr>
            </w:pPr>
            <w:r w:rsidRPr="00C975A4">
              <w:rPr>
                <w:rFonts w:cs="Calibri"/>
                <w:color w:val="000000"/>
                <w:szCs w:val="18"/>
              </w:rPr>
              <w:t>Formulier aanmelding c.q. verklaring financiële bijdragen</w:t>
            </w:r>
          </w:p>
        </w:tc>
        <w:tc>
          <w:tcPr>
            <w:tcW w:w="2176" w:type="pct"/>
            <w:tcBorders>
              <w:top w:val="single" w:sz="4" w:space="0" w:color="auto"/>
              <w:left w:val="single" w:sz="4" w:space="0" w:color="auto"/>
              <w:bottom w:val="single" w:sz="4" w:space="0" w:color="auto"/>
              <w:right w:val="single" w:sz="4" w:space="0" w:color="auto"/>
            </w:tcBorders>
          </w:tcPr>
          <w:p w14:paraId="730D2D87" w14:textId="77777777" w:rsidR="00BB7C12" w:rsidRDefault="00BB7C12" w:rsidP="00756CDB">
            <w:pPr>
              <w:rPr>
                <w:rFonts w:cs="Calibri"/>
                <w:color w:val="000000"/>
                <w:szCs w:val="18"/>
              </w:rPr>
            </w:pPr>
            <w:r>
              <w:rPr>
                <w:rFonts w:cs="Calibri"/>
                <w:color w:val="000000"/>
                <w:szCs w:val="18"/>
              </w:rPr>
              <w:t>Inschrijver/Combinatie</w:t>
            </w:r>
          </w:p>
          <w:p w14:paraId="5B9895BE" w14:textId="77777777" w:rsidR="00BB7C12" w:rsidRDefault="00BB7C12" w:rsidP="00756CDB">
            <w:pPr>
              <w:rPr>
                <w:rFonts w:cs="Calibri"/>
                <w:color w:val="000000"/>
                <w:szCs w:val="18"/>
              </w:rPr>
            </w:pPr>
          </w:p>
          <w:p w14:paraId="07B5840D" w14:textId="77777777" w:rsidR="00BB7C12" w:rsidRDefault="00BB7C12" w:rsidP="00756CDB">
            <w:pPr>
              <w:rPr>
                <w:rFonts w:cs="Calibri"/>
                <w:color w:val="000000"/>
                <w:szCs w:val="18"/>
              </w:rPr>
            </w:pPr>
            <w:r w:rsidRPr="008F0F42">
              <w:rPr>
                <w:szCs w:val="18"/>
              </w:rPr>
              <w:t>Ingeval in samenwerkingsverband (</w:t>
            </w:r>
            <w:r>
              <w:rPr>
                <w:szCs w:val="18"/>
              </w:rPr>
              <w:t>C</w:t>
            </w:r>
            <w:r w:rsidRPr="008F0F42">
              <w:rPr>
                <w:szCs w:val="18"/>
              </w:rPr>
              <w:t>ombinatie) wordt ingeschreven, dient iedere deelnemer aan het samenwerkingsverband afzonderlijk boven</w:t>
            </w:r>
            <w:r>
              <w:rPr>
                <w:szCs w:val="18"/>
              </w:rPr>
              <w:t>genoemd bewijsmiddel</w:t>
            </w:r>
            <w:r w:rsidRPr="008F0F42">
              <w:rPr>
                <w:szCs w:val="18"/>
              </w:rPr>
              <w:t xml:space="preserve"> in te dienen.</w:t>
            </w:r>
          </w:p>
        </w:tc>
        <w:tc>
          <w:tcPr>
            <w:tcW w:w="623" w:type="pct"/>
            <w:tcBorders>
              <w:top w:val="single" w:sz="4" w:space="0" w:color="auto"/>
              <w:left w:val="single" w:sz="4" w:space="0" w:color="auto"/>
              <w:bottom w:val="single" w:sz="4" w:space="0" w:color="auto"/>
              <w:right w:val="single" w:sz="4" w:space="0" w:color="auto"/>
            </w:tcBorders>
          </w:tcPr>
          <w:p w14:paraId="59979B05" w14:textId="77777777" w:rsidR="00BB7C12" w:rsidRDefault="00BB7C12" w:rsidP="00756CDB">
            <w:pPr>
              <w:rPr>
                <w:rFonts w:cs="Calibri"/>
                <w:color w:val="000000"/>
                <w:szCs w:val="18"/>
              </w:rPr>
            </w:pPr>
            <w:r>
              <w:rPr>
                <w:rFonts w:cs="Calibri"/>
                <w:color w:val="000000"/>
                <w:szCs w:val="18"/>
              </w:rPr>
              <w:t>7.3.20</w:t>
            </w:r>
          </w:p>
        </w:tc>
      </w:tr>
    </w:tbl>
    <w:p w14:paraId="28DEAFF4" w14:textId="7A8D0EEF" w:rsidR="00BB7C12" w:rsidRDefault="00BB7C12">
      <w:pPr>
        <w:spacing w:line="240" w:lineRule="auto"/>
        <w:rPr>
          <w:rFonts w:cs="Arial"/>
          <w:b/>
          <w:bCs/>
          <w:kern w:val="32"/>
          <w:sz w:val="24"/>
          <w:szCs w:val="32"/>
        </w:rPr>
      </w:pPr>
    </w:p>
    <w:tbl>
      <w:tblPr>
        <w:tblW w:w="14101"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596"/>
        <w:gridCol w:w="6662"/>
        <w:gridCol w:w="1843"/>
      </w:tblGrid>
      <w:tr w:rsidR="00BB7C12" w:rsidRPr="00CD7BE2" w14:paraId="22CDCFD7" w14:textId="77777777" w:rsidTr="00756CDB">
        <w:trPr>
          <w:trHeight w:val="284"/>
        </w:trPr>
        <w:tc>
          <w:tcPr>
            <w:tcW w:w="14101" w:type="dxa"/>
            <w:gridSpan w:val="3"/>
            <w:shd w:val="clear" w:color="000000" w:fill="auto"/>
            <w:vAlign w:val="center"/>
            <w:hideMark/>
          </w:tcPr>
          <w:p w14:paraId="3D5C8E59" w14:textId="77777777" w:rsidR="00BB7C12" w:rsidRDefault="00BB7C12" w:rsidP="00756CDB">
            <w:pPr>
              <w:jc w:val="center"/>
              <w:rPr>
                <w:rFonts w:cs="Calibri"/>
                <w:b/>
                <w:szCs w:val="18"/>
              </w:rPr>
            </w:pPr>
            <w:r>
              <w:rPr>
                <w:rFonts w:cs="Calibri"/>
                <w:b/>
                <w:szCs w:val="18"/>
              </w:rPr>
              <w:t>In te dienen bij verificatie van het UEA</w:t>
            </w:r>
          </w:p>
        </w:tc>
      </w:tr>
      <w:tr w:rsidR="00BB7C12" w:rsidRPr="00F92747" w14:paraId="279B5339" w14:textId="77777777" w:rsidTr="00BB7C12">
        <w:trPr>
          <w:trHeight w:val="284"/>
        </w:trPr>
        <w:tc>
          <w:tcPr>
            <w:tcW w:w="5596" w:type="dxa"/>
            <w:shd w:val="clear" w:color="auto" w:fill="auto"/>
            <w:vAlign w:val="center"/>
            <w:hideMark/>
          </w:tcPr>
          <w:p w14:paraId="4CAB26F9" w14:textId="77777777" w:rsidR="00BB7C12" w:rsidRPr="00F92747" w:rsidRDefault="00BB7C12" w:rsidP="00756CDB">
            <w:pPr>
              <w:rPr>
                <w:rFonts w:cs="Calibri"/>
                <w:b/>
                <w:bCs/>
                <w:color w:val="000000"/>
                <w:szCs w:val="18"/>
              </w:rPr>
            </w:pPr>
            <w:r w:rsidRPr="00F92747">
              <w:rPr>
                <w:rFonts w:cs="Calibri"/>
                <w:b/>
                <w:bCs/>
                <w:color w:val="000000"/>
                <w:szCs w:val="18"/>
              </w:rPr>
              <w:t>Omschrijving</w:t>
            </w:r>
          </w:p>
        </w:tc>
        <w:tc>
          <w:tcPr>
            <w:tcW w:w="6662" w:type="dxa"/>
          </w:tcPr>
          <w:p w14:paraId="5D02FD51" w14:textId="77777777" w:rsidR="00BB7C12" w:rsidRPr="00F92747" w:rsidRDefault="00BB7C12" w:rsidP="00756CDB">
            <w:pPr>
              <w:rPr>
                <w:rFonts w:cs="Calibri"/>
                <w:b/>
                <w:bCs/>
                <w:color w:val="000000"/>
                <w:szCs w:val="18"/>
              </w:rPr>
            </w:pPr>
            <w:r>
              <w:rPr>
                <w:rFonts w:cs="Calibri"/>
                <w:b/>
                <w:bCs/>
                <w:color w:val="000000"/>
                <w:szCs w:val="18"/>
              </w:rPr>
              <w:t>Door wie?</w:t>
            </w:r>
          </w:p>
        </w:tc>
        <w:tc>
          <w:tcPr>
            <w:tcW w:w="1843" w:type="dxa"/>
          </w:tcPr>
          <w:p w14:paraId="56BCE49E" w14:textId="77777777" w:rsidR="00BB7C12" w:rsidRPr="00F92747" w:rsidRDefault="00BB7C12" w:rsidP="00756CDB">
            <w:pPr>
              <w:rPr>
                <w:rFonts w:cs="Calibri"/>
                <w:b/>
                <w:bCs/>
                <w:color w:val="000000"/>
                <w:szCs w:val="18"/>
              </w:rPr>
            </w:pPr>
            <w:r>
              <w:rPr>
                <w:rFonts w:cs="Calibri"/>
                <w:b/>
                <w:bCs/>
                <w:color w:val="000000"/>
                <w:szCs w:val="18"/>
              </w:rPr>
              <w:t xml:space="preserve">Waar in </w:t>
            </w:r>
            <w:proofErr w:type="spellStart"/>
            <w:r>
              <w:rPr>
                <w:rFonts w:cs="Calibri"/>
                <w:b/>
                <w:bCs/>
                <w:color w:val="000000"/>
                <w:szCs w:val="18"/>
              </w:rPr>
              <w:t>Aanbestedings-document</w:t>
            </w:r>
            <w:proofErr w:type="spellEnd"/>
          </w:p>
        </w:tc>
      </w:tr>
      <w:tr w:rsidR="00BB7C12" w:rsidRPr="00BD3236" w14:paraId="70C55203" w14:textId="77777777" w:rsidTr="00BB7C12">
        <w:trPr>
          <w:trHeight w:val="284"/>
        </w:trPr>
        <w:tc>
          <w:tcPr>
            <w:tcW w:w="5596" w:type="dxa"/>
            <w:shd w:val="clear" w:color="auto" w:fill="auto"/>
            <w:vAlign w:val="center"/>
          </w:tcPr>
          <w:p w14:paraId="0CD472AC" w14:textId="77777777" w:rsidR="00BB7C12" w:rsidRPr="00215CD0" w:rsidRDefault="00BB7C12" w:rsidP="00756CDB">
            <w:pPr>
              <w:rPr>
                <w:szCs w:val="18"/>
              </w:rPr>
            </w:pPr>
            <w:r w:rsidRPr="00C42DCF">
              <w:rPr>
                <w:szCs w:val="18"/>
              </w:rPr>
              <w:t>Een verklaring van de belastingdienst (niet ouder dan 6 maanden);</w:t>
            </w:r>
          </w:p>
        </w:tc>
        <w:tc>
          <w:tcPr>
            <w:tcW w:w="6662" w:type="dxa"/>
          </w:tcPr>
          <w:p w14:paraId="4D3FF678" w14:textId="77777777" w:rsidR="00BB7C12" w:rsidRPr="00C42DCF" w:rsidRDefault="00BB7C12" w:rsidP="00756CDB">
            <w:pPr>
              <w:rPr>
                <w:szCs w:val="18"/>
              </w:rPr>
            </w:pPr>
            <w:r>
              <w:rPr>
                <w:szCs w:val="18"/>
              </w:rPr>
              <w:t>Inschrijvers/</w:t>
            </w:r>
            <w:proofErr w:type="spellStart"/>
            <w:r>
              <w:rPr>
                <w:szCs w:val="18"/>
              </w:rPr>
              <w:t>Combinanten</w:t>
            </w:r>
            <w:proofErr w:type="spellEnd"/>
            <w:r>
              <w:rPr>
                <w:szCs w:val="18"/>
              </w:rPr>
              <w:t>/derden een UEA indienen</w:t>
            </w:r>
          </w:p>
        </w:tc>
        <w:tc>
          <w:tcPr>
            <w:tcW w:w="1843" w:type="dxa"/>
          </w:tcPr>
          <w:p w14:paraId="29DF2619" w14:textId="77777777" w:rsidR="00BB7C12" w:rsidRPr="00C42DCF" w:rsidRDefault="00BB7C12" w:rsidP="00756CDB">
            <w:pPr>
              <w:rPr>
                <w:szCs w:val="18"/>
              </w:rPr>
            </w:pPr>
            <w:r>
              <w:rPr>
                <w:szCs w:val="18"/>
              </w:rPr>
              <w:t>4.2</w:t>
            </w:r>
          </w:p>
        </w:tc>
      </w:tr>
      <w:tr w:rsidR="00BB7C12" w:rsidRPr="00215CD0" w14:paraId="4661FB4F" w14:textId="77777777" w:rsidTr="00BB7C12">
        <w:trPr>
          <w:trHeight w:val="284"/>
        </w:trPr>
        <w:tc>
          <w:tcPr>
            <w:tcW w:w="5596" w:type="dxa"/>
            <w:shd w:val="clear" w:color="auto" w:fill="auto"/>
            <w:vAlign w:val="center"/>
          </w:tcPr>
          <w:p w14:paraId="5CE8417D" w14:textId="77777777" w:rsidR="00BB7C12" w:rsidRPr="00F92747" w:rsidRDefault="00BB7C12" w:rsidP="00756CDB">
            <w:pPr>
              <w:rPr>
                <w:rFonts w:cs="Calibri"/>
                <w:color w:val="000000"/>
                <w:szCs w:val="18"/>
              </w:rPr>
            </w:pPr>
            <w:r w:rsidRPr="00C42DCF">
              <w:rPr>
                <w:szCs w:val="18"/>
              </w:rPr>
              <w:t>Een gedragsverklaring aanbesteden (GVA) (niet ouder dan twee jaar).</w:t>
            </w:r>
          </w:p>
        </w:tc>
        <w:tc>
          <w:tcPr>
            <w:tcW w:w="6662" w:type="dxa"/>
          </w:tcPr>
          <w:p w14:paraId="552530C0" w14:textId="77777777" w:rsidR="00BB7C12" w:rsidRPr="00C42DCF" w:rsidRDefault="00BB7C12" w:rsidP="00756CDB">
            <w:pPr>
              <w:rPr>
                <w:szCs w:val="18"/>
              </w:rPr>
            </w:pPr>
            <w:r>
              <w:rPr>
                <w:szCs w:val="18"/>
              </w:rPr>
              <w:t>Inschrijvers/</w:t>
            </w:r>
            <w:proofErr w:type="spellStart"/>
            <w:r>
              <w:rPr>
                <w:szCs w:val="18"/>
              </w:rPr>
              <w:t>Combinanten</w:t>
            </w:r>
            <w:proofErr w:type="spellEnd"/>
            <w:r>
              <w:rPr>
                <w:szCs w:val="18"/>
              </w:rPr>
              <w:t>/derden een UEA indienen</w:t>
            </w:r>
          </w:p>
        </w:tc>
        <w:tc>
          <w:tcPr>
            <w:tcW w:w="1843" w:type="dxa"/>
          </w:tcPr>
          <w:p w14:paraId="0ECC1583" w14:textId="77777777" w:rsidR="00BB7C12" w:rsidRPr="00C42DCF" w:rsidRDefault="00BB7C12" w:rsidP="00756CDB">
            <w:pPr>
              <w:rPr>
                <w:szCs w:val="18"/>
              </w:rPr>
            </w:pPr>
            <w:r>
              <w:rPr>
                <w:szCs w:val="18"/>
              </w:rPr>
              <w:t>4.2</w:t>
            </w:r>
          </w:p>
        </w:tc>
      </w:tr>
      <w:tr w:rsidR="00BB7C12" w:rsidRPr="00215CD0" w14:paraId="0A603E81" w14:textId="77777777" w:rsidTr="00BB7C12">
        <w:trPr>
          <w:trHeight w:val="284"/>
        </w:trPr>
        <w:tc>
          <w:tcPr>
            <w:tcW w:w="5596" w:type="dxa"/>
            <w:shd w:val="clear" w:color="auto" w:fill="auto"/>
            <w:vAlign w:val="center"/>
          </w:tcPr>
          <w:p w14:paraId="37F2F2CC" w14:textId="77777777" w:rsidR="00BB7C12" w:rsidRPr="00F92747" w:rsidRDefault="00BB7C12" w:rsidP="00756CDB">
            <w:pPr>
              <w:rPr>
                <w:rFonts w:cs="Calibri"/>
                <w:color w:val="000000"/>
                <w:szCs w:val="18"/>
              </w:rPr>
            </w:pPr>
            <w:r>
              <w:rPr>
                <w:rFonts w:cs="Calibri"/>
                <w:color w:val="000000"/>
                <w:szCs w:val="18"/>
              </w:rPr>
              <w:t>(indien van toepassing) a) accountantsverklaring omtrent continuïteit</w:t>
            </w:r>
          </w:p>
        </w:tc>
        <w:tc>
          <w:tcPr>
            <w:tcW w:w="6662" w:type="dxa"/>
          </w:tcPr>
          <w:p w14:paraId="7E594190" w14:textId="77777777" w:rsidR="00BB7C12" w:rsidRDefault="00BB7C12" w:rsidP="00756CDB">
            <w:pPr>
              <w:rPr>
                <w:rFonts w:cs="Calibri"/>
                <w:color w:val="000000"/>
                <w:szCs w:val="18"/>
              </w:rPr>
            </w:pPr>
            <w:r>
              <w:rPr>
                <w:rFonts w:cs="Calibri"/>
                <w:color w:val="000000"/>
                <w:szCs w:val="18"/>
              </w:rPr>
              <w:t>Inschrijver/</w:t>
            </w:r>
            <w:proofErr w:type="spellStart"/>
            <w:r>
              <w:rPr>
                <w:rFonts w:cs="Calibri"/>
                <w:color w:val="000000"/>
                <w:szCs w:val="18"/>
              </w:rPr>
              <w:t>Combinanten</w:t>
            </w:r>
            <w:proofErr w:type="spellEnd"/>
            <w:r>
              <w:rPr>
                <w:rFonts w:cs="Calibri"/>
                <w:color w:val="000000"/>
                <w:szCs w:val="18"/>
              </w:rPr>
              <w:t xml:space="preserve"> die </w:t>
            </w:r>
            <w:proofErr w:type="spellStart"/>
            <w:r>
              <w:rPr>
                <w:rFonts w:cs="Calibri"/>
                <w:color w:val="000000"/>
                <w:szCs w:val="18"/>
              </w:rPr>
              <w:t>jaarrekeningplichtig</w:t>
            </w:r>
            <w:proofErr w:type="spellEnd"/>
            <w:r>
              <w:rPr>
                <w:rFonts w:cs="Calibri"/>
                <w:color w:val="000000"/>
                <w:szCs w:val="18"/>
              </w:rPr>
              <w:t xml:space="preserve"> zijn maar </w:t>
            </w:r>
            <w:r w:rsidRPr="006A2A20">
              <w:rPr>
                <w:rFonts w:cs="Calibri"/>
                <w:color w:val="000000"/>
                <w:szCs w:val="18"/>
                <w:u w:val="single"/>
              </w:rPr>
              <w:t>geen</w:t>
            </w:r>
            <w:r>
              <w:rPr>
                <w:rFonts w:cs="Calibri"/>
                <w:color w:val="000000"/>
                <w:szCs w:val="18"/>
              </w:rPr>
              <w:t xml:space="preserve"> geconsolideerde jaarrekening hebben. </w:t>
            </w:r>
          </w:p>
          <w:p w14:paraId="41354020" w14:textId="77777777" w:rsidR="00BB7C12" w:rsidRDefault="00BB7C12" w:rsidP="00756CDB">
            <w:pPr>
              <w:rPr>
                <w:rFonts w:cs="Calibri"/>
                <w:color w:val="000000"/>
                <w:szCs w:val="18"/>
              </w:rPr>
            </w:pPr>
          </w:p>
          <w:p w14:paraId="32E9ED8F" w14:textId="77777777" w:rsidR="00BB7C12" w:rsidRPr="00F92747" w:rsidRDefault="00BB7C12" w:rsidP="00756CDB">
            <w:pPr>
              <w:rPr>
                <w:rFonts w:cs="Calibri"/>
                <w:color w:val="000000"/>
                <w:szCs w:val="18"/>
              </w:rPr>
            </w:pPr>
            <w:r w:rsidRPr="005437F6">
              <w:rPr>
                <w:rFonts w:cs="Arial"/>
                <w:szCs w:val="18"/>
              </w:rPr>
              <w:t xml:space="preserve">Doet de Inschrijver voor de Inschrijving ten aanzien van de financieel-economische draagkracht een beroep op de draagkracht van een derde en is deze derde </w:t>
            </w:r>
            <w:proofErr w:type="spellStart"/>
            <w:r w:rsidRPr="005437F6">
              <w:rPr>
                <w:rFonts w:cs="Arial"/>
                <w:szCs w:val="18"/>
              </w:rPr>
              <w:t>jaarrekeningplichtig</w:t>
            </w:r>
            <w:proofErr w:type="spellEnd"/>
            <w:r w:rsidRPr="005437F6">
              <w:rPr>
                <w:rFonts w:cs="Arial"/>
                <w:szCs w:val="18"/>
              </w:rPr>
              <w:t>, dan dient de Inschrijver ook voor deze derde bovenbedoelde accountantsverklaring te verstrekken).</w:t>
            </w:r>
          </w:p>
        </w:tc>
        <w:tc>
          <w:tcPr>
            <w:tcW w:w="1843" w:type="dxa"/>
          </w:tcPr>
          <w:p w14:paraId="534B49EF" w14:textId="77777777" w:rsidR="00BB7C12" w:rsidRPr="00F92747" w:rsidRDefault="00BB7C12" w:rsidP="00756CDB">
            <w:pPr>
              <w:rPr>
                <w:rFonts w:cs="Calibri"/>
                <w:color w:val="000000"/>
                <w:szCs w:val="18"/>
              </w:rPr>
            </w:pPr>
            <w:r>
              <w:rPr>
                <w:rFonts w:cs="Calibri"/>
                <w:color w:val="000000"/>
                <w:szCs w:val="18"/>
              </w:rPr>
              <w:t>4.3.1</w:t>
            </w:r>
          </w:p>
        </w:tc>
      </w:tr>
      <w:tr w:rsidR="00BB7C12" w:rsidRPr="00215CD0" w14:paraId="43534E4D" w14:textId="77777777" w:rsidTr="00BB7C12">
        <w:trPr>
          <w:trHeight w:val="284"/>
        </w:trPr>
        <w:tc>
          <w:tcPr>
            <w:tcW w:w="5596" w:type="dxa"/>
            <w:shd w:val="clear" w:color="auto" w:fill="auto"/>
            <w:vAlign w:val="center"/>
          </w:tcPr>
          <w:p w14:paraId="294A84D3" w14:textId="77777777" w:rsidR="00BB7C12" w:rsidRPr="00F92747" w:rsidRDefault="00BB7C12" w:rsidP="00756CDB">
            <w:pPr>
              <w:rPr>
                <w:rFonts w:cs="Calibri"/>
                <w:color w:val="000000"/>
                <w:szCs w:val="18"/>
              </w:rPr>
            </w:pPr>
            <w:r>
              <w:rPr>
                <w:rFonts w:cs="Calibri"/>
                <w:color w:val="000000"/>
                <w:szCs w:val="18"/>
              </w:rPr>
              <w:t>(indien van toepassing) b) accountingsverklaring omtrent continuïteit</w:t>
            </w:r>
          </w:p>
        </w:tc>
        <w:tc>
          <w:tcPr>
            <w:tcW w:w="6662" w:type="dxa"/>
          </w:tcPr>
          <w:p w14:paraId="2AD661B4" w14:textId="77777777" w:rsidR="00BB7C12" w:rsidRDefault="00BB7C12" w:rsidP="00756CDB">
            <w:pPr>
              <w:rPr>
                <w:rFonts w:cs="Calibri"/>
                <w:color w:val="000000"/>
                <w:szCs w:val="18"/>
              </w:rPr>
            </w:pPr>
            <w:r>
              <w:rPr>
                <w:rFonts w:cs="Calibri"/>
                <w:color w:val="000000"/>
                <w:szCs w:val="18"/>
              </w:rPr>
              <w:t>Inschrijver/</w:t>
            </w:r>
            <w:proofErr w:type="spellStart"/>
            <w:r>
              <w:rPr>
                <w:rFonts w:cs="Calibri"/>
                <w:color w:val="000000"/>
                <w:szCs w:val="18"/>
              </w:rPr>
              <w:t>Combinanten</w:t>
            </w:r>
            <w:proofErr w:type="spellEnd"/>
            <w:r>
              <w:rPr>
                <w:rFonts w:cs="Calibri"/>
                <w:color w:val="000000"/>
                <w:szCs w:val="18"/>
              </w:rPr>
              <w:t xml:space="preserve"> die </w:t>
            </w:r>
            <w:proofErr w:type="spellStart"/>
            <w:r>
              <w:rPr>
                <w:rFonts w:cs="Calibri"/>
                <w:color w:val="000000"/>
                <w:szCs w:val="18"/>
              </w:rPr>
              <w:t>jaarrekeningplichtig</w:t>
            </w:r>
            <w:proofErr w:type="spellEnd"/>
            <w:r>
              <w:rPr>
                <w:rFonts w:cs="Calibri"/>
                <w:color w:val="000000"/>
                <w:szCs w:val="18"/>
              </w:rPr>
              <w:t xml:space="preserve"> zijn die </w:t>
            </w:r>
            <w:r>
              <w:rPr>
                <w:rFonts w:cs="Calibri"/>
                <w:color w:val="000000"/>
                <w:szCs w:val="18"/>
                <w:u w:val="single"/>
              </w:rPr>
              <w:t>wel</w:t>
            </w:r>
            <w:r>
              <w:rPr>
                <w:rFonts w:cs="Calibri"/>
                <w:color w:val="000000"/>
                <w:szCs w:val="18"/>
              </w:rPr>
              <w:t xml:space="preserve"> een geconsolideerde jaarrekening hebben.</w:t>
            </w:r>
          </w:p>
          <w:p w14:paraId="7D6F0211" w14:textId="77777777" w:rsidR="00BB7C12" w:rsidRDefault="00BB7C12" w:rsidP="00756CDB">
            <w:pPr>
              <w:rPr>
                <w:rFonts w:cs="Calibri"/>
                <w:color w:val="000000"/>
                <w:szCs w:val="18"/>
              </w:rPr>
            </w:pPr>
          </w:p>
          <w:p w14:paraId="26AF318D" w14:textId="77777777" w:rsidR="00BB7C12" w:rsidRPr="00F92747" w:rsidRDefault="00BB7C12" w:rsidP="00756CDB">
            <w:pPr>
              <w:rPr>
                <w:rFonts w:cs="Calibri"/>
                <w:color w:val="000000"/>
                <w:szCs w:val="18"/>
              </w:rPr>
            </w:pPr>
            <w:r w:rsidRPr="005437F6">
              <w:rPr>
                <w:rFonts w:cs="Arial"/>
                <w:szCs w:val="18"/>
              </w:rPr>
              <w:t>Doet de Inschrijver voor de Inschrijving ten aanzien van de financieel-economische draagkracht een beroep op de draagkracht van een derde en behoort deze derde tot een concern met een geconsolideerde jaarrekening, dan dient de Inschrijver ook voor deze derde bovenbedoelde accountantsverklaring en garantstelling van de moederonderneming te verstrekken</w:t>
            </w:r>
            <w:r>
              <w:rPr>
                <w:rFonts w:cs="Arial"/>
                <w:szCs w:val="18"/>
              </w:rPr>
              <w:t>.</w:t>
            </w:r>
          </w:p>
        </w:tc>
        <w:tc>
          <w:tcPr>
            <w:tcW w:w="1843" w:type="dxa"/>
          </w:tcPr>
          <w:p w14:paraId="2A0CACF0" w14:textId="77777777" w:rsidR="00BB7C12" w:rsidRPr="00F92747" w:rsidRDefault="00BB7C12" w:rsidP="00756CDB">
            <w:pPr>
              <w:rPr>
                <w:rFonts w:cs="Calibri"/>
                <w:color w:val="000000"/>
                <w:szCs w:val="18"/>
              </w:rPr>
            </w:pPr>
            <w:r>
              <w:rPr>
                <w:rFonts w:cs="Calibri"/>
                <w:color w:val="000000"/>
                <w:szCs w:val="18"/>
              </w:rPr>
              <w:t>4.3.1</w:t>
            </w:r>
          </w:p>
        </w:tc>
      </w:tr>
      <w:tr w:rsidR="00BB7C12" w:rsidRPr="00215CD0" w14:paraId="3927A0F6" w14:textId="77777777" w:rsidTr="00BB7C12">
        <w:trPr>
          <w:trHeight w:val="284"/>
        </w:trPr>
        <w:tc>
          <w:tcPr>
            <w:tcW w:w="5596" w:type="dxa"/>
            <w:shd w:val="clear" w:color="auto" w:fill="auto"/>
            <w:vAlign w:val="center"/>
          </w:tcPr>
          <w:p w14:paraId="6DEFB504" w14:textId="77777777" w:rsidR="00BB7C12" w:rsidRPr="00F92747" w:rsidRDefault="00BB7C12" w:rsidP="00756CDB">
            <w:pPr>
              <w:rPr>
                <w:rFonts w:cs="Calibri"/>
                <w:color w:val="000000"/>
                <w:szCs w:val="18"/>
              </w:rPr>
            </w:pPr>
            <w:r>
              <w:rPr>
                <w:rFonts w:cs="Calibri"/>
                <w:color w:val="000000"/>
                <w:szCs w:val="18"/>
              </w:rPr>
              <w:t xml:space="preserve">(indien van toepassing) c) beoordeling- of samenstellingsverklaring omtrent continuïteit </w:t>
            </w:r>
          </w:p>
        </w:tc>
        <w:tc>
          <w:tcPr>
            <w:tcW w:w="6662" w:type="dxa"/>
          </w:tcPr>
          <w:p w14:paraId="20003A83" w14:textId="77777777" w:rsidR="00BB7C12" w:rsidRDefault="00BB7C12" w:rsidP="00756CDB">
            <w:pPr>
              <w:rPr>
                <w:rFonts w:cs="Calibri"/>
                <w:color w:val="000000"/>
                <w:szCs w:val="18"/>
              </w:rPr>
            </w:pPr>
            <w:r>
              <w:rPr>
                <w:rFonts w:cs="Calibri"/>
                <w:color w:val="000000"/>
                <w:szCs w:val="18"/>
              </w:rPr>
              <w:t>Inschrijver/</w:t>
            </w:r>
            <w:proofErr w:type="spellStart"/>
            <w:r>
              <w:rPr>
                <w:rFonts w:cs="Calibri"/>
                <w:color w:val="000000"/>
                <w:szCs w:val="18"/>
              </w:rPr>
              <w:t>Combinanten</w:t>
            </w:r>
            <w:proofErr w:type="spellEnd"/>
            <w:r>
              <w:rPr>
                <w:rFonts w:cs="Calibri"/>
                <w:color w:val="000000"/>
                <w:szCs w:val="18"/>
              </w:rPr>
              <w:t xml:space="preserve"> die </w:t>
            </w:r>
            <w:r>
              <w:rPr>
                <w:rFonts w:cs="Calibri"/>
                <w:color w:val="000000"/>
                <w:szCs w:val="18"/>
                <w:u w:val="single"/>
              </w:rPr>
              <w:t xml:space="preserve">niet </w:t>
            </w:r>
            <w:proofErr w:type="spellStart"/>
            <w:r>
              <w:rPr>
                <w:rFonts w:cs="Calibri"/>
                <w:color w:val="000000"/>
                <w:szCs w:val="18"/>
              </w:rPr>
              <w:t>jaarrekeningplichtig</w:t>
            </w:r>
            <w:proofErr w:type="spellEnd"/>
            <w:r>
              <w:rPr>
                <w:rFonts w:cs="Calibri"/>
                <w:color w:val="000000"/>
                <w:szCs w:val="18"/>
              </w:rPr>
              <w:t xml:space="preserve"> zijn.</w:t>
            </w:r>
          </w:p>
          <w:p w14:paraId="43D18855" w14:textId="77777777" w:rsidR="00BB7C12" w:rsidRDefault="00BB7C12" w:rsidP="00756CDB">
            <w:pPr>
              <w:rPr>
                <w:rFonts w:cs="Calibri"/>
                <w:color w:val="000000"/>
                <w:szCs w:val="18"/>
              </w:rPr>
            </w:pPr>
          </w:p>
          <w:p w14:paraId="58680F6D" w14:textId="77777777" w:rsidR="00BB7C12" w:rsidRPr="00F92747" w:rsidRDefault="00BB7C12" w:rsidP="00756CDB">
            <w:pPr>
              <w:rPr>
                <w:rFonts w:cs="Calibri"/>
                <w:color w:val="000000"/>
                <w:szCs w:val="18"/>
              </w:rPr>
            </w:pPr>
            <w:r w:rsidRPr="005437F6">
              <w:rPr>
                <w:rFonts w:cs="Arial"/>
                <w:szCs w:val="18"/>
              </w:rPr>
              <w:t xml:space="preserve">Doet de Inschrijver voor de Inschrijving ten aanzien van de financieel-economische draagkracht een beroep op de draagkracht van een derde en is deze derde niet </w:t>
            </w:r>
            <w:proofErr w:type="spellStart"/>
            <w:r w:rsidRPr="005437F6">
              <w:rPr>
                <w:rFonts w:cs="Arial"/>
                <w:szCs w:val="18"/>
              </w:rPr>
              <w:t>jaarrekeningplichtig</w:t>
            </w:r>
            <w:proofErr w:type="spellEnd"/>
            <w:r w:rsidRPr="005437F6">
              <w:rPr>
                <w:rFonts w:cs="Arial"/>
                <w:szCs w:val="18"/>
              </w:rPr>
              <w:t>, dan dient de Inschrijver ook voor deze derde bovenbedoelde beoordelings- of samenstellingsverklaring te verstrekken).</w:t>
            </w:r>
          </w:p>
        </w:tc>
        <w:tc>
          <w:tcPr>
            <w:tcW w:w="1843" w:type="dxa"/>
          </w:tcPr>
          <w:p w14:paraId="2B24ADAD" w14:textId="77777777" w:rsidR="00BB7C12" w:rsidRPr="00F92747" w:rsidRDefault="00BB7C12" w:rsidP="00756CDB">
            <w:pPr>
              <w:rPr>
                <w:rFonts w:cs="Calibri"/>
                <w:color w:val="000000"/>
                <w:szCs w:val="18"/>
              </w:rPr>
            </w:pPr>
            <w:r>
              <w:rPr>
                <w:rFonts w:cs="Calibri"/>
                <w:color w:val="000000"/>
                <w:szCs w:val="18"/>
              </w:rPr>
              <w:t>4.3.1</w:t>
            </w:r>
          </w:p>
        </w:tc>
      </w:tr>
      <w:tr w:rsidR="00BB7C12" w:rsidRPr="00215CD0" w14:paraId="2F545E91" w14:textId="77777777" w:rsidTr="00BB7C12">
        <w:trPr>
          <w:trHeight w:val="284"/>
        </w:trPr>
        <w:tc>
          <w:tcPr>
            <w:tcW w:w="5596" w:type="dxa"/>
            <w:shd w:val="clear" w:color="auto" w:fill="auto"/>
            <w:vAlign w:val="center"/>
          </w:tcPr>
          <w:p w14:paraId="4056D269" w14:textId="77777777" w:rsidR="00BB7C12" w:rsidRPr="00F92747" w:rsidRDefault="00BB7C12" w:rsidP="00756CDB">
            <w:pPr>
              <w:rPr>
                <w:rFonts w:cs="Calibri"/>
                <w:color w:val="000000"/>
                <w:szCs w:val="18"/>
              </w:rPr>
            </w:pPr>
            <w:bookmarkStart w:id="7" w:name="_Hlk188602962"/>
            <w:r w:rsidRPr="00C04F93">
              <w:rPr>
                <w:rFonts w:cs="Arial"/>
                <w:szCs w:val="18"/>
              </w:rPr>
              <w:t>Een bewijs van aansprakelijkheidsverzekering</w:t>
            </w:r>
            <w:bookmarkEnd w:id="7"/>
          </w:p>
        </w:tc>
        <w:tc>
          <w:tcPr>
            <w:tcW w:w="6662" w:type="dxa"/>
          </w:tcPr>
          <w:p w14:paraId="5DD2E633" w14:textId="77777777" w:rsidR="00BB7C12" w:rsidRPr="00C04F93" w:rsidRDefault="00BB7C12" w:rsidP="00756CDB">
            <w:pPr>
              <w:rPr>
                <w:rFonts w:cs="Arial"/>
                <w:szCs w:val="18"/>
              </w:rPr>
            </w:pPr>
            <w:r w:rsidRPr="00C04F93">
              <w:rPr>
                <w:rFonts w:cs="Arial"/>
                <w:szCs w:val="18"/>
              </w:rPr>
              <w:t>De Inschrijver.</w:t>
            </w:r>
          </w:p>
          <w:p w14:paraId="7ED62D7B" w14:textId="77777777" w:rsidR="00BB7C12" w:rsidRPr="00C04F93" w:rsidRDefault="00BB7C12" w:rsidP="00756CDB">
            <w:pPr>
              <w:rPr>
                <w:rFonts w:cs="Arial"/>
                <w:szCs w:val="18"/>
              </w:rPr>
            </w:pPr>
          </w:p>
          <w:p w14:paraId="799BCAA8" w14:textId="77777777" w:rsidR="00BB7C12" w:rsidRPr="00C04F93" w:rsidRDefault="00BB7C12" w:rsidP="00756CDB">
            <w:pPr>
              <w:rPr>
                <w:rFonts w:cs="Arial"/>
                <w:szCs w:val="18"/>
              </w:rPr>
            </w:pPr>
            <w:r w:rsidRPr="00C04F93">
              <w:rPr>
                <w:rFonts w:cs="Arial"/>
                <w:szCs w:val="18"/>
              </w:rPr>
              <w:t xml:space="preserve">Is de Inschrijver een Combinatie in de zin van artikel 2.52 lid 3 Aanbestedingswet, dan geldt bovenstaande verplichting voor alle </w:t>
            </w:r>
            <w:proofErr w:type="spellStart"/>
            <w:r w:rsidRPr="00C04F93">
              <w:rPr>
                <w:rFonts w:cs="Arial"/>
                <w:szCs w:val="18"/>
              </w:rPr>
              <w:t>Combinanten</w:t>
            </w:r>
            <w:proofErr w:type="spellEnd"/>
            <w:r w:rsidRPr="00C04F93">
              <w:rPr>
                <w:rFonts w:cs="Arial"/>
                <w:szCs w:val="18"/>
              </w:rPr>
              <w:t xml:space="preserve"> in de Combinatie.</w:t>
            </w:r>
          </w:p>
          <w:p w14:paraId="68BA7C59" w14:textId="77777777" w:rsidR="00BB7C12" w:rsidRPr="00C04F93" w:rsidRDefault="00BB7C12" w:rsidP="00756CDB">
            <w:pPr>
              <w:rPr>
                <w:rFonts w:cs="Arial"/>
                <w:szCs w:val="18"/>
              </w:rPr>
            </w:pPr>
          </w:p>
          <w:p w14:paraId="55416322" w14:textId="77777777" w:rsidR="00BB7C12" w:rsidRPr="00F92747" w:rsidRDefault="00BB7C12" w:rsidP="00756CDB">
            <w:pPr>
              <w:rPr>
                <w:rFonts w:cs="Calibri"/>
                <w:color w:val="000000"/>
                <w:szCs w:val="18"/>
              </w:rPr>
            </w:pPr>
            <w:r w:rsidRPr="00C04F93">
              <w:rPr>
                <w:rFonts w:cs="Arial"/>
                <w:szCs w:val="18"/>
              </w:rPr>
              <w:t>Doet de Inschrijver voor de Inschrijving ten aanzien van de financieel-economische draagkracht een beroep op de draagkracht van een derde, dan dient de Inschrijver ook voor deze derde bovenbedoelde verklaring te verstrekken.</w:t>
            </w:r>
          </w:p>
        </w:tc>
        <w:tc>
          <w:tcPr>
            <w:tcW w:w="1843" w:type="dxa"/>
          </w:tcPr>
          <w:p w14:paraId="4884F268" w14:textId="77777777" w:rsidR="00BB7C12" w:rsidRPr="00F92747" w:rsidRDefault="00BB7C12" w:rsidP="00756CDB">
            <w:pPr>
              <w:rPr>
                <w:rFonts w:cs="Calibri"/>
                <w:color w:val="000000"/>
                <w:szCs w:val="18"/>
              </w:rPr>
            </w:pPr>
            <w:r>
              <w:rPr>
                <w:rFonts w:cs="Calibri"/>
                <w:color w:val="000000"/>
                <w:szCs w:val="18"/>
              </w:rPr>
              <w:t>4.3.1</w:t>
            </w:r>
          </w:p>
        </w:tc>
      </w:tr>
      <w:tr w:rsidR="00BB7C12" w:rsidRPr="00215CD0" w14:paraId="164436B1" w14:textId="77777777" w:rsidTr="00BB7C12">
        <w:trPr>
          <w:trHeight w:val="284"/>
        </w:trPr>
        <w:tc>
          <w:tcPr>
            <w:tcW w:w="5596" w:type="dxa"/>
            <w:shd w:val="clear" w:color="auto" w:fill="auto"/>
            <w:vAlign w:val="center"/>
          </w:tcPr>
          <w:p w14:paraId="52BCB1E6" w14:textId="77777777" w:rsidR="00BB7C12" w:rsidRPr="00F92747" w:rsidRDefault="00BB7C12" w:rsidP="00756CDB">
            <w:pPr>
              <w:rPr>
                <w:rFonts w:cs="Calibri"/>
                <w:color w:val="000000"/>
                <w:szCs w:val="18"/>
              </w:rPr>
            </w:pPr>
            <w:r>
              <w:rPr>
                <w:rFonts w:cs="Calibri"/>
                <w:color w:val="000000"/>
                <w:szCs w:val="18"/>
              </w:rPr>
              <w:t>Verklaring geen (financiële) claims</w:t>
            </w:r>
          </w:p>
        </w:tc>
        <w:tc>
          <w:tcPr>
            <w:tcW w:w="6662" w:type="dxa"/>
          </w:tcPr>
          <w:p w14:paraId="2C019A80" w14:textId="77777777" w:rsidR="00BB7C12" w:rsidRPr="00F879B5" w:rsidRDefault="00BB7C12" w:rsidP="00756CDB">
            <w:pPr>
              <w:rPr>
                <w:rFonts w:cs="Arial"/>
                <w:szCs w:val="18"/>
              </w:rPr>
            </w:pPr>
            <w:r w:rsidRPr="00F879B5">
              <w:rPr>
                <w:rFonts w:cs="Arial"/>
                <w:szCs w:val="18"/>
              </w:rPr>
              <w:t>De Inschrijver.</w:t>
            </w:r>
          </w:p>
          <w:p w14:paraId="5490E116" w14:textId="77777777" w:rsidR="00BB7C12" w:rsidRPr="00F879B5" w:rsidRDefault="00BB7C12" w:rsidP="00756CDB">
            <w:pPr>
              <w:rPr>
                <w:rFonts w:cs="Arial"/>
                <w:szCs w:val="18"/>
              </w:rPr>
            </w:pPr>
          </w:p>
          <w:p w14:paraId="5517F8DC" w14:textId="77777777" w:rsidR="00BB7C12" w:rsidRPr="00F879B5" w:rsidRDefault="00BB7C12" w:rsidP="00756CDB">
            <w:pPr>
              <w:rPr>
                <w:rFonts w:cs="Arial"/>
                <w:szCs w:val="18"/>
              </w:rPr>
            </w:pPr>
            <w:r w:rsidRPr="00F879B5">
              <w:rPr>
                <w:rFonts w:cs="Arial"/>
                <w:szCs w:val="18"/>
              </w:rPr>
              <w:t xml:space="preserve">Is de Inschrijver een Combinatie in de zin van artikel 2.52 lid 3 Aanbestedingswet, dan geldt bovenstaande verplichting voor alle </w:t>
            </w:r>
            <w:proofErr w:type="spellStart"/>
            <w:r w:rsidRPr="00F879B5">
              <w:rPr>
                <w:rFonts w:cs="Arial"/>
                <w:szCs w:val="18"/>
              </w:rPr>
              <w:t>Combinanten</w:t>
            </w:r>
            <w:proofErr w:type="spellEnd"/>
            <w:r w:rsidRPr="00F879B5">
              <w:rPr>
                <w:rFonts w:cs="Arial"/>
                <w:szCs w:val="18"/>
              </w:rPr>
              <w:t xml:space="preserve"> in de Combinatie).</w:t>
            </w:r>
          </w:p>
          <w:p w14:paraId="13B2F108" w14:textId="77777777" w:rsidR="00BB7C12" w:rsidRPr="00F879B5" w:rsidRDefault="00BB7C12" w:rsidP="00756CDB">
            <w:pPr>
              <w:rPr>
                <w:rFonts w:cs="Arial"/>
                <w:szCs w:val="18"/>
              </w:rPr>
            </w:pPr>
          </w:p>
          <w:p w14:paraId="52D582F7" w14:textId="77777777" w:rsidR="00BB7C12" w:rsidRPr="00F879B5" w:rsidRDefault="00BB7C12" w:rsidP="00756CDB">
            <w:pPr>
              <w:rPr>
                <w:rFonts w:cs="Arial"/>
                <w:szCs w:val="18"/>
              </w:rPr>
            </w:pPr>
            <w:r w:rsidRPr="00F879B5">
              <w:rPr>
                <w:rFonts w:cs="Arial"/>
                <w:szCs w:val="18"/>
              </w:rPr>
              <w:t>Doet de Inschrijver voor de Inschrijving ten aanzien van de financieel-economische draagkracht een beroep op de draagkracht van een derde, dan dient de Inschrijver ook voor deze derde bovenbedoelde verklaring te verstrekken).</w:t>
            </w:r>
          </w:p>
          <w:p w14:paraId="640E2D5F" w14:textId="77777777" w:rsidR="00BB7C12" w:rsidRPr="00F92747" w:rsidRDefault="00BB7C12" w:rsidP="00756CDB">
            <w:pPr>
              <w:rPr>
                <w:rFonts w:cs="Calibri"/>
                <w:color w:val="000000"/>
                <w:szCs w:val="18"/>
              </w:rPr>
            </w:pPr>
          </w:p>
        </w:tc>
        <w:tc>
          <w:tcPr>
            <w:tcW w:w="1843" w:type="dxa"/>
          </w:tcPr>
          <w:p w14:paraId="0EEF8815" w14:textId="77777777" w:rsidR="00BB7C12" w:rsidRPr="00F92747" w:rsidRDefault="00BB7C12" w:rsidP="00756CDB">
            <w:pPr>
              <w:rPr>
                <w:rFonts w:cs="Calibri"/>
                <w:color w:val="000000"/>
                <w:szCs w:val="18"/>
              </w:rPr>
            </w:pPr>
            <w:r>
              <w:rPr>
                <w:rFonts w:cs="Calibri"/>
                <w:color w:val="000000"/>
                <w:szCs w:val="18"/>
              </w:rPr>
              <w:t>4.3.1</w:t>
            </w:r>
          </w:p>
        </w:tc>
      </w:tr>
      <w:tr w:rsidR="00BB7C12" w:rsidRPr="00215CD0" w14:paraId="5FEA4583" w14:textId="77777777" w:rsidTr="00BB7C12">
        <w:trPr>
          <w:trHeight w:val="284"/>
        </w:trPr>
        <w:tc>
          <w:tcPr>
            <w:tcW w:w="5596" w:type="dxa"/>
            <w:shd w:val="clear" w:color="auto" w:fill="auto"/>
            <w:vAlign w:val="center"/>
          </w:tcPr>
          <w:p w14:paraId="51F2EC75" w14:textId="77777777" w:rsidR="00BB7C12" w:rsidRPr="00F92747" w:rsidRDefault="00BB7C12" w:rsidP="00756CDB">
            <w:pPr>
              <w:rPr>
                <w:rFonts w:cs="Calibri"/>
                <w:color w:val="000000"/>
                <w:szCs w:val="18"/>
              </w:rPr>
            </w:pPr>
            <w:r>
              <w:rPr>
                <w:rFonts w:cs="Calibri"/>
                <w:color w:val="000000"/>
                <w:szCs w:val="18"/>
              </w:rPr>
              <w:t>Kwaliteitszorgsysteem: certificaten of beschrijving kwaliteitszorgsysteem</w:t>
            </w:r>
          </w:p>
        </w:tc>
        <w:tc>
          <w:tcPr>
            <w:tcW w:w="6662" w:type="dxa"/>
          </w:tcPr>
          <w:p w14:paraId="6F661B45" w14:textId="77777777" w:rsidR="00BB7C12" w:rsidRDefault="00BB7C12" w:rsidP="00756CDB">
            <w:pPr>
              <w:rPr>
                <w:rFonts w:cs="Calibri"/>
                <w:color w:val="000000"/>
                <w:szCs w:val="18"/>
              </w:rPr>
            </w:pPr>
            <w:r>
              <w:rPr>
                <w:rFonts w:cs="Calibri"/>
                <w:color w:val="000000"/>
                <w:szCs w:val="18"/>
              </w:rPr>
              <w:t>Inschrijver/Combinatie</w:t>
            </w:r>
          </w:p>
          <w:p w14:paraId="3B310CF2" w14:textId="77777777" w:rsidR="00BB7C12" w:rsidRDefault="00BB7C12" w:rsidP="00756CDB">
            <w:pPr>
              <w:rPr>
                <w:rFonts w:cs="Calibri"/>
                <w:color w:val="000000"/>
                <w:szCs w:val="18"/>
              </w:rPr>
            </w:pPr>
          </w:p>
          <w:p w14:paraId="63CA6286" w14:textId="77777777" w:rsidR="00BB7C12" w:rsidRDefault="00BB7C12" w:rsidP="00756CDB">
            <w:pPr>
              <w:rPr>
                <w:rFonts w:cs="Calibri"/>
                <w:color w:val="000000"/>
                <w:szCs w:val="18"/>
              </w:rPr>
            </w:pPr>
            <w:r w:rsidRPr="002E79F9">
              <w:rPr>
                <w:rFonts w:cs="Calibri"/>
                <w:color w:val="000000"/>
                <w:szCs w:val="18"/>
              </w:rPr>
              <w:t>Ingeval in samenwerkingsverband (Combinatie) wordt ingeschreven, dient iedere deelnemer aan het samenwerkingsverband, voor zijn aandeel, de voor deze Aanbesteding gevraagde bewijsmiddelen op het gebied van kwaliteitszorg te verstrekken.</w:t>
            </w:r>
          </w:p>
          <w:p w14:paraId="66329AE0" w14:textId="77777777" w:rsidR="00BB7C12" w:rsidRPr="00F92747" w:rsidRDefault="00BB7C12" w:rsidP="00756CDB">
            <w:pPr>
              <w:rPr>
                <w:rFonts w:cs="Calibri"/>
                <w:color w:val="000000"/>
                <w:szCs w:val="18"/>
              </w:rPr>
            </w:pPr>
          </w:p>
        </w:tc>
        <w:tc>
          <w:tcPr>
            <w:tcW w:w="1843" w:type="dxa"/>
          </w:tcPr>
          <w:p w14:paraId="3E6C684E" w14:textId="77777777" w:rsidR="00BB7C12" w:rsidRPr="00F92747" w:rsidRDefault="00BB7C12" w:rsidP="00756CDB">
            <w:pPr>
              <w:rPr>
                <w:rFonts w:cs="Calibri"/>
                <w:color w:val="000000"/>
                <w:szCs w:val="18"/>
              </w:rPr>
            </w:pPr>
            <w:r>
              <w:rPr>
                <w:rFonts w:cs="Calibri"/>
                <w:color w:val="000000"/>
                <w:szCs w:val="18"/>
              </w:rPr>
              <w:t>4.3.2</w:t>
            </w:r>
          </w:p>
        </w:tc>
      </w:tr>
      <w:tr w:rsidR="00BB7C12" w:rsidRPr="00BD3236" w14:paraId="392D8447" w14:textId="77777777" w:rsidTr="00BB7C12">
        <w:trPr>
          <w:trHeight w:val="284"/>
        </w:trPr>
        <w:tc>
          <w:tcPr>
            <w:tcW w:w="5596" w:type="dxa"/>
            <w:shd w:val="clear" w:color="auto" w:fill="auto"/>
            <w:vAlign w:val="center"/>
          </w:tcPr>
          <w:p w14:paraId="39798FE0" w14:textId="77777777" w:rsidR="00BB7C12" w:rsidRPr="00902986" w:rsidRDefault="00BB7C12" w:rsidP="00756CDB">
            <w:pPr>
              <w:rPr>
                <w:rFonts w:cs="Calibri"/>
                <w:color w:val="000000"/>
                <w:szCs w:val="18"/>
              </w:rPr>
            </w:pPr>
            <w:r>
              <w:rPr>
                <w:rFonts w:cs="Calibri"/>
                <w:color w:val="000000"/>
                <w:szCs w:val="18"/>
              </w:rPr>
              <w:t>Informatiebeveiliging systeem: certificaten of beschrijving informatiebeveiliging systeem</w:t>
            </w:r>
          </w:p>
        </w:tc>
        <w:tc>
          <w:tcPr>
            <w:tcW w:w="6662" w:type="dxa"/>
          </w:tcPr>
          <w:p w14:paraId="079163B0" w14:textId="77777777" w:rsidR="00BB7C12" w:rsidRDefault="00BB7C12" w:rsidP="00756CDB">
            <w:pPr>
              <w:rPr>
                <w:rFonts w:cs="Calibri"/>
                <w:color w:val="000000"/>
                <w:szCs w:val="18"/>
              </w:rPr>
            </w:pPr>
            <w:r>
              <w:rPr>
                <w:rFonts w:cs="Calibri"/>
                <w:color w:val="000000"/>
                <w:szCs w:val="18"/>
              </w:rPr>
              <w:t>Inschrijver/Combinatie</w:t>
            </w:r>
          </w:p>
          <w:p w14:paraId="6FAA0C35" w14:textId="77777777" w:rsidR="00BB7C12" w:rsidRDefault="00BB7C12" w:rsidP="00756CDB">
            <w:pPr>
              <w:rPr>
                <w:rFonts w:cs="Calibri"/>
                <w:color w:val="000000"/>
                <w:szCs w:val="18"/>
              </w:rPr>
            </w:pPr>
          </w:p>
          <w:p w14:paraId="69A35313" w14:textId="77777777" w:rsidR="00BB7C12" w:rsidRPr="00902986" w:rsidRDefault="00BB7C12" w:rsidP="00756CDB">
            <w:pPr>
              <w:rPr>
                <w:rFonts w:cs="Calibri"/>
                <w:color w:val="000000"/>
                <w:szCs w:val="18"/>
              </w:rPr>
            </w:pPr>
            <w:r w:rsidRPr="002E79F9">
              <w:rPr>
                <w:rFonts w:cs="Calibri"/>
                <w:color w:val="000000"/>
                <w:szCs w:val="18"/>
              </w:rPr>
              <w:t>Ingeval in samenwerkingsverband (Combinatie) wordt ingeschreven, dient iedere deelnemer aan dat samenwerkingsverband, voor zijn aandeel, de voor deze Aanbesteding gevraagde bewijsmiddelen op het gebied van informatiebeveiliging te verstrekken. Dit geldt tevens voor eventuele derden waarop Inschrijver zich beroept voor het voldoen aan deze Geschiktheidseis.</w:t>
            </w:r>
          </w:p>
        </w:tc>
        <w:tc>
          <w:tcPr>
            <w:tcW w:w="1843" w:type="dxa"/>
          </w:tcPr>
          <w:p w14:paraId="39B6E9A0" w14:textId="77777777" w:rsidR="00BB7C12" w:rsidRPr="00902986" w:rsidRDefault="00BB7C12" w:rsidP="00756CDB">
            <w:pPr>
              <w:rPr>
                <w:rFonts w:cs="Calibri"/>
                <w:color w:val="000000"/>
                <w:szCs w:val="18"/>
              </w:rPr>
            </w:pPr>
            <w:r>
              <w:rPr>
                <w:rFonts w:cs="Calibri"/>
                <w:color w:val="000000"/>
                <w:szCs w:val="18"/>
              </w:rPr>
              <w:t>4.3.2</w:t>
            </w:r>
          </w:p>
        </w:tc>
      </w:tr>
      <w:tr w:rsidR="00BB7C12" w:rsidRPr="009424E6" w14:paraId="67634994" w14:textId="77777777" w:rsidTr="00BB7C12">
        <w:trPr>
          <w:trHeight w:val="284"/>
        </w:trPr>
        <w:tc>
          <w:tcPr>
            <w:tcW w:w="5596" w:type="dxa"/>
            <w:shd w:val="clear" w:color="auto" w:fill="auto"/>
            <w:vAlign w:val="center"/>
          </w:tcPr>
          <w:p w14:paraId="223879E0" w14:textId="77777777" w:rsidR="00BB7C12" w:rsidRDefault="00BB7C12" w:rsidP="00756CDB">
            <w:pPr>
              <w:rPr>
                <w:rFonts w:cs="Calibri"/>
                <w:color w:val="000000"/>
                <w:szCs w:val="18"/>
              </w:rPr>
            </w:pPr>
            <w:r>
              <w:rPr>
                <w:rFonts w:cs="Calibri"/>
                <w:color w:val="000000"/>
                <w:szCs w:val="18"/>
              </w:rPr>
              <w:t>Milieumanagement systeem: certificaten of beschrijving milieumanagement systeem</w:t>
            </w:r>
          </w:p>
        </w:tc>
        <w:tc>
          <w:tcPr>
            <w:tcW w:w="6662" w:type="dxa"/>
          </w:tcPr>
          <w:p w14:paraId="6BA8574C" w14:textId="77777777" w:rsidR="00BB7C12" w:rsidRDefault="00BB7C12" w:rsidP="00756CDB">
            <w:pPr>
              <w:rPr>
                <w:rFonts w:cs="Calibri"/>
                <w:color w:val="000000"/>
                <w:szCs w:val="18"/>
              </w:rPr>
            </w:pPr>
            <w:r>
              <w:rPr>
                <w:rFonts w:cs="Calibri"/>
                <w:color w:val="000000"/>
                <w:szCs w:val="18"/>
              </w:rPr>
              <w:t>Inschrijver/Combinatie</w:t>
            </w:r>
          </w:p>
          <w:p w14:paraId="3429DF0B" w14:textId="77777777" w:rsidR="00BB7C12" w:rsidRDefault="00BB7C12" w:rsidP="00756CDB">
            <w:pPr>
              <w:rPr>
                <w:rFonts w:cs="Calibri"/>
                <w:color w:val="000000"/>
                <w:szCs w:val="18"/>
              </w:rPr>
            </w:pPr>
          </w:p>
          <w:p w14:paraId="455E7A25" w14:textId="77777777" w:rsidR="00BB7C12" w:rsidRDefault="00BB7C12" w:rsidP="00756CDB">
            <w:pPr>
              <w:rPr>
                <w:rFonts w:cs="Calibri"/>
                <w:color w:val="000000"/>
                <w:szCs w:val="18"/>
              </w:rPr>
            </w:pPr>
            <w:r w:rsidRPr="002E79F9">
              <w:rPr>
                <w:rFonts w:cs="Calibri"/>
                <w:color w:val="000000"/>
                <w:szCs w:val="18"/>
              </w:rPr>
              <w:t>Ingeval in samenwerkingsverband (Combinatie) wordt ingeschreven, dient iedere deelnemer aan dat samenwerkingsverband, voor zijn aandeel, de voor deze Aanbesteding gevraagde bewijsmiddelen op het gebied van milieuzorg te verstrekken. Dit geldt tevens voor eventuele derden waarop Inschrijver zich beroept voor het voldoen aan deze Geschiktheidseis.</w:t>
            </w:r>
          </w:p>
        </w:tc>
        <w:tc>
          <w:tcPr>
            <w:tcW w:w="1843" w:type="dxa"/>
          </w:tcPr>
          <w:p w14:paraId="5480AC6A" w14:textId="77777777" w:rsidR="00BB7C12" w:rsidRDefault="00BB7C12" w:rsidP="00756CDB">
            <w:pPr>
              <w:rPr>
                <w:rFonts w:cs="Calibri"/>
                <w:color w:val="000000"/>
                <w:szCs w:val="18"/>
              </w:rPr>
            </w:pPr>
            <w:r>
              <w:rPr>
                <w:rFonts w:cs="Calibri"/>
                <w:color w:val="000000"/>
                <w:szCs w:val="18"/>
              </w:rPr>
              <w:t>4.3.2</w:t>
            </w:r>
          </w:p>
        </w:tc>
      </w:tr>
    </w:tbl>
    <w:p w14:paraId="38877CEA" w14:textId="77777777" w:rsidR="00BB7C12" w:rsidRDefault="00BB7C12">
      <w:pPr>
        <w:spacing w:line="240" w:lineRule="auto"/>
        <w:rPr>
          <w:rFonts w:cs="Arial"/>
          <w:b/>
          <w:bCs/>
          <w:kern w:val="32"/>
          <w:sz w:val="24"/>
          <w:szCs w:val="32"/>
        </w:rPr>
      </w:pPr>
    </w:p>
    <w:bookmarkEnd w:id="2"/>
    <w:sectPr w:rsidR="00BB7C12" w:rsidSect="00BB7C12">
      <w:pgSz w:w="16838" w:h="11906" w:orient="landscape" w:code="9"/>
      <w:pgMar w:top="1417" w:right="1417" w:bottom="1417" w:left="1417" w:header="2398" w:footer="561" w:gutter="0"/>
      <w:pgNumType w:start="1"/>
      <w:cols w:space="720"/>
      <w:titlePg/>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5" w:author="Koops, R.R. (Ralf)" w:date="2025-01-15T15:35:00Z" w:initials="RK">
    <w:p w14:paraId="62C7D2B6" w14:textId="77777777" w:rsidR="00BB7C12" w:rsidRDefault="00BB7C12" w:rsidP="00BB7C12">
      <w:pPr>
        <w:pStyle w:val="Tekstopmerking"/>
      </w:pPr>
      <w:r>
        <w:rPr>
          <w:rStyle w:val="Verwijzingopmerking"/>
          <w:rFonts w:eastAsiaTheme="majorEastAsia"/>
        </w:rPr>
        <w:annotationRef/>
      </w:r>
      <w:r>
        <w:t>Nog format voor krijgen?</w:t>
      </w:r>
    </w:p>
  </w:comment>
  <w:comment w:id="6" w:author="Koops, R.R. (Ralf)" w:date="2025-01-24T08:56:00Z" w:initials="RK">
    <w:p w14:paraId="26EB88D4" w14:textId="77777777" w:rsidR="00BB7C12" w:rsidRDefault="00BB7C12" w:rsidP="00BB7C12">
      <w:pPr>
        <w:pStyle w:val="Tekstopmerking"/>
      </w:pPr>
      <w:r>
        <w:rPr>
          <w:rStyle w:val="Verwijzingopmerking"/>
          <w:rFonts w:eastAsiaTheme="majorEastAsia"/>
        </w:rPr>
        <w:annotationRef/>
      </w:r>
      <w:r>
        <w:t>Document gekopieerd van beeldschermen.</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62C7D2B6" w15:done="1"/>
  <w15:commentEx w15:paraId="26EB88D4" w15:paraIdParent="62C7D2B6"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6AB7AFC8" w16cex:dateUtc="2025-01-15T14:35:00Z"/>
  <w16cex:commentExtensible w16cex:durableId="0E5AEC3D" w16cex:dateUtc="2025-01-24T07:56: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62C7D2B6" w16cid:durableId="6AB7AFC8"/>
  <w16cid:commentId w16cid:paraId="26EB88D4" w16cid:durableId="0E5AEC3D"/>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4FA4DF" w14:textId="77777777" w:rsidR="00B80256" w:rsidRDefault="00B80256">
      <w:r>
        <w:separator/>
      </w:r>
    </w:p>
    <w:p w14:paraId="4174CA17" w14:textId="77777777" w:rsidR="00B80256" w:rsidRDefault="00B80256"/>
    <w:p w14:paraId="3879AE58" w14:textId="77777777" w:rsidR="00B80256" w:rsidRDefault="00B80256"/>
  </w:endnote>
  <w:endnote w:type="continuationSeparator" w:id="0">
    <w:p w14:paraId="50D40FEA" w14:textId="77777777" w:rsidR="00B80256" w:rsidRDefault="00B80256">
      <w:r>
        <w:continuationSeparator/>
      </w:r>
    </w:p>
    <w:p w14:paraId="727352FB" w14:textId="77777777" w:rsidR="00B80256" w:rsidRDefault="00B80256"/>
    <w:p w14:paraId="4D435241" w14:textId="77777777" w:rsidR="00B80256" w:rsidRDefault="00B8025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0002EFF" w:usb1="C000247B" w:usb2="00000009" w:usb3="00000000" w:csb0="000001FF" w:csb1="00000000"/>
  </w:font>
  <w:font w:name="Agrofont">
    <w:altName w:val="Corbel"/>
    <w:panose1 w:val="020B0503040100020103"/>
    <w:charset w:val="00"/>
    <w:family w:val="swiss"/>
    <w:pitch w:val="variable"/>
    <w:sig w:usb0="800000A7" w:usb1="00000040" w:usb2="00000000" w:usb3="00000000" w:csb0="00000001" w:csb1="00000000"/>
  </w:font>
  <w:font w:name="Arial">
    <w:panose1 w:val="020B0604020202020204"/>
    <w:charset w:val="00"/>
    <w:family w:val="swiss"/>
    <w:pitch w:val="variable"/>
    <w:sig w:usb0="E0002EFF" w:usb1="C000785B" w:usb2="00000009" w:usb3="00000000" w:csb0="000001FF" w:csb1="00000000"/>
  </w:font>
  <w:font w:name="KIX Barcode">
    <w:panose1 w:val="020B7200000000000000"/>
    <w:charset w:val="00"/>
    <w:family w:val="swiss"/>
    <w:pitch w:val="variable"/>
    <w:sig w:usb0="8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Univers">
    <w:charset w:val="00"/>
    <w:family w:val="swiss"/>
    <w:pitch w:val="variable"/>
    <w:sig w:usb0="80000287" w:usb1="00000000" w:usb2="00000000" w:usb3="00000000" w:csb0="0000000F" w:csb1="00000000"/>
  </w:font>
  <w:font w:name="MS Mincho">
    <w:altName w:val="ＭＳ 明朝"/>
    <w:panose1 w:val="02020609040205080304"/>
    <w:charset w:val="80"/>
    <w:family w:val="modern"/>
    <w:pitch w:val="fixed"/>
    <w:sig w:usb0="E00002FF" w:usb1="6AC7FDFB" w:usb2="08000012" w:usb3="00000000" w:csb0="0002009F" w:csb1="00000000"/>
  </w:font>
  <w:font w:name="EUAlbertina">
    <w:altName w:val="EU Albertina"/>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Verdana-Bold">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926CA2" w14:textId="77777777" w:rsidR="00F73295" w:rsidRDefault="00F73295">
    <w:pPr>
      <w:pStyle w:val="Voettekst"/>
    </w:pPr>
  </w:p>
  <w:p w14:paraId="7D5E55CB" w14:textId="77777777" w:rsidR="00F73295" w:rsidRDefault="00F73295"/>
  <w:tbl>
    <w:tblPr>
      <w:tblW w:w="9900" w:type="dxa"/>
      <w:tblLayout w:type="fixed"/>
      <w:tblCellMar>
        <w:left w:w="0" w:type="dxa"/>
        <w:right w:w="0" w:type="dxa"/>
      </w:tblCellMar>
      <w:tblLook w:val="0000" w:firstRow="0" w:lastRow="0" w:firstColumn="0" w:lastColumn="0" w:noHBand="0" w:noVBand="0"/>
    </w:tblPr>
    <w:tblGrid>
      <w:gridCol w:w="7752"/>
      <w:gridCol w:w="2148"/>
    </w:tblGrid>
    <w:tr w:rsidR="00F73295" w14:paraId="03EB4026" w14:textId="77777777">
      <w:trPr>
        <w:trHeight w:hRule="exact" w:val="240"/>
      </w:trPr>
      <w:tc>
        <w:tcPr>
          <w:tcW w:w="7752" w:type="dxa"/>
          <w:shd w:val="clear" w:color="auto" w:fill="auto"/>
        </w:tcPr>
        <w:p w14:paraId="270E4FDF" w14:textId="77777777" w:rsidR="00F73295" w:rsidRDefault="00F73295" w:rsidP="002B153C">
          <w:r>
            <w:t>VERTROUWELIJK</w:t>
          </w:r>
        </w:p>
      </w:tc>
      <w:tc>
        <w:tcPr>
          <w:tcW w:w="2148" w:type="dxa"/>
        </w:tcPr>
        <w:p w14:paraId="6B1AF30E" w14:textId="77777777" w:rsidR="00F73295" w:rsidRDefault="00F73295" w:rsidP="00600CF0">
          <w:pPr>
            <w:pStyle w:val="Huisstijl-Paginanummering"/>
          </w:pPr>
          <w:r w:rsidRPr="00CD362D">
            <w:rPr>
              <w:rStyle w:val="Huisstijl-GegevenCharChar"/>
            </w:rPr>
            <w:t xml:space="preserve">Pagina </w:t>
          </w:r>
          <w:r w:rsidRPr="00CD362D">
            <w:rPr>
              <w:rStyle w:val="Huisstijl-GegevenCharChar"/>
            </w:rPr>
            <w:fldChar w:fldCharType="begin"/>
          </w:r>
          <w:r w:rsidRPr="00CD362D">
            <w:rPr>
              <w:rStyle w:val="Huisstijl-GegevenCharChar"/>
            </w:rPr>
            <w:instrText xml:space="preserve"> PAGE   \* MERGEFORMAT </w:instrText>
          </w:r>
          <w:r w:rsidRPr="00CD362D">
            <w:rPr>
              <w:rStyle w:val="Huisstijl-GegevenCharChar"/>
            </w:rPr>
            <w:fldChar w:fldCharType="separate"/>
          </w:r>
          <w:r>
            <w:rPr>
              <w:rStyle w:val="Huisstijl-GegevenCharChar"/>
            </w:rPr>
            <w:t>2</w:t>
          </w:r>
          <w:r w:rsidRPr="00CD362D">
            <w:rPr>
              <w:rStyle w:val="Huisstijl-GegevenCharChar"/>
            </w:rPr>
            <w:fldChar w:fldCharType="end"/>
          </w:r>
          <w:r w:rsidRPr="00CD362D">
            <w:rPr>
              <w:rStyle w:val="Huisstijl-GegevenCharChar"/>
            </w:rPr>
            <w:t xml:space="preserve"> van</w:t>
          </w:r>
          <w:r>
            <w:t xml:space="preserve"> </w:t>
          </w:r>
          <w:fldSimple w:instr=" NUMPAGES   \* MERGEFORMAT ">
            <w:r>
              <w:t>10</w:t>
            </w:r>
          </w:fldSimple>
        </w:p>
      </w:tc>
    </w:tr>
  </w:tbl>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F615A0" w14:textId="77777777" w:rsidR="00F73295" w:rsidRPr="00BC3B53" w:rsidRDefault="00F73295" w:rsidP="008C356D">
    <w:pPr>
      <w:pStyle w:val="Voettekst"/>
      <w:spacing w:line="240" w:lineRule="auto"/>
      <w:rPr>
        <w:sz w:val="2"/>
        <w:szCs w:val="2"/>
      </w:rPr>
    </w:pPr>
  </w:p>
  <w:p w14:paraId="77A859FD" w14:textId="77777777" w:rsidR="00F73295" w:rsidRPr="00BC3B53" w:rsidRDefault="00F73295" w:rsidP="00BC3B53">
    <w:pPr>
      <w:pStyle w:val="Voettekst"/>
      <w:spacing w:line="240" w:lineRule="auto"/>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B6E7FC" w14:textId="77777777" w:rsidR="00F73295" w:rsidRPr="00BC3B53" w:rsidRDefault="00F73295" w:rsidP="008C356D">
    <w:pPr>
      <w:pStyle w:val="Voettekst"/>
      <w:spacing w:line="240" w:lineRule="auto"/>
      <w:rPr>
        <w:sz w:val="2"/>
        <w:szCs w:val="2"/>
      </w:rPr>
    </w:pPr>
  </w:p>
  <w:p w14:paraId="6BEE5A87" w14:textId="77777777" w:rsidR="00F73295" w:rsidRPr="00BC3B53" w:rsidRDefault="00F73295" w:rsidP="00023E9A">
    <w:pPr>
      <w:pStyle w:val="Voettekst"/>
      <w:spacing w:line="240" w:lineRule="auto"/>
      <w:rPr>
        <w:sz w:val="2"/>
        <w:szCs w:val="2"/>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80A598" w14:textId="77777777" w:rsidR="00F73295" w:rsidRPr="00BC3B53" w:rsidRDefault="00F73295" w:rsidP="008C356D">
    <w:pPr>
      <w:pStyle w:val="Voettekst"/>
      <w:spacing w:line="240" w:lineRule="auto"/>
      <w:rPr>
        <w:sz w:val="2"/>
        <w:szCs w:val="2"/>
      </w:rPr>
    </w:pPr>
  </w:p>
  <w:tbl>
    <w:tblPr>
      <w:tblW w:w="9757" w:type="dxa"/>
      <w:tblLayout w:type="fixed"/>
      <w:tblCellMar>
        <w:left w:w="0" w:type="dxa"/>
        <w:right w:w="0" w:type="dxa"/>
      </w:tblCellMar>
      <w:tblLook w:val="0000" w:firstRow="0" w:lastRow="0" w:firstColumn="0" w:lastColumn="0" w:noHBand="0" w:noVBand="0"/>
    </w:tblPr>
    <w:tblGrid>
      <w:gridCol w:w="7601"/>
      <w:gridCol w:w="2156"/>
    </w:tblGrid>
    <w:tr w:rsidR="00F73295" w14:paraId="547C9EC4" w14:textId="77777777">
      <w:trPr>
        <w:trHeight w:hRule="exact" w:val="240"/>
      </w:trPr>
      <w:tc>
        <w:tcPr>
          <w:tcW w:w="7601" w:type="dxa"/>
          <w:shd w:val="clear" w:color="auto" w:fill="auto"/>
        </w:tcPr>
        <w:p w14:paraId="1E5DAB29" w14:textId="77777777" w:rsidR="00F73295" w:rsidRDefault="00F73295" w:rsidP="003F1F6B"/>
      </w:tc>
      <w:tc>
        <w:tcPr>
          <w:tcW w:w="2156" w:type="dxa"/>
        </w:tcPr>
        <w:p w14:paraId="0A7C0FF3" w14:textId="7FA7C6F8" w:rsidR="00F73295" w:rsidRPr="00645414" w:rsidRDefault="00F73295" w:rsidP="00645414">
          <w:pPr>
            <w:pStyle w:val="Huisstijl-Paginanummering"/>
            <w:rPr>
              <w:noProof w:val="0"/>
            </w:rPr>
          </w:pPr>
          <w:r>
            <w:rPr>
              <w:noProof w:val="0"/>
            </w:rPr>
            <w:t xml:space="preserve">   Pagina</w:t>
          </w:r>
          <w:r w:rsidRPr="00645414">
            <w:rPr>
              <w:noProof w:val="0"/>
            </w:rPr>
            <w:t xml:space="preserve"> </w:t>
          </w:r>
          <w:r w:rsidRPr="00645414">
            <w:rPr>
              <w:noProof w:val="0"/>
            </w:rPr>
            <w:fldChar w:fldCharType="begin"/>
          </w:r>
          <w:r w:rsidRPr="00645414">
            <w:rPr>
              <w:noProof w:val="0"/>
            </w:rPr>
            <w:instrText xml:space="preserve"> PAGE   \* MERGEFORMAT </w:instrText>
          </w:r>
          <w:r w:rsidRPr="00645414">
            <w:rPr>
              <w:noProof w:val="0"/>
            </w:rPr>
            <w:fldChar w:fldCharType="separate"/>
          </w:r>
          <w:r>
            <w:t>5</w:t>
          </w:r>
          <w:r w:rsidRPr="00645414">
            <w:rPr>
              <w:noProof w:val="0"/>
            </w:rPr>
            <w:fldChar w:fldCharType="end"/>
          </w:r>
          <w:r w:rsidRPr="00645414">
            <w:rPr>
              <w:noProof w:val="0"/>
            </w:rPr>
            <w:t xml:space="preserve"> </w:t>
          </w:r>
          <w:r>
            <w:rPr>
              <w:noProof w:val="0"/>
            </w:rPr>
            <w:t>van</w:t>
          </w:r>
          <w:r w:rsidRPr="00645414">
            <w:rPr>
              <w:noProof w:val="0"/>
            </w:rPr>
            <w:t xml:space="preserve"> </w:t>
          </w:r>
          <w:r w:rsidRPr="00645414">
            <w:rPr>
              <w:noProof w:val="0"/>
            </w:rPr>
            <w:fldChar w:fldCharType="begin"/>
          </w:r>
          <w:r w:rsidRPr="00645414">
            <w:rPr>
              <w:noProof w:val="0"/>
            </w:rPr>
            <w:instrText xml:space="preserve"> SECTIONPAGES   \* MERGEFORMAT </w:instrText>
          </w:r>
          <w:r w:rsidRPr="00645414">
            <w:rPr>
              <w:noProof w:val="0"/>
            </w:rPr>
            <w:fldChar w:fldCharType="separate"/>
          </w:r>
          <w:r w:rsidR="00BB7C12">
            <w:t>5</w:t>
          </w:r>
          <w:r w:rsidRPr="00645414">
            <w:rPr>
              <w:noProof w:val="0"/>
            </w:rPr>
            <w:fldChar w:fldCharType="end"/>
          </w:r>
        </w:p>
      </w:tc>
    </w:tr>
  </w:tbl>
  <w:p w14:paraId="4BE3959A" w14:textId="77777777" w:rsidR="00F73295" w:rsidRPr="00BC3B53" w:rsidRDefault="00F73295" w:rsidP="00BC3B53">
    <w:pPr>
      <w:pStyle w:val="Voettekst"/>
      <w:spacing w:line="240" w:lineRule="auto"/>
      <w:rPr>
        <w:sz w:val="2"/>
        <w:szCs w:val="2"/>
      </w:rPr>
    </w:pPr>
  </w:p>
  <w:p w14:paraId="43ACDA66" w14:textId="30070EB2" w:rsidR="001214E7" w:rsidRPr="00BB7C12" w:rsidRDefault="00F73295" w:rsidP="00484C08">
    <w:pPr>
      <w:rPr>
        <w:rStyle w:val="Paginanummer"/>
        <w:rFonts w:cs="Verdana"/>
        <w:sz w:val="16"/>
        <w:szCs w:val="16"/>
      </w:rPr>
    </w:pPr>
    <w:bookmarkStart w:id="1" w:name="_Toc148176410"/>
    <w:bookmarkEnd w:id="1"/>
    <w:r w:rsidRPr="00BB7C12">
      <w:rPr>
        <w:rStyle w:val="Paginanummer"/>
        <w:rFonts w:cs="Verdana"/>
        <w:sz w:val="16"/>
        <w:szCs w:val="16"/>
      </w:rPr>
      <w:t xml:space="preserve">Bijlage II – </w:t>
    </w:r>
    <w:r w:rsidRPr="00BB7C12">
      <w:rPr>
        <w:color w:val="000000"/>
        <w:sz w:val="16"/>
        <w:szCs w:val="16"/>
      </w:rPr>
      <w:t xml:space="preserve">Checklist </w:t>
    </w:r>
    <w:r w:rsidR="00903E07" w:rsidRPr="00BB7C12">
      <w:rPr>
        <w:rStyle w:val="Paginanummer"/>
        <w:rFonts w:cs="Verdana"/>
        <w:sz w:val="16"/>
        <w:szCs w:val="16"/>
      </w:rPr>
      <w:t>IWR202</w:t>
    </w:r>
    <w:r w:rsidR="00930214" w:rsidRPr="00BB7C12">
      <w:rPr>
        <w:rStyle w:val="Paginanummer"/>
        <w:rFonts w:cs="Verdana"/>
        <w:sz w:val="16"/>
        <w:szCs w:val="16"/>
      </w:rPr>
      <w:t>4</w:t>
    </w:r>
    <w:r w:rsidR="00903E07" w:rsidRPr="00BB7C12">
      <w:rPr>
        <w:rStyle w:val="Paginanummer"/>
        <w:rFonts w:cs="Verdana"/>
        <w:sz w:val="16"/>
        <w:szCs w:val="16"/>
      </w:rPr>
      <w:t>|WpHW|</w:t>
    </w:r>
    <w:r w:rsidR="00BB7C12" w:rsidRPr="00BB7C12">
      <w:rPr>
        <w:rStyle w:val="Bullet"/>
        <w:rFonts w:cs="Verdana"/>
        <w:sz w:val="16"/>
        <w:szCs w:val="16"/>
      </w:rPr>
      <w:t xml:space="preserve"> </w:t>
    </w:r>
    <w:proofErr w:type="spellStart"/>
    <w:r w:rsidR="00BB7C12">
      <w:rPr>
        <w:rStyle w:val="Paginanummer"/>
        <w:rFonts w:cs="Verdana"/>
        <w:sz w:val="16"/>
        <w:szCs w:val="16"/>
      </w:rPr>
      <w:t>WpHW|Laptops&amp;Vaste</w:t>
    </w:r>
    <w:proofErr w:type="spellEnd"/>
    <w:r w:rsidR="00BB7C12">
      <w:rPr>
        <w:rStyle w:val="Paginanummer"/>
        <w:rFonts w:cs="Verdana"/>
        <w:sz w:val="16"/>
        <w:szCs w:val="16"/>
      </w:rPr>
      <w:t xml:space="preserve"> ICT-werkplekken</w:t>
    </w:r>
  </w:p>
  <w:p w14:paraId="74EF0AF6" w14:textId="051ABDCC" w:rsidR="00F73295" w:rsidRPr="00BB7C12" w:rsidRDefault="00F73295" w:rsidP="00484C08"/>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771" w:type="dxa"/>
      <w:tblLayout w:type="fixed"/>
      <w:tblCellMar>
        <w:left w:w="0" w:type="dxa"/>
        <w:right w:w="0" w:type="dxa"/>
      </w:tblCellMar>
      <w:tblLook w:val="0000" w:firstRow="0" w:lastRow="0" w:firstColumn="0" w:lastColumn="0" w:noHBand="0" w:noVBand="0"/>
    </w:tblPr>
    <w:tblGrid>
      <w:gridCol w:w="7601"/>
      <w:gridCol w:w="2170"/>
    </w:tblGrid>
    <w:tr w:rsidR="00F73295" w14:paraId="18A8D133" w14:textId="77777777">
      <w:trPr>
        <w:trHeight w:hRule="exact" w:val="240"/>
      </w:trPr>
      <w:tc>
        <w:tcPr>
          <w:tcW w:w="7601" w:type="dxa"/>
          <w:shd w:val="clear" w:color="auto" w:fill="auto"/>
        </w:tcPr>
        <w:p w14:paraId="7D3350C2" w14:textId="77777777" w:rsidR="00F73295" w:rsidRDefault="00F73295" w:rsidP="008C356D"/>
      </w:tc>
      <w:tc>
        <w:tcPr>
          <w:tcW w:w="2170" w:type="dxa"/>
        </w:tcPr>
        <w:p w14:paraId="34AE2AB2" w14:textId="17DA2663" w:rsidR="00F73295" w:rsidRPr="00ED539E" w:rsidRDefault="00F73295" w:rsidP="00ED539E">
          <w:pPr>
            <w:pStyle w:val="Huisstijl-Paginanummering"/>
            <w:rPr>
              <w:noProof w:val="0"/>
            </w:rPr>
          </w:pPr>
          <w:r>
            <w:rPr>
              <w:noProof w:val="0"/>
            </w:rPr>
            <w:t>Pagina</w:t>
          </w:r>
          <w:r w:rsidRPr="00645414">
            <w:rPr>
              <w:noProof w:val="0"/>
            </w:rPr>
            <w:t xml:space="preserve"> </w:t>
          </w:r>
          <w:r w:rsidRPr="00645414">
            <w:rPr>
              <w:noProof w:val="0"/>
            </w:rPr>
            <w:fldChar w:fldCharType="begin"/>
          </w:r>
          <w:r w:rsidRPr="00645414">
            <w:rPr>
              <w:noProof w:val="0"/>
            </w:rPr>
            <w:instrText xml:space="preserve"> PAGE   \* MERGEFORMAT </w:instrText>
          </w:r>
          <w:r w:rsidRPr="00645414">
            <w:rPr>
              <w:noProof w:val="0"/>
            </w:rPr>
            <w:fldChar w:fldCharType="separate"/>
          </w:r>
          <w:r>
            <w:t>1</w:t>
          </w:r>
          <w:r w:rsidRPr="00645414">
            <w:rPr>
              <w:noProof w:val="0"/>
            </w:rPr>
            <w:fldChar w:fldCharType="end"/>
          </w:r>
          <w:r w:rsidRPr="00ED539E">
            <w:rPr>
              <w:rStyle w:val="Huisstijl-GegevenCharChar"/>
              <w:noProof w:val="0"/>
            </w:rPr>
            <w:t xml:space="preserve"> </w:t>
          </w:r>
          <w:r>
            <w:rPr>
              <w:noProof w:val="0"/>
            </w:rPr>
            <w:t>van</w:t>
          </w:r>
          <w:r w:rsidRPr="00ED539E">
            <w:rPr>
              <w:noProof w:val="0"/>
            </w:rPr>
            <w:t xml:space="preserve"> </w:t>
          </w:r>
          <w:r w:rsidRPr="00ED539E">
            <w:rPr>
              <w:noProof w:val="0"/>
            </w:rPr>
            <w:fldChar w:fldCharType="begin"/>
          </w:r>
          <w:r w:rsidRPr="00ED539E">
            <w:rPr>
              <w:noProof w:val="0"/>
            </w:rPr>
            <w:instrText xml:space="preserve"> SECTIONPAGES   \* MERGEFORMAT </w:instrText>
          </w:r>
          <w:r w:rsidRPr="00ED539E">
            <w:rPr>
              <w:noProof w:val="0"/>
            </w:rPr>
            <w:fldChar w:fldCharType="separate"/>
          </w:r>
          <w:r w:rsidR="00BB7C12">
            <w:t>5</w:t>
          </w:r>
          <w:r w:rsidRPr="00ED539E">
            <w:rPr>
              <w:noProof w:val="0"/>
            </w:rPr>
            <w:fldChar w:fldCharType="end"/>
          </w:r>
        </w:p>
      </w:tc>
    </w:tr>
  </w:tbl>
  <w:p w14:paraId="1F6E3F89" w14:textId="77777777" w:rsidR="00F73295" w:rsidRPr="00BC3B53" w:rsidRDefault="00F73295" w:rsidP="008C356D">
    <w:pPr>
      <w:pStyle w:val="Voettekst"/>
      <w:spacing w:line="240" w:lineRule="auto"/>
      <w:rPr>
        <w:sz w:val="2"/>
        <w:szCs w:val="2"/>
      </w:rPr>
    </w:pPr>
  </w:p>
  <w:p w14:paraId="63883279" w14:textId="77777777" w:rsidR="00F73295" w:rsidRPr="00BC3B53" w:rsidRDefault="00F73295" w:rsidP="00023E9A">
    <w:pPr>
      <w:pStyle w:val="Voettekst"/>
      <w:spacing w:line="240" w:lineRule="auto"/>
      <w:rPr>
        <w:sz w:val="2"/>
        <w:szCs w:val="2"/>
      </w:rPr>
    </w:pPr>
  </w:p>
  <w:p w14:paraId="7B0545A3" w14:textId="77777777" w:rsidR="00F73295" w:rsidRDefault="00F73295"/>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B66B12" w14:textId="77777777" w:rsidR="00B80256" w:rsidRDefault="00B80256">
      <w:r>
        <w:separator/>
      </w:r>
    </w:p>
    <w:p w14:paraId="3A3674F9" w14:textId="77777777" w:rsidR="00B80256" w:rsidRDefault="00B80256"/>
    <w:p w14:paraId="5632405C" w14:textId="77777777" w:rsidR="00B80256" w:rsidRDefault="00B80256"/>
  </w:footnote>
  <w:footnote w:type="continuationSeparator" w:id="0">
    <w:p w14:paraId="6EAD32E1" w14:textId="77777777" w:rsidR="00B80256" w:rsidRDefault="00B80256">
      <w:r>
        <w:continuationSeparator/>
      </w:r>
    </w:p>
    <w:p w14:paraId="0585DD60" w14:textId="77777777" w:rsidR="00B80256" w:rsidRDefault="00B80256"/>
    <w:p w14:paraId="7B8A5442" w14:textId="77777777" w:rsidR="00B80256" w:rsidRDefault="00B8025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BB3494" w14:textId="77777777" w:rsidR="00F73295" w:rsidRDefault="00F73295">
    <w:pPr>
      <w:pStyle w:val="Koptekst"/>
    </w:pPr>
  </w:p>
  <w:p w14:paraId="12DD00D0" w14:textId="77777777" w:rsidR="00F73295" w:rsidRDefault="00F73295"/>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BCC75E" w14:textId="77777777" w:rsidR="00F73295" w:rsidRDefault="00F73295" w:rsidP="003F1F6B">
    <w:pPr>
      <w:framePr w:w="2350" w:h="12750" w:hRule="exact" w:hSpace="180" w:wrap="around" w:vAnchor="page" w:hAnchor="text" w:x="7610" w:y="2967"/>
    </w:pPr>
  </w:p>
  <w:p w14:paraId="43396ACB" w14:textId="77777777" w:rsidR="00F73295" w:rsidRPr="00217880" w:rsidRDefault="00F73295" w:rsidP="004F44C2">
    <w:pPr>
      <w:spacing w:line="0" w:lineRule="atLeast"/>
      <w:rPr>
        <w:sz w:val="2"/>
        <w:szCs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CellMar>
        <w:left w:w="0" w:type="dxa"/>
        <w:right w:w="0" w:type="dxa"/>
      </w:tblCellMar>
      <w:tblLook w:val="0000" w:firstRow="0" w:lastRow="0" w:firstColumn="0" w:lastColumn="0" w:noHBand="0" w:noVBand="0"/>
    </w:tblPr>
    <w:tblGrid>
      <w:gridCol w:w="720"/>
      <w:gridCol w:w="5173"/>
    </w:tblGrid>
    <w:tr w:rsidR="00F73295" w14:paraId="64A9244B" w14:textId="77777777">
      <w:trPr>
        <w:trHeight w:val="2636"/>
      </w:trPr>
      <w:tc>
        <w:tcPr>
          <w:tcW w:w="720" w:type="dxa"/>
          <w:shd w:val="clear" w:color="auto" w:fill="auto"/>
        </w:tcPr>
        <w:p w14:paraId="2BB6D552" w14:textId="77777777" w:rsidR="00F73295" w:rsidRDefault="00F73295" w:rsidP="00812DD8">
          <w:pPr>
            <w:framePr w:w="6340" w:h="2750" w:hRule="exact" w:hSpace="180" w:wrap="around" w:vAnchor="page" w:hAnchor="text" w:x="3873" w:y="-70"/>
            <w:spacing w:line="240" w:lineRule="auto"/>
          </w:pPr>
          <w:r>
            <w:rPr>
              <w:noProof/>
            </w:rPr>
            <w:drawing>
              <wp:inline distT="0" distB="0" distL="0" distR="0" wp14:anchorId="73A65EA1" wp14:editId="5089341C">
                <wp:extent cx="466725" cy="1581150"/>
                <wp:effectExtent l="0" t="0" r="9525" b="0"/>
                <wp:docPr id="1" name="Afbeelding 1" descr="Rijkslint Zw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ijkslint Zwar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66725" cy="1581150"/>
                        </a:xfrm>
                        <a:prstGeom prst="rect">
                          <a:avLst/>
                        </a:prstGeom>
                        <a:noFill/>
                        <a:ln>
                          <a:noFill/>
                        </a:ln>
                      </pic:spPr>
                    </pic:pic>
                  </a:graphicData>
                </a:graphic>
              </wp:inline>
            </w:drawing>
          </w:r>
        </w:p>
      </w:tc>
      <w:tc>
        <w:tcPr>
          <w:tcW w:w="5173" w:type="dxa"/>
          <w:shd w:val="clear" w:color="auto" w:fill="auto"/>
        </w:tcPr>
        <w:p w14:paraId="2022732C" w14:textId="77777777" w:rsidR="00F73295" w:rsidRDefault="00F73295" w:rsidP="00D0609E">
          <w:pPr>
            <w:framePr w:w="6340" w:h="2750" w:hRule="exact" w:hSpace="180" w:wrap="around" w:vAnchor="page" w:hAnchor="text" w:x="3873" w:y="-70"/>
            <w:spacing w:line="240" w:lineRule="auto"/>
          </w:pPr>
        </w:p>
      </w:tc>
    </w:tr>
  </w:tbl>
  <w:p w14:paraId="47E22BC2" w14:textId="77777777" w:rsidR="00F73295" w:rsidRDefault="00F73295" w:rsidP="00D0609E">
    <w:pPr>
      <w:framePr w:w="6340" w:h="2750" w:hRule="exact" w:hSpace="180" w:wrap="around" w:vAnchor="page" w:hAnchor="text" w:x="3873" w:y="-70"/>
    </w:pPr>
  </w:p>
  <w:p w14:paraId="4AB59B80" w14:textId="77777777" w:rsidR="00F73295" w:rsidRDefault="00F73295" w:rsidP="00EE4C2D">
    <w:pPr>
      <w:pStyle w:val="Koptekst"/>
    </w:pPr>
  </w:p>
  <w:p w14:paraId="341B582A" w14:textId="77777777" w:rsidR="00F73295" w:rsidRPr="00F0379C" w:rsidRDefault="00F73295" w:rsidP="00EE4C2D">
    <w:pPr>
      <w:pStyle w:val="Koptekst"/>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5694AB" w14:textId="77777777" w:rsidR="00F73295" w:rsidRDefault="00F73295"/>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DB727A" w14:textId="77777777" w:rsidR="00F73295" w:rsidRDefault="00F73295" w:rsidP="008C356D">
    <w:pPr>
      <w:pStyle w:val="Koptekst"/>
      <w:rPr>
        <w:rFonts w:cs="Verdana-Bold"/>
        <w:b/>
        <w:bCs/>
        <w:smallCaps/>
        <w:szCs w:val="18"/>
      </w:rPr>
    </w:pPr>
  </w:p>
  <w:p w14:paraId="3DC39A65" w14:textId="77777777" w:rsidR="00F73295" w:rsidRDefault="00F73295" w:rsidP="008C356D"/>
  <w:p w14:paraId="1406F9FF" w14:textId="77777777" w:rsidR="00F73295" w:rsidRPr="00740712" w:rsidRDefault="00F73295" w:rsidP="008C356D"/>
  <w:p w14:paraId="6AB1754A" w14:textId="77777777" w:rsidR="00F73295" w:rsidRPr="00217880" w:rsidRDefault="00F73295" w:rsidP="008C356D">
    <w:pPr>
      <w:spacing w:line="0" w:lineRule="atLeast"/>
      <w:rPr>
        <w:sz w:val="2"/>
        <w:szCs w:val="2"/>
      </w:rPr>
    </w:pPr>
  </w:p>
  <w:p w14:paraId="34ED86ED" w14:textId="77777777" w:rsidR="00F73295" w:rsidRPr="00217880" w:rsidRDefault="00F73295" w:rsidP="004F44C2">
    <w:pPr>
      <w:spacing w:line="0" w:lineRule="atLeast"/>
      <w:rPr>
        <w:sz w:val="2"/>
        <w:szCs w:val="2"/>
      </w:rPr>
    </w:pPr>
  </w:p>
  <w:p w14:paraId="175E1348" w14:textId="77777777" w:rsidR="00F73295" w:rsidRDefault="00F73295"/>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CellMar>
        <w:left w:w="0" w:type="dxa"/>
        <w:right w:w="0" w:type="dxa"/>
      </w:tblCellMar>
      <w:tblLook w:val="0000" w:firstRow="0" w:lastRow="0" w:firstColumn="0" w:lastColumn="0" w:noHBand="0" w:noVBand="0"/>
    </w:tblPr>
    <w:tblGrid>
      <w:gridCol w:w="737"/>
      <w:gridCol w:w="5156"/>
    </w:tblGrid>
    <w:tr w:rsidR="00F73295" w14:paraId="784DC1DD" w14:textId="77777777">
      <w:trPr>
        <w:trHeight w:val="2636"/>
      </w:trPr>
      <w:tc>
        <w:tcPr>
          <w:tcW w:w="737" w:type="dxa"/>
          <w:shd w:val="clear" w:color="auto" w:fill="auto"/>
        </w:tcPr>
        <w:p w14:paraId="20617558" w14:textId="77777777" w:rsidR="00F73295" w:rsidRDefault="00F73295" w:rsidP="00D0609E">
          <w:pPr>
            <w:framePr w:w="6340" w:h="2750" w:hRule="exact" w:hSpace="180" w:wrap="around" w:vAnchor="page" w:hAnchor="text" w:x="3873" w:y="-140"/>
            <w:spacing w:line="240" w:lineRule="auto"/>
          </w:pPr>
        </w:p>
      </w:tc>
      <w:tc>
        <w:tcPr>
          <w:tcW w:w="5156" w:type="dxa"/>
          <w:shd w:val="clear" w:color="auto" w:fill="auto"/>
        </w:tcPr>
        <w:p w14:paraId="55DF730E" w14:textId="2EB94B3D" w:rsidR="00F73295" w:rsidRDefault="00F73295" w:rsidP="00D0609E">
          <w:pPr>
            <w:framePr w:w="6340" w:h="2750" w:hRule="exact" w:hSpace="180" w:wrap="around" w:vAnchor="page" w:hAnchor="text" w:x="3873" w:y="-140"/>
            <w:spacing w:line="240" w:lineRule="auto"/>
          </w:pPr>
        </w:p>
      </w:tc>
    </w:tr>
  </w:tbl>
  <w:p w14:paraId="5A133D0F" w14:textId="77777777" w:rsidR="00F73295" w:rsidRDefault="00F73295" w:rsidP="00D0609E">
    <w:pPr>
      <w:framePr w:w="6340" w:h="2750" w:hRule="exact" w:hSpace="180" w:wrap="around" w:vAnchor="page" w:hAnchor="text" w:x="3873" w:y="-140"/>
    </w:pPr>
  </w:p>
  <w:p w14:paraId="2F1A595E" w14:textId="77777777" w:rsidR="00F73295" w:rsidRDefault="00F73295" w:rsidP="009B0138">
    <w:pPr>
      <w:pStyle w:val="Koptekst"/>
    </w:pPr>
  </w:p>
  <w:p w14:paraId="20E33AB9" w14:textId="77777777" w:rsidR="00F73295" w:rsidRPr="00BC4AE3" w:rsidRDefault="00F73295" w:rsidP="00BC4AE3">
    <w:pPr>
      <w:pStyle w:val="Koptekst"/>
    </w:pPr>
  </w:p>
  <w:p w14:paraId="4850A14D" w14:textId="77777777" w:rsidR="00F73295" w:rsidRDefault="00F73295"/>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F6566D"/>
    <w:multiLevelType w:val="hybridMultilevel"/>
    <w:tmpl w:val="96BE6DE0"/>
    <w:lvl w:ilvl="0" w:tplc="C3A2D6FA">
      <w:start w:val="1"/>
      <w:numFmt w:val="bullet"/>
      <w:pStyle w:val="Bullet"/>
      <w:lvlText w:val=""/>
      <w:lvlJc w:val="left"/>
      <w:pPr>
        <w:tabs>
          <w:tab w:val="num" w:pos="567"/>
        </w:tabs>
        <w:ind w:left="567" w:hanging="567"/>
      </w:pPr>
      <w:rPr>
        <w:rFonts w:ascii="Symbol" w:hAnsi="Symbol" w:hint="default"/>
        <w:b w:val="0"/>
        <w:i w:val="0"/>
        <w:sz w:val="22"/>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A4120A4"/>
    <w:multiLevelType w:val="hybridMultilevel"/>
    <w:tmpl w:val="1D8E1FCE"/>
    <w:lvl w:ilvl="0" w:tplc="1EDC355A">
      <w:start w:val="1"/>
      <w:numFmt w:val="bullet"/>
      <w:pStyle w:val="Lijstopsomteken"/>
      <w:lvlText w:val="•"/>
      <w:lvlJc w:val="left"/>
      <w:pPr>
        <w:tabs>
          <w:tab w:val="num" w:pos="227"/>
        </w:tabs>
        <w:ind w:left="227" w:hanging="227"/>
      </w:pPr>
      <w:rPr>
        <w:rFonts w:ascii="Verdana" w:hAnsi="Verdana" w:hint="default"/>
        <w:sz w:val="18"/>
        <w:szCs w:val="18"/>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C3A305A"/>
    <w:multiLevelType w:val="hybridMultilevel"/>
    <w:tmpl w:val="ED1A9D92"/>
    <w:lvl w:ilvl="0" w:tplc="0658B15E">
      <w:start w:val="201"/>
      <w:numFmt w:val="bullet"/>
      <w:lvlText w:val="-"/>
      <w:lvlJc w:val="left"/>
      <w:pPr>
        <w:ind w:left="720" w:hanging="360"/>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162E1DC9"/>
    <w:multiLevelType w:val="hybridMultilevel"/>
    <w:tmpl w:val="C4B27FF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19575BF1"/>
    <w:multiLevelType w:val="hybridMultilevel"/>
    <w:tmpl w:val="FC06401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1A3520CF"/>
    <w:multiLevelType w:val="multilevel"/>
    <w:tmpl w:val="884A2386"/>
    <w:lvl w:ilvl="0">
      <w:start w:val="1"/>
      <w:numFmt w:val="decimal"/>
      <w:pStyle w:val="Bullet01Num"/>
      <w:lvlText w:val="(%1)"/>
      <w:lvlJc w:val="left"/>
      <w:pPr>
        <w:tabs>
          <w:tab w:val="num" w:pos="1417"/>
        </w:tabs>
        <w:ind w:left="1417" w:hanging="709"/>
      </w:pPr>
      <w:rPr>
        <w:rFonts w:hint="default"/>
      </w:rPr>
    </w:lvl>
    <w:lvl w:ilvl="1">
      <w:start w:val="1"/>
      <w:numFmt w:val="lowerLetter"/>
      <w:lvlText w:val="%2)"/>
      <w:lvlJc w:val="left"/>
      <w:pPr>
        <w:tabs>
          <w:tab w:val="num" w:pos="2124"/>
        </w:tabs>
        <w:ind w:left="2124" w:hanging="708"/>
      </w:pPr>
      <w:rPr>
        <w:rFonts w:hint="default"/>
      </w:rPr>
    </w:lvl>
    <w:lvl w:ilvl="2">
      <w:start w:val="1"/>
      <w:numFmt w:val="decimal"/>
      <w:pStyle w:val="Bullet03Num"/>
      <w:lvlText w:val="%3)"/>
      <w:lvlJc w:val="left"/>
      <w:pPr>
        <w:tabs>
          <w:tab w:val="num" w:pos="2409"/>
        </w:tabs>
        <w:ind w:left="2409" w:hanging="285"/>
      </w:pPr>
      <w:rPr>
        <w:rFonts w:hint="default"/>
      </w:rPr>
    </w:lvl>
    <w:lvl w:ilvl="3">
      <w:start w:val="1"/>
      <w:numFmt w:val="upperRoman"/>
      <w:lvlText w:val="%4)"/>
      <w:lvlJc w:val="left"/>
      <w:pPr>
        <w:tabs>
          <w:tab w:val="num" w:pos="708"/>
        </w:tabs>
        <w:ind w:left="3540" w:hanging="708"/>
      </w:pPr>
      <w:rPr>
        <w:rFonts w:hint="default"/>
      </w:rPr>
    </w:lvl>
    <w:lvl w:ilvl="4">
      <w:start w:val="1"/>
      <w:numFmt w:val="decimal"/>
      <w:lvlText w:val="(%5)"/>
      <w:lvlJc w:val="left"/>
      <w:pPr>
        <w:tabs>
          <w:tab w:val="num" w:pos="708"/>
        </w:tabs>
        <w:ind w:left="4248" w:hanging="708"/>
      </w:pPr>
      <w:rPr>
        <w:rFonts w:hint="default"/>
      </w:rPr>
    </w:lvl>
    <w:lvl w:ilvl="5">
      <w:start w:val="1"/>
      <w:numFmt w:val="lowerLetter"/>
      <w:lvlText w:val="(%6)"/>
      <w:lvlJc w:val="left"/>
      <w:pPr>
        <w:tabs>
          <w:tab w:val="num" w:pos="708"/>
        </w:tabs>
        <w:ind w:left="4956" w:hanging="708"/>
      </w:pPr>
      <w:rPr>
        <w:rFonts w:hint="default"/>
      </w:rPr>
    </w:lvl>
    <w:lvl w:ilvl="6">
      <w:start w:val="1"/>
      <w:numFmt w:val="lowerRoman"/>
      <w:lvlText w:val="(%7)"/>
      <w:lvlJc w:val="left"/>
      <w:pPr>
        <w:tabs>
          <w:tab w:val="num" w:pos="708"/>
        </w:tabs>
        <w:ind w:left="5664" w:hanging="708"/>
      </w:pPr>
      <w:rPr>
        <w:rFonts w:hint="default"/>
      </w:rPr>
    </w:lvl>
    <w:lvl w:ilvl="7">
      <w:start w:val="1"/>
      <w:numFmt w:val="lowerLetter"/>
      <w:lvlText w:val="(%8)"/>
      <w:lvlJc w:val="left"/>
      <w:pPr>
        <w:tabs>
          <w:tab w:val="num" w:pos="708"/>
        </w:tabs>
        <w:ind w:left="6372" w:hanging="708"/>
      </w:pPr>
      <w:rPr>
        <w:rFonts w:hint="default"/>
      </w:rPr>
    </w:lvl>
    <w:lvl w:ilvl="8">
      <w:start w:val="1"/>
      <w:numFmt w:val="lowerRoman"/>
      <w:lvlText w:val="(%9)"/>
      <w:lvlJc w:val="left"/>
      <w:pPr>
        <w:tabs>
          <w:tab w:val="num" w:pos="708"/>
        </w:tabs>
        <w:ind w:left="7080" w:hanging="708"/>
      </w:pPr>
      <w:rPr>
        <w:rFonts w:hint="default"/>
      </w:rPr>
    </w:lvl>
  </w:abstractNum>
  <w:abstractNum w:abstractNumId="6" w15:restartNumberingAfterBreak="0">
    <w:nsid w:val="1B745BD6"/>
    <w:multiLevelType w:val="hybridMultilevel"/>
    <w:tmpl w:val="1CE6EBF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1E555FEF"/>
    <w:multiLevelType w:val="hybridMultilevel"/>
    <w:tmpl w:val="50F0923E"/>
    <w:lvl w:ilvl="0" w:tplc="5CCA4324">
      <w:start w:val="1"/>
      <w:numFmt w:val="bullet"/>
      <w:pStyle w:val="Lijstopsomteken2"/>
      <w:lvlText w:val="–"/>
      <w:lvlJc w:val="left"/>
      <w:pPr>
        <w:tabs>
          <w:tab w:val="num" w:pos="227"/>
        </w:tabs>
        <w:ind w:left="227" w:firstLine="0"/>
      </w:pPr>
      <w:rPr>
        <w:rFonts w:ascii="Verdana" w:hAnsi="Verdana" w:hint="default"/>
      </w:rPr>
    </w:lvl>
    <w:lvl w:ilvl="1" w:tplc="4022B370" w:tentative="1">
      <w:start w:val="1"/>
      <w:numFmt w:val="bullet"/>
      <w:lvlText w:val="o"/>
      <w:lvlJc w:val="left"/>
      <w:pPr>
        <w:tabs>
          <w:tab w:val="num" w:pos="1440"/>
        </w:tabs>
        <w:ind w:left="1440" w:hanging="360"/>
      </w:pPr>
      <w:rPr>
        <w:rFonts w:ascii="Courier New" w:hAnsi="Courier New" w:cs="Courier New" w:hint="default"/>
      </w:rPr>
    </w:lvl>
    <w:lvl w:ilvl="2" w:tplc="7312FF9E" w:tentative="1">
      <w:start w:val="1"/>
      <w:numFmt w:val="bullet"/>
      <w:lvlText w:val=""/>
      <w:lvlJc w:val="left"/>
      <w:pPr>
        <w:tabs>
          <w:tab w:val="num" w:pos="2160"/>
        </w:tabs>
        <w:ind w:left="2160" w:hanging="360"/>
      </w:pPr>
      <w:rPr>
        <w:rFonts w:ascii="Wingdings" w:hAnsi="Wingdings" w:hint="default"/>
      </w:rPr>
    </w:lvl>
    <w:lvl w:ilvl="3" w:tplc="1D56D878" w:tentative="1">
      <w:start w:val="1"/>
      <w:numFmt w:val="bullet"/>
      <w:lvlText w:val=""/>
      <w:lvlJc w:val="left"/>
      <w:pPr>
        <w:tabs>
          <w:tab w:val="num" w:pos="2880"/>
        </w:tabs>
        <w:ind w:left="2880" w:hanging="360"/>
      </w:pPr>
      <w:rPr>
        <w:rFonts w:ascii="Symbol" w:hAnsi="Symbol" w:hint="default"/>
      </w:rPr>
    </w:lvl>
    <w:lvl w:ilvl="4" w:tplc="2E50F746" w:tentative="1">
      <w:start w:val="1"/>
      <w:numFmt w:val="bullet"/>
      <w:lvlText w:val="o"/>
      <w:lvlJc w:val="left"/>
      <w:pPr>
        <w:tabs>
          <w:tab w:val="num" w:pos="3600"/>
        </w:tabs>
        <w:ind w:left="3600" w:hanging="360"/>
      </w:pPr>
      <w:rPr>
        <w:rFonts w:ascii="Courier New" w:hAnsi="Courier New" w:cs="Courier New" w:hint="default"/>
      </w:rPr>
    </w:lvl>
    <w:lvl w:ilvl="5" w:tplc="D9ECB958" w:tentative="1">
      <w:start w:val="1"/>
      <w:numFmt w:val="bullet"/>
      <w:lvlText w:val=""/>
      <w:lvlJc w:val="left"/>
      <w:pPr>
        <w:tabs>
          <w:tab w:val="num" w:pos="4320"/>
        </w:tabs>
        <w:ind w:left="4320" w:hanging="360"/>
      </w:pPr>
      <w:rPr>
        <w:rFonts w:ascii="Wingdings" w:hAnsi="Wingdings" w:hint="default"/>
      </w:rPr>
    </w:lvl>
    <w:lvl w:ilvl="6" w:tplc="DFBCD39C" w:tentative="1">
      <w:start w:val="1"/>
      <w:numFmt w:val="bullet"/>
      <w:lvlText w:val=""/>
      <w:lvlJc w:val="left"/>
      <w:pPr>
        <w:tabs>
          <w:tab w:val="num" w:pos="5040"/>
        </w:tabs>
        <w:ind w:left="5040" w:hanging="360"/>
      </w:pPr>
      <w:rPr>
        <w:rFonts w:ascii="Symbol" w:hAnsi="Symbol" w:hint="default"/>
      </w:rPr>
    </w:lvl>
    <w:lvl w:ilvl="7" w:tplc="B956A222" w:tentative="1">
      <w:start w:val="1"/>
      <w:numFmt w:val="bullet"/>
      <w:lvlText w:val="o"/>
      <w:lvlJc w:val="left"/>
      <w:pPr>
        <w:tabs>
          <w:tab w:val="num" w:pos="5760"/>
        </w:tabs>
        <w:ind w:left="5760" w:hanging="360"/>
      </w:pPr>
      <w:rPr>
        <w:rFonts w:ascii="Courier New" w:hAnsi="Courier New" w:cs="Courier New" w:hint="default"/>
      </w:rPr>
    </w:lvl>
    <w:lvl w:ilvl="8" w:tplc="92C662A8"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7191F2A"/>
    <w:multiLevelType w:val="hybridMultilevel"/>
    <w:tmpl w:val="62F839D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279704A0"/>
    <w:multiLevelType w:val="hybridMultilevel"/>
    <w:tmpl w:val="5244519C"/>
    <w:lvl w:ilvl="0" w:tplc="F8A097C8">
      <w:start w:val="1"/>
      <w:numFmt w:val="bullet"/>
      <w:lvlText w:val=""/>
      <w:lvlJc w:val="left"/>
      <w:pPr>
        <w:tabs>
          <w:tab w:val="num" w:pos="170"/>
        </w:tabs>
        <w:ind w:left="170" w:hanging="17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BD42E8B"/>
    <w:multiLevelType w:val="hybridMultilevel"/>
    <w:tmpl w:val="7C8450EE"/>
    <w:lvl w:ilvl="0" w:tplc="04130005">
      <w:start w:val="1"/>
      <w:numFmt w:val="bullet"/>
      <w:lvlText w:val=""/>
      <w:lvlJc w:val="left"/>
      <w:pPr>
        <w:tabs>
          <w:tab w:val="num" w:pos="644"/>
        </w:tabs>
        <w:ind w:left="644" w:hanging="360"/>
      </w:pPr>
      <w:rPr>
        <w:rFonts w:ascii="Wingdings" w:hAnsi="Wingdings" w:hint="default"/>
        <w:sz w:val="24"/>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C514AF6"/>
    <w:multiLevelType w:val="multilevel"/>
    <w:tmpl w:val="B1441BA6"/>
    <w:lvl w:ilvl="0">
      <w:start w:val="1"/>
      <w:numFmt w:val="decimal"/>
      <w:pStyle w:val="Eis1"/>
      <w:lvlText w:val="%1."/>
      <w:lvlJc w:val="left"/>
      <w:pPr>
        <w:tabs>
          <w:tab w:val="num" w:pos="1134"/>
        </w:tabs>
        <w:ind w:left="1134" w:hanging="1134"/>
      </w:pPr>
      <w:rPr>
        <w:rFonts w:hint="default"/>
      </w:rPr>
    </w:lvl>
    <w:lvl w:ilvl="1">
      <w:start w:val="1"/>
      <w:numFmt w:val="decimal"/>
      <w:pStyle w:val="Eis11"/>
      <w:lvlText w:val="%1.%2."/>
      <w:lvlJc w:val="left"/>
      <w:pPr>
        <w:tabs>
          <w:tab w:val="num" w:pos="1134"/>
        </w:tabs>
        <w:ind w:left="1134" w:hanging="1134"/>
      </w:pPr>
      <w:rPr>
        <w:rFonts w:hint="default"/>
      </w:rPr>
    </w:lvl>
    <w:lvl w:ilvl="2">
      <w:start w:val="1"/>
      <w:numFmt w:val="decimal"/>
      <w:pStyle w:val="Eis111"/>
      <w:lvlText w:val="%1.%2.%3."/>
      <w:lvlJc w:val="left"/>
      <w:pPr>
        <w:tabs>
          <w:tab w:val="num" w:pos="1418"/>
        </w:tabs>
        <w:ind w:left="1418" w:hanging="1089"/>
      </w:pPr>
      <w:rPr>
        <w:rFonts w:hint="default"/>
      </w:rPr>
    </w:lvl>
    <w:lvl w:ilvl="3">
      <w:start w:val="1"/>
      <w:numFmt w:val="bullet"/>
      <w:pStyle w:val="EisBullet"/>
      <w:lvlText w:val=""/>
      <w:lvlJc w:val="left"/>
      <w:pPr>
        <w:tabs>
          <w:tab w:val="num" w:pos="1418"/>
        </w:tabs>
        <w:ind w:left="1418" w:hanging="284"/>
      </w:pPr>
      <w:rPr>
        <w:rFonts w:ascii="Symbol" w:hAnsi="Symbol" w:hint="default"/>
        <w:color w:val="auto"/>
      </w:rPr>
    </w:lvl>
    <w:lvl w:ilvl="4">
      <w:start w:val="1"/>
      <w:numFmt w:val="decimal"/>
      <w:lvlText w:val="%1.%2.%3.%4.%5."/>
      <w:lvlJc w:val="left"/>
      <w:pPr>
        <w:tabs>
          <w:tab w:val="num" w:pos="3960"/>
        </w:tabs>
        <w:ind w:left="2232" w:hanging="792"/>
      </w:pPr>
      <w:rPr>
        <w:rFonts w:hint="default"/>
      </w:rPr>
    </w:lvl>
    <w:lvl w:ilvl="5">
      <w:start w:val="1"/>
      <w:numFmt w:val="decimal"/>
      <w:lvlText w:val="%1.%2.%3.%4.%5.%6."/>
      <w:lvlJc w:val="left"/>
      <w:pPr>
        <w:tabs>
          <w:tab w:val="num" w:pos="4680"/>
        </w:tabs>
        <w:ind w:left="2736" w:hanging="936"/>
      </w:pPr>
      <w:rPr>
        <w:rFonts w:hint="default"/>
      </w:rPr>
    </w:lvl>
    <w:lvl w:ilvl="6">
      <w:start w:val="1"/>
      <w:numFmt w:val="decimal"/>
      <w:lvlText w:val="%1.%2.%3.%4.%5.%6.%7."/>
      <w:lvlJc w:val="left"/>
      <w:pPr>
        <w:tabs>
          <w:tab w:val="num" w:pos="5400"/>
        </w:tabs>
        <w:ind w:left="3240" w:hanging="1080"/>
      </w:pPr>
      <w:rPr>
        <w:rFonts w:hint="default"/>
      </w:rPr>
    </w:lvl>
    <w:lvl w:ilvl="7">
      <w:start w:val="1"/>
      <w:numFmt w:val="decimal"/>
      <w:lvlText w:val="%1.%2.%3.%4.%5.%6.%7.%8."/>
      <w:lvlJc w:val="left"/>
      <w:pPr>
        <w:tabs>
          <w:tab w:val="num" w:pos="6480"/>
        </w:tabs>
        <w:ind w:left="3744" w:hanging="1224"/>
      </w:pPr>
      <w:rPr>
        <w:rFonts w:hint="default"/>
      </w:rPr>
    </w:lvl>
    <w:lvl w:ilvl="8">
      <w:start w:val="1"/>
      <w:numFmt w:val="decimal"/>
      <w:lvlText w:val="%1.%2.%3.%4.%5.%6.%7.%8.%9."/>
      <w:lvlJc w:val="left"/>
      <w:pPr>
        <w:tabs>
          <w:tab w:val="num" w:pos="7200"/>
        </w:tabs>
        <w:ind w:left="4320" w:hanging="1440"/>
      </w:pPr>
      <w:rPr>
        <w:rFonts w:hint="default"/>
      </w:rPr>
    </w:lvl>
  </w:abstractNum>
  <w:abstractNum w:abstractNumId="12" w15:restartNumberingAfterBreak="0">
    <w:nsid w:val="382D5C04"/>
    <w:multiLevelType w:val="multilevel"/>
    <w:tmpl w:val="31A856DA"/>
    <w:lvl w:ilvl="0">
      <w:start w:val="1"/>
      <w:numFmt w:val="decimal"/>
      <w:pStyle w:val="Kop1"/>
      <w:lvlText w:val="%1"/>
      <w:lvlJc w:val="left"/>
      <w:pPr>
        <w:tabs>
          <w:tab w:val="num" w:pos="432"/>
        </w:tabs>
        <w:ind w:left="432" w:hanging="432"/>
      </w:pPr>
      <w:rPr>
        <w:rFonts w:hint="default"/>
      </w:rPr>
    </w:lvl>
    <w:lvl w:ilvl="1">
      <w:start w:val="1"/>
      <w:numFmt w:val="decimal"/>
      <w:pStyle w:val="Kop2"/>
      <w:lvlText w:val="%1.%2"/>
      <w:lvlJc w:val="left"/>
      <w:pPr>
        <w:tabs>
          <w:tab w:val="num" w:pos="576"/>
        </w:tabs>
        <w:ind w:left="576" w:hanging="576"/>
      </w:pPr>
      <w:rPr>
        <w:rFonts w:hint="default"/>
      </w:rPr>
    </w:lvl>
    <w:lvl w:ilvl="2">
      <w:start w:val="1"/>
      <w:numFmt w:val="decimal"/>
      <w:pStyle w:val="Kop3"/>
      <w:lvlText w:val="%1.%2.%3"/>
      <w:lvlJc w:val="left"/>
      <w:pPr>
        <w:tabs>
          <w:tab w:val="num" w:pos="720"/>
        </w:tabs>
        <w:ind w:left="720" w:hanging="720"/>
      </w:pPr>
      <w:rPr>
        <w:rFonts w:hint="default"/>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abstractNum w:abstractNumId="13" w15:restartNumberingAfterBreak="0">
    <w:nsid w:val="41E826B2"/>
    <w:multiLevelType w:val="hybridMultilevel"/>
    <w:tmpl w:val="570266D0"/>
    <w:lvl w:ilvl="0" w:tplc="10E43C50">
      <w:start w:val="2"/>
      <w:numFmt w:val="bullet"/>
      <w:lvlText w:val="-"/>
      <w:lvlJc w:val="left"/>
      <w:pPr>
        <w:ind w:left="720" w:hanging="360"/>
      </w:pPr>
      <w:rPr>
        <w:rFonts w:ascii="Verdana" w:eastAsia="Calibri" w:hAnsi="Verdana"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6B556D9"/>
    <w:multiLevelType w:val="hybridMultilevel"/>
    <w:tmpl w:val="8E0A975E"/>
    <w:lvl w:ilvl="0" w:tplc="9028BEE2">
      <w:numFmt w:val="bullet"/>
      <w:lvlText w:val="-"/>
      <w:lvlJc w:val="left"/>
      <w:pPr>
        <w:tabs>
          <w:tab w:val="num" w:pos="720"/>
        </w:tabs>
        <w:ind w:left="720" w:hanging="360"/>
      </w:pPr>
      <w:rPr>
        <w:rFonts w:ascii="Agrofont" w:eastAsia="Times New Roman" w:hAnsi="Agrofont" w:cs="Times New Roman"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705435F"/>
    <w:multiLevelType w:val="multilevel"/>
    <w:tmpl w:val="F10E6FA6"/>
    <w:styleLink w:val="OpmaakprofielOpmaakprofielGenummerdMeerderenive"/>
    <w:lvl w:ilvl="0">
      <w:start w:val="1"/>
      <w:numFmt w:val="lowerLetter"/>
      <w:lvlText w:val="%1."/>
      <w:lvlJc w:val="left"/>
      <w:pPr>
        <w:tabs>
          <w:tab w:val="num" w:pos="567"/>
        </w:tabs>
        <w:ind w:left="567" w:hanging="567"/>
      </w:pPr>
      <w:rPr>
        <w:rFonts w:ascii="Verdana" w:hAnsi="Verdana"/>
        <w:kern w:val="24"/>
        <w:sz w:val="18"/>
      </w:rPr>
    </w:lvl>
    <w:lvl w:ilvl="1">
      <w:start w:val="1"/>
      <w:numFmt w:val="lowerLetter"/>
      <w:lvlText w:val="%2."/>
      <w:lvlJc w:val="left"/>
      <w:pPr>
        <w:tabs>
          <w:tab w:val="num" w:pos="1789"/>
        </w:tabs>
        <w:ind w:left="1789" w:hanging="360"/>
      </w:pPr>
    </w:lvl>
    <w:lvl w:ilvl="2">
      <w:start w:val="1"/>
      <w:numFmt w:val="lowerRoman"/>
      <w:lvlText w:val="%3."/>
      <w:lvlJc w:val="right"/>
      <w:pPr>
        <w:tabs>
          <w:tab w:val="num" w:pos="2509"/>
        </w:tabs>
        <w:ind w:left="2509" w:hanging="180"/>
      </w:pPr>
    </w:lvl>
    <w:lvl w:ilvl="3">
      <w:start w:val="1"/>
      <w:numFmt w:val="decimal"/>
      <w:lvlText w:val="%4."/>
      <w:lvlJc w:val="left"/>
      <w:pPr>
        <w:tabs>
          <w:tab w:val="num" w:pos="3229"/>
        </w:tabs>
        <w:ind w:left="3229" w:hanging="360"/>
      </w:pPr>
    </w:lvl>
    <w:lvl w:ilvl="4">
      <w:start w:val="1"/>
      <w:numFmt w:val="lowerLetter"/>
      <w:lvlText w:val="%5."/>
      <w:lvlJc w:val="left"/>
      <w:pPr>
        <w:tabs>
          <w:tab w:val="num" w:pos="3949"/>
        </w:tabs>
        <w:ind w:left="3949" w:hanging="360"/>
      </w:pPr>
    </w:lvl>
    <w:lvl w:ilvl="5">
      <w:start w:val="1"/>
      <w:numFmt w:val="lowerRoman"/>
      <w:lvlText w:val="%6."/>
      <w:lvlJc w:val="right"/>
      <w:pPr>
        <w:tabs>
          <w:tab w:val="num" w:pos="4669"/>
        </w:tabs>
        <w:ind w:left="4669" w:hanging="180"/>
      </w:pPr>
    </w:lvl>
    <w:lvl w:ilvl="6">
      <w:start w:val="1"/>
      <w:numFmt w:val="decimal"/>
      <w:lvlText w:val="%7."/>
      <w:lvlJc w:val="left"/>
      <w:pPr>
        <w:tabs>
          <w:tab w:val="num" w:pos="5389"/>
        </w:tabs>
        <w:ind w:left="5389" w:hanging="360"/>
      </w:pPr>
    </w:lvl>
    <w:lvl w:ilvl="7">
      <w:start w:val="1"/>
      <w:numFmt w:val="lowerLetter"/>
      <w:lvlText w:val="%8."/>
      <w:lvlJc w:val="left"/>
      <w:pPr>
        <w:tabs>
          <w:tab w:val="num" w:pos="6109"/>
        </w:tabs>
        <w:ind w:left="6109" w:hanging="360"/>
      </w:pPr>
    </w:lvl>
    <w:lvl w:ilvl="8">
      <w:start w:val="1"/>
      <w:numFmt w:val="lowerRoman"/>
      <w:lvlText w:val="%9."/>
      <w:lvlJc w:val="right"/>
      <w:pPr>
        <w:tabs>
          <w:tab w:val="num" w:pos="6829"/>
        </w:tabs>
        <w:ind w:left="6829" w:hanging="180"/>
      </w:pPr>
    </w:lvl>
  </w:abstractNum>
  <w:abstractNum w:abstractNumId="16" w15:restartNumberingAfterBreak="0">
    <w:nsid w:val="4B11024C"/>
    <w:multiLevelType w:val="hybridMultilevel"/>
    <w:tmpl w:val="6846C13C"/>
    <w:lvl w:ilvl="0" w:tplc="0413000F">
      <w:start w:val="1"/>
      <w:numFmt w:val="decimal"/>
      <w:lvlText w:val="%1."/>
      <w:lvlJc w:val="left"/>
      <w:pPr>
        <w:tabs>
          <w:tab w:val="num" w:pos="720"/>
        </w:tabs>
        <w:ind w:left="720" w:hanging="360"/>
      </w:pPr>
    </w:lvl>
    <w:lvl w:ilvl="1" w:tplc="04130011">
      <w:start w:val="1"/>
      <w:numFmt w:val="decimal"/>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7" w15:restartNumberingAfterBreak="0">
    <w:nsid w:val="51B13294"/>
    <w:multiLevelType w:val="hybridMultilevel"/>
    <w:tmpl w:val="A4F259A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55C413CD"/>
    <w:multiLevelType w:val="hybridMultilevel"/>
    <w:tmpl w:val="51361EF6"/>
    <w:lvl w:ilvl="0" w:tplc="04130011">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9" w15:restartNumberingAfterBreak="0">
    <w:nsid w:val="567A44AE"/>
    <w:multiLevelType w:val="hybridMultilevel"/>
    <w:tmpl w:val="F06603D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5DBB0B3A"/>
    <w:multiLevelType w:val="hybridMultilevel"/>
    <w:tmpl w:val="DFFAFB66"/>
    <w:lvl w:ilvl="0" w:tplc="04130003">
      <w:start w:val="1"/>
      <w:numFmt w:val="bullet"/>
      <w:lvlText w:val="o"/>
      <w:lvlJc w:val="left"/>
      <w:pPr>
        <w:tabs>
          <w:tab w:val="num" w:pos="720"/>
        </w:tabs>
        <w:ind w:left="720" w:hanging="360"/>
      </w:pPr>
      <w:rPr>
        <w:rFonts w:ascii="Courier New" w:hAnsi="Courier New" w:cs="Courier New" w:hint="default"/>
      </w:rPr>
    </w:lvl>
    <w:lvl w:ilvl="1" w:tplc="04130003">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62437EDD"/>
    <w:multiLevelType w:val="multilevel"/>
    <w:tmpl w:val="C590D53C"/>
    <w:lvl w:ilvl="0">
      <w:start w:val="1"/>
      <w:numFmt w:val="decimal"/>
      <w:lvlText w:val="%1."/>
      <w:lvlJc w:val="left"/>
      <w:pPr>
        <w:tabs>
          <w:tab w:val="num" w:pos="720"/>
        </w:tabs>
        <w:ind w:left="720" w:hanging="360"/>
      </w:pPr>
      <w:rPr>
        <w:rFonts w:ascii="Verdana" w:hAnsi="Verdana" w:hint="default"/>
        <w:b/>
        <w:i w:val="0"/>
        <w:sz w:val="28"/>
        <w:szCs w:val="28"/>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2" w15:restartNumberingAfterBreak="0">
    <w:nsid w:val="643F0178"/>
    <w:multiLevelType w:val="multilevel"/>
    <w:tmpl w:val="F10E383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3" w15:restartNumberingAfterBreak="0">
    <w:nsid w:val="66AA5336"/>
    <w:multiLevelType w:val="hybridMultilevel"/>
    <w:tmpl w:val="F7D66D64"/>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4" w15:restartNumberingAfterBreak="0">
    <w:nsid w:val="6BC76CAB"/>
    <w:multiLevelType w:val="hybridMultilevel"/>
    <w:tmpl w:val="B61CE5B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6D941DC7"/>
    <w:multiLevelType w:val="hybridMultilevel"/>
    <w:tmpl w:val="B16E6988"/>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6" w15:restartNumberingAfterBreak="0">
    <w:nsid w:val="73776750"/>
    <w:multiLevelType w:val="hybridMultilevel"/>
    <w:tmpl w:val="524CBEE6"/>
    <w:lvl w:ilvl="0" w:tplc="034CB4B4">
      <w:start w:val="1"/>
      <w:numFmt w:val="lowerLetter"/>
      <w:pStyle w:val="OpmaakprofielTekstopmerkingRegelafstandMeerdere097rg3"/>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7" w15:restartNumberingAfterBreak="0">
    <w:nsid w:val="764B6CA0"/>
    <w:multiLevelType w:val="multilevel"/>
    <w:tmpl w:val="0413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8" w15:restartNumberingAfterBreak="0">
    <w:nsid w:val="7706758F"/>
    <w:multiLevelType w:val="hybridMultilevel"/>
    <w:tmpl w:val="8E0CD4BA"/>
    <w:lvl w:ilvl="0" w:tplc="04130019">
      <w:start w:val="1"/>
      <w:numFmt w:val="lowerLetter"/>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9" w15:restartNumberingAfterBreak="0">
    <w:nsid w:val="776367CD"/>
    <w:multiLevelType w:val="multilevel"/>
    <w:tmpl w:val="630AFE6E"/>
    <w:lvl w:ilvl="0">
      <w:start w:val="1"/>
      <w:numFmt w:val="decimal"/>
      <w:lvlText w:val="%1."/>
      <w:lvlJc w:val="left"/>
      <w:pPr>
        <w:tabs>
          <w:tab w:val="num" w:pos="432"/>
        </w:tabs>
        <w:ind w:left="432" w:hanging="432"/>
      </w:pPr>
      <w:rPr>
        <w:rFonts w:ascii="Verdana" w:hAnsi="Verdana" w:hint="default"/>
        <w:b/>
        <w:i w:val="0"/>
        <w:sz w:val="28"/>
        <w:szCs w:val="28"/>
      </w:rPr>
    </w:lvl>
    <w:lvl w:ilvl="1">
      <w:start w:val="1"/>
      <w:numFmt w:val="decimal"/>
      <w:lvlText w:val="%1.%2."/>
      <w:lvlJc w:val="left"/>
      <w:pPr>
        <w:tabs>
          <w:tab w:val="num" w:pos="576"/>
        </w:tabs>
        <w:ind w:left="576" w:hanging="576"/>
      </w:pPr>
      <w:rPr>
        <w:rFonts w:ascii="Verdana" w:hAnsi="Verdana" w:hint="default"/>
        <w:b/>
        <w:i/>
        <w:sz w:val="20"/>
        <w:szCs w:val="2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715"/>
        </w:tabs>
        <w:ind w:left="1715" w:hanging="864"/>
      </w:pPr>
      <w:rPr>
        <w:rFonts w:ascii="Verdana" w:hAnsi="Verdana" w:cs="Times New Roman" w:hint="default"/>
        <w:b w:val="0"/>
        <w:i/>
        <w:iCs w:val="0"/>
        <w:caps w:val="0"/>
        <w:strike w:val="0"/>
        <w:dstrike w:val="0"/>
        <w:vanish w:val="0"/>
        <w:color w:val="000000"/>
        <w:spacing w:val="0"/>
        <w:kern w:val="0"/>
        <w:position w:val="0"/>
        <w:sz w:val="20"/>
        <w:szCs w:val="2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pPr>
        <w:tabs>
          <w:tab w:val="num" w:pos="1008"/>
        </w:tabs>
        <w:ind w:left="1008" w:hanging="1008"/>
      </w:pPr>
      <w:rPr>
        <w:rFonts w:cs="Times New Roman" w:hint="default"/>
        <w:i w:val="0"/>
        <w:iCs w:val="0"/>
        <w: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1.%2.%3.%4.%5.%6."/>
      <w:lvlJc w:val="left"/>
      <w:pPr>
        <w:tabs>
          <w:tab w:val="num" w:pos="1152"/>
        </w:tabs>
        <w:ind w:left="1152" w:hanging="1152"/>
      </w:pPr>
      <w:rPr>
        <w:rFonts w:cs="Times New Roman" w:hint="default"/>
        <w:i w:val="0"/>
        <w:iCs w:val="0"/>
        <w: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0" w15:restartNumberingAfterBreak="0">
    <w:nsid w:val="78302E83"/>
    <w:multiLevelType w:val="hybridMultilevel"/>
    <w:tmpl w:val="AA2CD3EC"/>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1" w15:restartNumberingAfterBreak="0">
    <w:nsid w:val="7BB77FB2"/>
    <w:multiLevelType w:val="hybridMultilevel"/>
    <w:tmpl w:val="92BCCC00"/>
    <w:lvl w:ilvl="0" w:tplc="04130019">
      <w:start w:val="1"/>
      <w:numFmt w:val="lowerLetter"/>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32" w15:restartNumberingAfterBreak="0">
    <w:nsid w:val="7BDC7E3F"/>
    <w:multiLevelType w:val="hybridMultilevel"/>
    <w:tmpl w:val="38A44514"/>
    <w:lvl w:ilvl="0" w:tplc="55E25012">
      <w:start w:val="1"/>
      <w:numFmt w:val="decimal"/>
      <w:lvlText w:val="%1."/>
      <w:lvlJc w:val="left"/>
      <w:pPr>
        <w:ind w:left="930" w:hanging="57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C1F11CF"/>
    <w:multiLevelType w:val="hybridMultilevel"/>
    <w:tmpl w:val="A8E8574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560172534">
    <w:abstractNumId w:val="1"/>
  </w:num>
  <w:num w:numId="2" w16cid:durableId="969628410">
    <w:abstractNumId w:val="7"/>
  </w:num>
  <w:num w:numId="3" w16cid:durableId="1864395231">
    <w:abstractNumId w:val="5"/>
  </w:num>
  <w:num w:numId="4" w16cid:durableId="1819225082">
    <w:abstractNumId w:val="0"/>
  </w:num>
  <w:num w:numId="5" w16cid:durableId="193427548">
    <w:abstractNumId w:val="12"/>
  </w:num>
  <w:num w:numId="6" w16cid:durableId="344788567">
    <w:abstractNumId w:val="15"/>
  </w:num>
  <w:num w:numId="7" w16cid:durableId="497043006">
    <w:abstractNumId w:val="31"/>
  </w:num>
  <w:num w:numId="8" w16cid:durableId="2075077405">
    <w:abstractNumId w:val="26"/>
  </w:num>
  <w:num w:numId="9" w16cid:durableId="1062560367">
    <w:abstractNumId w:val="28"/>
  </w:num>
  <w:num w:numId="10" w16cid:durableId="1225872190">
    <w:abstractNumId w:val="11"/>
  </w:num>
  <w:num w:numId="11" w16cid:durableId="1054618033">
    <w:abstractNumId w:val="20"/>
  </w:num>
  <w:num w:numId="12" w16cid:durableId="127948352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062556845">
    <w:abstractNumId w:val="14"/>
  </w:num>
  <w:num w:numId="14" w16cid:durableId="300353523">
    <w:abstractNumId w:val="10"/>
  </w:num>
  <w:num w:numId="15" w16cid:durableId="1956212244">
    <w:abstractNumId w:val="12"/>
  </w:num>
  <w:num w:numId="16" w16cid:durableId="1548646165">
    <w:abstractNumId w:val="12"/>
  </w:num>
  <w:num w:numId="17" w16cid:durableId="1931311178">
    <w:abstractNumId w:val="12"/>
  </w:num>
  <w:num w:numId="18" w16cid:durableId="1975064232">
    <w:abstractNumId w:val="16"/>
  </w:num>
  <w:num w:numId="19" w16cid:durableId="196699610">
    <w:abstractNumId w:val="12"/>
  </w:num>
  <w:num w:numId="20" w16cid:durableId="482090250">
    <w:abstractNumId w:val="12"/>
  </w:num>
  <w:num w:numId="21" w16cid:durableId="975375692">
    <w:abstractNumId w:val="12"/>
  </w:num>
  <w:num w:numId="22" w16cid:durableId="2113086161">
    <w:abstractNumId w:val="12"/>
  </w:num>
  <w:num w:numId="23" w16cid:durableId="2141608831">
    <w:abstractNumId w:val="18"/>
  </w:num>
  <w:num w:numId="24" w16cid:durableId="1711345341">
    <w:abstractNumId w:val="12"/>
  </w:num>
  <w:num w:numId="25" w16cid:durableId="59794366">
    <w:abstractNumId w:val="9"/>
  </w:num>
  <w:num w:numId="26" w16cid:durableId="319310124">
    <w:abstractNumId w:val="2"/>
  </w:num>
  <w:num w:numId="27" w16cid:durableId="1512717365">
    <w:abstractNumId w:val="12"/>
  </w:num>
  <w:num w:numId="28" w16cid:durableId="1776091241">
    <w:abstractNumId w:val="33"/>
  </w:num>
  <w:num w:numId="29" w16cid:durableId="1049308744">
    <w:abstractNumId w:val="12"/>
  </w:num>
  <w:num w:numId="30" w16cid:durableId="1354308181">
    <w:abstractNumId w:val="17"/>
  </w:num>
  <w:num w:numId="31" w16cid:durableId="479928171">
    <w:abstractNumId w:val="6"/>
  </w:num>
  <w:num w:numId="32" w16cid:durableId="373434038">
    <w:abstractNumId w:val="4"/>
  </w:num>
  <w:num w:numId="33" w16cid:durableId="1207255819">
    <w:abstractNumId w:val="19"/>
  </w:num>
  <w:num w:numId="34" w16cid:durableId="301429165">
    <w:abstractNumId w:val="8"/>
  </w:num>
  <w:num w:numId="35" w16cid:durableId="100422036">
    <w:abstractNumId w:val="25"/>
  </w:num>
  <w:num w:numId="36" w16cid:durableId="2083552992">
    <w:abstractNumId w:val="12"/>
  </w:num>
  <w:num w:numId="37" w16cid:durableId="1675298227">
    <w:abstractNumId w:val="12"/>
  </w:num>
  <w:num w:numId="38" w16cid:durableId="43024671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2116753130">
    <w:abstractNumId w:val="12"/>
  </w:num>
  <w:num w:numId="40" w16cid:durableId="1776749997">
    <w:abstractNumId w:val="13"/>
  </w:num>
  <w:num w:numId="41" w16cid:durableId="2061203182">
    <w:abstractNumId w:val="32"/>
  </w:num>
  <w:num w:numId="42" w16cid:durableId="1837259652">
    <w:abstractNumId w:val="22"/>
  </w:num>
  <w:num w:numId="43" w16cid:durableId="1087923000">
    <w:abstractNumId w:val="23"/>
  </w:num>
  <w:num w:numId="44" w16cid:durableId="73744208">
    <w:abstractNumId w:val="29"/>
  </w:num>
  <w:num w:numId="45" w16cid:durableId="1023018718">
    <w:abstractNumId w:val="3"/>
  </w:num>
  <w:num w:numId="46" w16cid:durableId="2095198209">
    <w:abstractNumId w:val="24"/>
  </w:num>
  <w:num w:numId="47" w16cid:durableId="2073849548">
    <w:abstractNumId w:val="30"/>
  </w:num>
  <w:num w:numId="48" w16cid:durableId="2078244566">
    <w:abstractNumId w:val="21"/>
  </w:num>
  <w:num w:numId="49" w16cid:durableId="806552143">
    <w:abstractNumId w:val="27"/>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Koops, R.R. (Ralf)">
    <w15:presenceInfo w15:providerId="AD" w15:userId="S::ralf.koops@rvo.nl::29c60cc6-3bfa-48b0-9eb9-cad0a5b89ab9"/>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activeWritingStyle w:appName="MSWord" w:lang="en-GB" w:vendorID="64" w:dllVersion="6" w:nlCheck="1" w:checkStyle="1"/>
  <w:activeWritingStyle w:appName="MSWord" w:lang="nl-NL" w:vendorID="64" w:dllVersion="0" w:nlCheck="1" w:checkStyle="0"/>
  <w:activeWritingStyle w:appName="MSWord" w:lang="en-US" w:vendorID="64" w:dllVersion="0" w:nlCheck="1" w:checkStyle="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27"/>
  <w:hyphenationZone w:val="425"/>
  <w:characterSpacingControl w:val="doNotCompress"/>
  <w:hdrShapeDefaults>
    <o:shapedefaults v:ext="edit" spidmax="2050" fill="f" fillcolor="white" stroke="f">
      <v:fill color="white" on="f"/>
      <v:stroke on="f"/>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HC_HBID" w:val="9146329"/>
    <w:docVar w:name="HC_HBLIB" w:val="ATLAS"/>
  </w:docVars>
  <w:rsids>
    <w:rsidRoot w:val="005A63EF"/>
    <w:rsid w:val="000038AD"/>
    <w:rsid w:val="00005E48"/>
    <w:rsid w:val="000117E7"/>
    <w:rsid w:val="00013018"/>
    <w:rsid w:val="00013862"/>
    <w:rsid w:val="0001588C"/>
    <w:rsid w:val="00016012"/>
    <w:rsid w:val="00016A12"/>
    <w:rsid w:val="00020189"/>
    <w:rsid w:val="000206C0"/>
    <w:rsid w:val="00020EE4"/>
    <w:rsid w:val="00023E9A"/>
    <w:rsid w:val="0003151C"/>
    <w:rsid w:val="00033271"/>
    <w:rsid w:val="00033CDD"/>
    <w:rsid w:val="00033D1B"/>
    <w:rsid w:val="00034A84"/>
    <w:rsid w:val="00035E67"/>
    <w:rsid w:val="00036259"/>
    <w:rsid w:val="000366F3"/>
    <w:rsid w:val="000430CA"/>
    <w:rsid w:val="00045639"/>
    <w:rsid w:val="00054FAA"/>
    <w:rsid w:val="00055072"/>
    <w:rsid w:val="00057AD9"/>
    <w:rsid w:val="0006024D"/>
    <w:rsid w:val="00060532"/>
    <w:rsid w:val="00063770"/>
    <w:rsid w:val="00066DE1"/>
    <w:rsid w:val="00071F28"/>
    <w:rsid w:val="000721CA"/>
    <w:rsid w:val="00074079"/>
    <w:rsid w:val="00075EEB"/>
    <w:rsid w:val="00082A83"/>
    <w:rsid w:val="00092799"/>
    <w:rsid w:val="00092C5F"/>
    <w:rsid w:val="000938B4"/>
    <w:rsid w:val="00095141"/>
    <w:rsid w:val="00096680"/>
    <w:rsid w:val="00097A7B"/>
    <w:rsid w:val="000A0296"/>
    <w:rsid w:val="000A060F"/>
    <w:rsid w:val="000A0F36"/>
    <w:rsid w:val="000A174A"/>
    <w:rsid w:val="000A3E0A"/>
    <w:rsid w:val="000A4E03"/>
    <w:rsid w:val="000A65AC"/>
    <w:rsid w:val="000A6AE6"/>
    <w:rsid w:val="000B36D2"/>
    <w:rsid w:val="000B6375"/>
    <w:rsid w:val="000B66BC"/>
    <w:rsid w:val="000B7281"/>
    <w:rsid w:val="000B7E56"/>
    <w:rsid w:val="000B7FAB"/>
    <w:rsid w:val="000C1BA1"/>
    <w:rsid w:val="000C23FF"/>
    <w:rsid w:val="000C3EA9"/>
    <w:rsid w:val="000D0225"/>
    <w:rsid w:val="000D6375"/>
    <w:rsid w:val="000D6FE7"/>
    <w:rsid w:val="000D70D8"/>
    <w:rsid w:val="000E08DF"/>
    <w:rsid w:val="000E3F11"/>
    <w:rsid w:val="000E7366"/>
    <w:rsid w:val="000E7895"/>
    <w:rsid w:val="000F161D"/>
    <w:rsid w:val="000F3C47"/>
    <w:rsid w:val="000F6547"/>
    <w:rsid w:val="0011171E"/>
    <w:rsid w:val="00115431"/>
    <w:rsid w:val="001202C5"/>
    <w:rsid w:val="00120EF8"/>
    <w:rsid w:val="00121232"/>
    <w:rsid w:val="001214E7"/>
    <w:rsid w:val="00123704"/>
    <w:rsid w:val="00124C25"/>
    <w:rsid w:val="001270C7"/>
    <w:rsid w:val="0013052C"/>
    <w:rsid w:val="00132540"/>
    <w:rsid w:val="00137727"/>
    <w:rsid w:val="0014335E"/>
    <w:rsid w:val="0014759B"/>
    <w:rsid w:val="0014786A"/>
    <w:rsid w:val="001516A4"/>
    <w:rsid w:val="00151C0B"/>
    <w:rsid w:val="00151E5F"/>
    <w:rsid w:val="00155FAF"/>
    <w:rsid w:val="001569AB"/>
    <w:rsid w:val="00157821"/>
    <w:rsid w:val="00160C8A"/>
    <w:rsid w:val="00164644"/>
    <w:rsid w:val="00165932"/>
    <w:rsid w:val="0016725C"/>
    <w:rsid w:val="001673F2"/>
    <w:rsid w:val="001726F3"/>
    <w:rsid w:val="00173C51"/>
    <w:rsid w:val="00174CC2"/>
    <w:rsid w:val="0017582C"/>
    <w:rsid w:val="0017634C"/>
    <w:rsid w:val="00176CC6"/>
    <w:rsid w:val="0017787C"/>
    <w:rsid w:val="00181BE4"/>
    <w:rsid w:val="00182C89"/>
    <w:rsid w:val="001853A8"/>
    <w:rsid w:val="00185576"/>
    <w:rsid w:val="00185951"/>
    <w:rsid w:val="00194925"/>
    <w:rsid w:val="00196B8B"/>
    <w:rsid w:val="001A0A6C"/>
    <w:rsid w:val="001A11C5"/>
    <w:rsid w:val="001A2BEA"/>
    <w:rsid w:val="001A4A5C"/>
    <w:rsid w:val="001A5156"/>
    <w:rsid w:val="001A6D93"/>
    <w:rsid w:val="001A7F67"/>
    <w:rsid w:val="001B4EAE"/>
    <w:rsid w:val="001B5182"/>
    <w:rsid w:val="001B5265"/>
    <w:rsid w:val="001B5F24"/>
    <w:rsid w:val="001B7531"/>
    <w:rsid w:val="001C20EB"/>
    <w:rsid w:val="001C32EC"/>
    <w:rsid w:val="001C38BD"/>
    <w:rsid w:val="001C4D5A"/>
    <w:rsid w:val="001D1A4E"/>
    <w:rsid w:val="001D2273"/>
    <w:rsid w:val="001D615E"/>
    <w:rsid w:val="001E1140"/>
    <w:rsid w:val="001E34C6"/>
    <w:rsid w:val="001E3F5F"/>
    <w:rsid w:val="001E5581"/>
    <w:rsid w:val="001E6B2B"/>
    <w:rsid w:val="001F3993"/>
    <w:rsid w:val="001F3C70"/>
    <w:rsid w:val="001F493C"/>
    <w:rsid w:val="00200D88"/>
    <w:rsid w:val="00200DBE"/>
    <w:rsid w:val="00201F68"/>
    <w:rsid w:val="00212B9A"/>
    <w:rsid w:val="00212F2A"/>
    <w:rsid w:val="00214F2B"/>
    <w:rsid w:val="00221D69"/>
    <w:rsid w:val="00222D66"/>
    <w:rsid w:val="00223E1F"/>
    <w:rsid w:val="00224A8A"/>
    <w:rsid w:val="002309A8"/>
    <w:rsid w:val="00235FC0"/>
    <w:rsid w:val="00236CFE"/>
    <w:rsid w:val="00240C5D"/>
    <w:rsid w:val="0024180C"/>
    <w:rsid w:val="00241874"/>
    <w:rsid w:val="002428E3"/>
    <w:rsid w:val="0024615E"/>
    <w:rsid w:val="0025620F"/>
    <w:rsid w:val="00260BAF"/>
    <w:rsid w:val="002650F7"/>
    <w:rsid w:val="0026595D"/>
    <w:rsid w:val="00273F3B"/>
    <w:rsid w:val="00274DB7"/>
    <w:rsid w:val="00275984"/>
    <w:rsid w:val="00280F74"/>
    <w:rsid w:val="00281DB7"/>
    <w:rsid w:val="0028464B"/>
    <w:rsid w:val="002854E8"/>
    <w:rsid w:val="00286998"/>
    <w:rsid w:val="00286FC2"/>
    <w:rsid w:val="00291AB7"/>
    <w:rsid w:val="00292289"/>
    <w:rsid w:val="0029422B"/>
    <w:rsid w:val="00296E3C"/>
    <w:rsid w:val="002A0722"/>
    <w:rsid w:val="002A0770"/>
    <w:rsid w:val="002A08ED"/>
    <w:rsid w:val="002A1165"/>
    <w:rsid w:val="002A34D2"/>
    <w:rsid w:val="002A38D0"/>
    <w:rsid w:val="002A7FD4"/>
    <w:rsid w:val="002B0317"/>
    <w:rsid w:val="002B153C"/>
    <w:rsid w:val="002B1966"/>
    <w:rsid w:val="002B219B"/>
    <w:rsid w:val="002B52FC"/>
    <w:rsid w:val="002B5F35"/>
    <w:rsid w:val="002B79D5"/>
    <w:rsid w:val="002C2830"/>
    <w:rsid w:val="002C2922"/>
    <w:rsid w:val="002C2E00"/>
    <w:rsid w:val="002C629C"/>
    <w:rsid w:val="002D001A"/>
    <w:rsid w:val="002D28E2"/>
    <w:rsid w:val="002D317B"/>
    <w:rsid w:val="002D3587"/>
    <w:rsid w:val="002D3E9C"/>
    <w:rsid w:val="002D44D5"/>
    <w:rsid w:val="002D502D"/>
    <w:rsid w:val="002E0F69"/>
    <w:rsid w:val="002E334A"/>
    <w:rsid w:val="002F171A"/>
    <w:rsid w:val="002F5147"/>
    <w:rsid w:val="002F7ABD"/>
    <w:rsid w:val="003068A7"/>
    <w:rsid w:val="00306AE8"/>
    <w:rsid w:val="00307F54"/>
    <w:rsid w:val="00312597"/>
    <w:rsid w:val="003165F6"/>
    <w:rsid w:val="00316B0D"/>
    <w:rsid w:val="003176B4"/>
    <w:rsid w:val="00321261"/>
    <w:rsid w:val="0033029D"/>
    <w:rsid w:val="00334154"/>
    <w:rsid w:val="003372C4"/>
    <w:rsid w:val="0034153F"/>
    <w:rsid w:val="00341843"/>
    <w:rsid w:val="00341FA0"/>
    <w:rsid w:val="0034211A"/>
    <w:rsid w:val="00344F3D"/>
    <w:rsid w:val="00345299"/>
    <w:rsid w:val="00345510"/>
    <w:rsid w:val="00351A8D"/>
    <w:rsid w:val="003526BB"/>
    <w:rsid w:val="00352BCF"/>
    <w:rsid w:val="00353932"/>
    <w:rsid w:val="0035464B"/>
    <w:rsid w:val="00356D36"/>
    <w:rsid w:val="003608AF"/>
    <w:rsid w:val="00360BAE"/>
    <w:rsid w:val="0036252A"/>
    <w:rsid w:val="00364D9D"/>
    <w:rsid w:val="003700DF"/>
    <w:rsid w:val="00371048"/>
    <w:rsid w:val="0037396C"/>
    <w:rsid w:val="0037421D"/>
    <w:rsid w:val="00375378"/>
    <w:rsid w:val="00375D33"/>
    <w:rsid w:val="00376093"/>
    <w:rsid w:val="0037644C"/>
    <w:rsid w:val="00380580"/>
    <w:rsid w:val="00382F6F"/>
    <w:rsid w:val="003836E1"/>
    <w:rsid w:val="00383ABC"/>
    <w:rsid w:val="00383DA1"/>
    <w:rsid w:val="00385F30"/>
    <w:rsid w:val="00387202"/>
    <w:rsid w:val="00393696"/>
    <w:rsid w:val="00393963"/>
    <w:rsid w:val="00394369"/>
    <w:rsid w:val="00395575"/>
    <w:rsid w:val="00395672"/>
    <w:rsid w:val="003A06C8"/>
    <w:rsid w:val="003A0D7C"/>
    <w:rsid w:val="003A137B"/>
    <w:rsid w:val="003B0155"/>
    <w:rsid w:val="003B27BF"/>
    <w:rsid w:val="003B2F71"/>
    <w:rsid w:val="003B4219"/>
    <w:rsid w:val="003B5052"/>
    <w:rsid w:val="003B7EE7"/>
    <w:rsid w:val="003C2CCB"/>
    <w:rsid w:val="003C5229"/>
    <w:rsid w:val="003D39EC"/>
    <w:rsid w:val="003D59EB"/>
    <w:rsid w:val="003D7886"/>
    <w:rsid w:val="003E11D0"/>
    <w:rsid w:val="003E132F"/>
    <w:rsid w:val="003E1687"/>
    <w:rsid w:val="003E3982"/>
    <w:rsid w:val="003E3DD5"/>
    <w:rsid w:val="003E6A23"/>
    <w:rsid w:val="003F07C6"/>
    <w:rsid w:val="003F1F6B"/>
    <w:rsid w:val="003F3757"/>
    <w:rsid w:val="003F44B7"/>
    <w:rsid w:val="004008E9"/>
    <w:rsid w:val="004121E7"/>
    <w:rsid w:val="00413D48"/>
    <w:rsid w:val="0041553C"/>
    <w:rsid w:val="004166DF"/>
    <w:rsid w:val="0042048A"/>
    <w:rsid w:val="00423317"/>
    <w:rsid w:val="00424C4D"/>
    <w:rsid w:val="004314BF"/>
    <w:rsid w:val="00435F1B"/>
    <w:rsid w:val="00441AC2"/>
    <w:rsid w:val="00442230"/>
    <w:rsid w:val="0044249B"/>
    <w:rsid w:val="00443198"/>
    <w:rsid w:val="0045023C"/>
    <w:rsid w:val="00451A5B"/>
    <w:rsid w:val="00452BCD"/>
    <w:rsid w:val="00452CEA"/>
    <w:rsid w:val="00452EC3"/>
    <w:rsid w:val="0045324C"/>
    <w:rsid w:val="00454BAB"/>
    <w:rsid w:val="00457D0F"/>
    <w:rsid w:val="00464960"/>
    <w:rsid w:val="00465B52"/>
    <w:rsid w:val="0046708E"/>
    <w:rsid w:val="004675F8"/>
    <w:rsid w:val="00470FAC"/>
    <w:rsid w:val="004721CC"/>
    <w:rsid w:val="00472A65"/>
    <w:rsid w:val="00474463"/>
    <w:rsid w:val="00474B75"/>
    <w:rsid w:val="004766E3"/>
    <w:rsid w:val="004832B4"/>
    <w:rsid w:val="00483EC5"/>
    <w:rsid w:val="00483F0B"/>
    <w:rsid w:val="004847B7"/>
    <w:rsid w:val="00484C08"/>
    <w:rsid w:val="00484C4C"/>
    <w:rsid w:val="004856F5"/>
    <w:rsid w:val="00486112"/>
    <w:rsid w:val="00486A97"/>
    <w:rsid w:val="004927EE"/>
    <w:rsid w:val="00494ACB"/>
    <w:rsid w:val="00495409"/>
    <w:rsid w:val="00496319"/>
    <w:rsid w:val="00497279"/>
    <w:rsid w:val="004A4BF3"/>
    <w:rsid w:val="004A6044"/>
    <w:rsid w:val="004B2B2F"/>
    <w:rsid w:val="004B5465"/>
    <w:rsid w:val="004B70F0"/>
    <w:rsid w:val="004C13E9"/>
    <w:rsid w:val="004D2A4E"/>
    <w:rsid w:val="004D505E"/>
    <w:rsid w:val="004D6416"/>
    <w:rsid w:val="004D6F59"/>
    <w:rsid w:val="004D72CA"/>
    <w:rsid w:val="004E2242"/>
    <w:rsid w:val="004E76A4"/>
    <w:rsid w:val="004F42FF"/>
    <w:rsid w:val="004F44C2"/>
    <w:rsid w:val="00502CB7"/>
    <w:rsid w:val="00504789"/>
    <w:rsid w:val="00505262"/>
    <w:rsid w:val="00511F36"/>
    <w:rsid w:val="005124F1"/>
    <w:rsid w:val="00513B63"/>
    <w:rsid w:val="00516022"/>
    <w:rsid w:val="005175C3"/>
    <w:rsid w:val="00517A0E"/>
    <w:rsid w:val="00521CEE"/>
    <w:rsid w:val="00521DE7"/>
    <w:rsid w:val="00531225"/>
    <w:rsid w:val="005402D3"/>
    <w:rsid w:val="005403C8"/>
    <w:rsid w:val="005429DC"/>
    <w:rsid w:val="005468ED"/>
    <w:rsid w:val="00550EA8"/>
    <w:rsid w:val="005538CD"/>
    <w:rsid w:val="005559C9"/>
    <w:rsid w:val="005565F9"/>
    <w:rsid w:val="00556707"/>
    <w:rsid w:val="00566F10"/>
    <w:rsid w:val="00573041"/>
    <w:rsid w:val="00575B80"/>
    <w:rsid w:val="005803AA"/>
    <w:rsid w:val="005815D1"/>
    <w:rsid w:val="005819CE"/>
    <w:rsid w:val="005825BF"/>
    <w:rsid w:val="0058298D"/>
    <w:rsid w:val="00584AA2"/>
    <w:rsid w:val="00584F5F"/>
    <w:rsid w:val="00592C89"/>
    <w:rsid w:val="0059360C"/>
    <w:rsid w:val="00593C2B"/>
    <w:rsid w:val="00595231"/>
    <w:rsid w:val="00596166"/>
    <w:rsid w:val="00597F64"/>
    <w:rsid w:val="005A11F6"/>
    <w:rsid w:val="005A207F"/>
    <w:rsid w:val="005A25BD"/>
    <w:rsid w:val="005A2F35"/>
    <w:rsid w:val="005A499B"/>
    <w:rsid w:val="005A5B80"/>
    <w:rsid w:val="005A63EF"/>
    <w:rsid w:val="005A7F18"/>
    <w:rsid w:val="005B463E"/>
    <w:rsid w:val="005B6F34"/>
    <w:rsid w:val="005B779D"/>
    <w:rsid w:val="005C30C2"/>
    <w:rsid w:val="005C34E1"/>
    <w:rsid w:val="005C3FE0"/>
    <w:rsid w:val="005C54DB"/>
    <w:rsid w:val="005C740C"/>
    <w:rsid w:val="005D0DD1"/>
    <w:rsid w:val="005D5235"/>
    <w:rsid w:val="005D625B"/>
    <w:rsid w:val="005E1816"/>
    <w:rsid w:val="005E33FF"/>
    <w:rsid w:val="005E6C8C"/>
    <w:rsid w:val="005F55F4"/>
    <w:rsid w:val="005F62D3"/>
    <w:rsid w:val="005F6D11"/>
    <w:rsid w:val="005F7320"/>
    <w:rsid w:val="00600CF0"/>
    <w:rsid w:val="006048F4"/>
    <w:rsid w:val="00605AD6"/>
    <w:rsid w:val="0060660A"/>
    <w:rsid w:val="00606C28"/>
    <w:rsid w:val="006124DB"/>
    <w:rsid w:val="00613B1D"/>
    <w:rsid w:val="006145F8"/>
    <w:rsid w:val="00615563"/>
    <w:rsid w:val="00617A44"/>
    <w:rsid w:val="006202B6"/>
    <w:rsid w:val="00622E01"/>
    <w:rsid w:val="0062461A"/>
    <w:rsid w:val="00625CD0"/>
    <w:rsid w:val="0062627D"/>
    <w:rsid w:val="00627432"/>
    <w:rsid w:val="0063432D"/>
    <w:rsid w:val="00634CDB"/>
    <w:rsid w:val="00640AD4"/>
    <w:rsid w:val="006423D1"/>
    <w:rsid w:val="006448E4"/>
    <w:rsid w:val="00645414"/>
    <w:rsid w:val="00651BB3"/>
    <w:rsid w:val="00653606"/>
    <w:rsid w:val="00654ABE"/>
    <w:rsid w:val="00656A2D"/>
    <w:rsid w:val="00657ADC"/>
    <w:rsid w:val="00661591"/>
    <w:rsid w:val="00662743"/>
    <w:rsid w:val="0066632F"/>
    <w:rsid w:val="00674A89"/>
    <w:rsid w:val="00674C2A"/>
    <w:rsid w:val="00674F3D"/>
    <w:rsid w:val="0067675C"/>
    <w:rsid w:val="00676F95"/>
    <w:rsid w:val="00680265"/>
    <w:rsid w:val="00684E9D"/>
    <w:rsid w:val="00685545"/>
    <w:rsid w:val="006864B3"/>
    <w:rsid w:val="00691FAA"/>
    <w:rsid w:val="0069220C"/>
    <w:rsid w:val="00692D64"/>
    <w:rsid w:val="00696935"/>
    <w:rsid w:val="006A10F8"/>
    <w:rsid w:val="006A2100"/>
    <w:rsid w:val="006A2581"/>
    <w:rsid w:val="006A4686"/>
    <w:rsid w:val="006A47D6"/>
    <w:rsid w:val="006A5F4B"/>
    <w:rsid w:val="006B0BF3"/>
    <w:rsid w:val="006B12EF"/>
    <w:rsid w:val="006B1F59"/>
    <w:rsid w:val="006B28C7"/>
    <w:rsid w:val="006B2F04"/>
    <w:rsid w:val="006B775E"/>
    <w:rsid w:val="006B7BC7"/>
    <w:rsid w:val="006C1510"/>
    <w:rsid w:val="006C2535"/>
    <w:rsid w:val="006C3588"/>
    <w:rsid w:val="006C441E"/>
    <w:rsid w:val="006C4B90"/>
    <w:rsid w:val="006C4D86"/>
    <w:rsid w:val="006D1016"/>
    <w:rsid w:val="006D17F2"/>
    <w:rsid w:val="006D3F39"/>
    <w:rsid w:val="006D4694"/>
    <w:rsid w:val="006E24C2"/>
    <w:rsid w:val="006E347B"/>
    <w:rsid w:val="006E3546"/>
    <w:rsid w:val="006E3FA9"/>
    <w:rsid w:val="006E5E30"/>
    <w:rsid w:val="006E7D82"/>
    <w:rsid w:val="006F038F"/>
    <w:rsid w:val="006F0D00"/>
    <w:rsid w:val="006F0F93"/>
    <w:rsid w:val="006F2164"/>
    <w:rsid w:val="006F299B"/>
    <w:rsid w:val="006F31F2"/>
    <w:rsid w:val="007001E7"/>
    <w:rsid w:val="00700DFE"/>
    <w:rsid w:val="00702CE0"/>
    <w:rsid w:val="00704CAD"/>
    <w:rsid w:val="00714DC5"/>
    <w:rsid w:val="00715237"/>
    <w:rsid w:val="00715CE9"/>
    <w:rsid w:val="00716DA5"/>
    <w:rsid w:val="00716DA9"/>
    <w:rsid w:val="007171F2"/>
    <w:rsid w:val="0072403C"/>
    <w:rsid w:val="007254A5"/>
    <w:rsid w:val="00725748"/>
    <w:rsid w:val="007304CD"/>
    <w:rsid w:val="007326E3"/>
    <w:rsid w:val="00735D88"/>
    <w:rsid w:val="0073720D"/>
    <w:rsid w:val="00737507"/>
    <w:rsid w:val="00740712"/>
    <w:rsid w:val="007422FF"/>
    <w:rsid w:val="00742AB9"/>
    <w:rsid w:val="00742E97"/>
    <w:rsid w:val="007441BD"/>
    <w:rsid w:val="007511EC"/>
    <w:rsid w:val="00751A6A"/>
    <w:rsid w:val="00751DC8"/>
    <w:rsid w:val="00751EED"/>
    <w:rsid w:val="0075228E"/>
    <w:rsid w:val="007538C5"/>
    <w:rsid w:val="00753F4D"/>
    <w:rsid w:val="00754FBF"/>
    <w:rsid w:val="007630A0"/>
    <w:rsid w:val="00765A27"/>
    <w:rsid w:val="00766D90"/>
    <w:rsid w:val="007709EF"/>
    <w:rsid w:val="0077512A"/>
    <w:rsid w:val="0077519F"/>
    <w:rsid w:val="0078114D"/>
    <w:rsid w:val="00783559"/>
    <w:rsid w:val="007837EB"/>
    <w:rsid w:val="0079081A"/>
    <w:rsid w:val="00795B20"/>
    <w:rsid w:val="00797AA5"/>
    <w:rsid w:val="007A2512"/>
    <w:rsid w:val="007A26BD"/>
    <w:rsid w:val="007A4105"/>
    <w:rsid w:val="007A681A"/>
    <w:rsid w:val="007B2C24"/>
    <w:rsid w:val="007B32EB"/>
    <w:rsid w:val="007B37D1"/>
    <w:rsid w:val="007B4503"/>
    <w:rsid w:val="007C406E"/>
    <w:rsid w:val="007C4165"/>
    <w:rsid w:val="007C4C24"/>
    <w:rsid w:val="007C5183"/>
    <w:rsid w:val="007C7573"/>
    <w:rsid w:val="007D2C30"/>
    <w:rsid w:val="007D3C37"/>
    <w:rsid w:val="007D48F1"/>
    <w:rsid w:val="007D5569"/>
    <w:rsid w:val="007E2B20"/>
    <w:rsid w:val="007F0023"/>
    <w:rsid w:val="007F0669"/>
    <w:rsid w:val="007F36A2"/>
    <w:rsid w:val="007F5331"/>
    <w:rsid w:val="007F62F3"/>
    <w:rsid w:val="00800CCA"/>
    <w:rsid w:val="00805FE2"/>
    <w:rsid w:val="00806120"/>
    <w:rsid w:val="00806E84"/>
    <w:rsid w:val="0081054B"/>
    <w:rsid w:val="00810C93"/>
    <w:rsid w:val="00812028"/>
    <w:rsid w:val="00812DD8"/>
    <w:rsid w:val="00813082"/>
    <w:rsid w:val="00813FFC"/>
    <w:rsid w:val="00814523"/>
    <w:rsid w:val="00814D03"/>
    <w:rsid w:val="00817751"/>
    <w:rsid w:val="0082131C"/>
    <w:rsid w:val="00821FC1"/>
    <w:rsid w:val="00823DA0"/>
    <w:rsid w:val="00824687"/>
    <w:rsid w:val="00826117"/>
    <w:rsid w:val="00826AB4"/>
    <w:rsid w:val="00826B41"/>
    <w:rsid w:val="0083027E"/>
    <w:rsid w:val="00830761"/>
    <w:rsid w:val="0083178B"/>
    <w:rsid w:val="00833695"/>
    <w:rsid w:val="008336B7"/>
    <w:rsid w:val="00833A8E"/>
    <w:rsid w:val="0084152A"/>
    <w:rsid w:val="00842CD8"/>
    <w:rsid w:val="008431FA"/>
    <w:rsid w:val="00852F46"/>
    <w:rsid w:val="008547BA"/>
    <w:rsid w:val="008553C7"/>
    <w:rsid w:val="00855A67"/>
    <w:rsid w:val="00857FEB"/>
    <w:rsid w:val="008601AF"/>
    <w:rsid w:val="00861437"/>
    <w:rsid w:val="00863157"/>
    <w:rsid w:val="008645C4"/>
    <w:rsid w:val="00871825"/>
    <w:rsid w:val="00872271"/>
    <w:rsid w:val="008731A2"/>
    <w:rsid w:val="008733B9"/>
    <w:rsid w:val="0087526B"/>
    <w:rsid w:val="00876564"/>
    <w:rsid w:val="00882D06"/>
    <w:rsid w:val="00883137"/>
    <w:rsid w:val="008848DF"/>
    <w:rsid w:val="00884DD9"/>
    <w:rsid w:val="008858E2"/>
    <w:rsid w:val="00886496"/>
    <w:rsid w:val="0089174E"/>
    <w:rsid w:val="00892F3F"/>
    <w:rsid w:val="00893DED"/>
    <w:rsid w:val="0089553C"/>
    <w:rsid w:val="008958A5"/>
    <w:rsid w:val="008A1F5D"/>
    <w:rsid w:val="008A28F5"/>
    <w:rsid w:val="008A3E8F"/>
    <w:rsid w:val="008B1198"/>
    <w:rsid w:val="008B3471"/>
    <w:rsid w:val="008B3929"/>
    <w:rsid w:val="008B4125"/>
    <w:rsid w:val="008B4CB3"/>
    <w:rsid w:val="008B5CF3"/>
    <w:rsid w:val="008B7B24"/>
    <w:rsid w:val="008C356D"/>
    <w:rsid w:val="008C4795"/>
    <w:rsid w:val="008C5C3B"/>
    <w:rsid w:val="008D029D"/>
    <w:rsid w:val="008D2F6F"/>
    <w:rsid w:val="008D5E5C"/>
    <w:rsid w:val="008E0B3F"/>
    <w:rsid w:val="008E20AC"/>
    <w:rsid w:val="008E49AD"/>
    <w:rsid w:val="008E52D1"/>
    <w:rsid w:val="008E6869"/>
    <w:rsid w:val="008E698E"/>
    <w:rsid w:val="008E78E3"/>
    <w:rsid w:val="008F1985"/>
    <w:rsid w:val="008F2584"/>
    <w:rsid w:val="008F3246"/>
    <w:rsid w:val="008F3C1B"/>
    <w:rsid w:val="008F508C"/>
    <w:rsid w:val="008F7298"/>
    <w:rsid w:val="0090271B"/>
    <w:rsid w:val="00903E07"/>
    <w:rsid w:val="00904F2F"/>
    <w:rsid w:val="00910642"/>
    <w:rsid w:val="00910DDF"/>
    <w:rsid w:val="00923EF7"/>
    <w:rsid w:val="009264D9"/>
    <w:rsid w:val="00930214"/>
    <w:rsid w:val="00930B13"/>
    <w:rsid w:val="009311C8"/>
    <w:rsid w:val="00933085"/>
    <w:rsid w:val="00933376"/>
    <w:rsid w:val="00933A2F"/>
    <w:rsid w:val="0094031D"/>
    <w:rsid w:val="00945168"/>
    <w:rsid w:val="00945942"/>
    <w:rsid w:val="00956ACD"/>
    <w:rsid w:val="00966AFC"/>
    <w:rsid w:val="009671EE"/>
    <w:rsid w:val="009716D8"/>
    <w:rsid w:val="009718F9"/>
    <w:rsid w:val="00972FB9"/>
    <w:rsid w:val="00975112"/>
    <w:rsid w:val="00975742"/>
    <w:rsid w:val="00975CE3"/>
    <w:rsid w:val="00981768"/>
    <w:rsid w:val="00981819"/>
    <w:rsid w:val="00983E8F"/>
    <w:rsid w:val="00987641"/>
    <w:rsid w:val="00990CD0"/>
    <w:rsid w:val="009945F1"/>
    <w:rsid w:val="009949C4"/>
    <w:rsid w:val="00994FDA"/>
    <w:rsid w:val="00995D3F"/>
    <w:rsid w:val="0099652B"/>
    <w:rsid w:val="009A1BFD"/>
    <w:rsid w:val="009A28FD"/>
    <w:rsid w:val="009A31BF"/>
    <w:rsid w:val="009A34F7"/>
    <w:rsid w:val="009A3B71"/>
    <w:rsid w:val="009A48DD"/>
    <w:rsid w:val="009A61BC"/>
    <w:rsid w:val="009B0138"/>
    <w:rsid w:val="009B0FE9"/>
    <w:rsid w:val="009B172A"/>
    <w:rsid w:val="009B173A"/>
    <w:rsid w:val="009B4241"/>
    <w:rsid w:val="009B5E2D"/>
    <w:rsid w:val="009B6196"/>
    <w:rsid w:val="009C24A3"/>
    <w:rsid w:val="009C3F20"/>
    <w:rsid w:val="009C7CA1"/>
    <w:rsid w:val="009D043D"/>
    <w:rsid w:val="009D4C1E"/>
    <w:rsid w:val="009D68AE"/>
    <w:rsid w:val="009D7AFD"/>
    <w:rsid w:val="009E093E"/>
    <w:rsid w:val="009E1D8C"/>
    <w:rsid w:val="009E2753"/>
    <w:rsid w:val="009F1A93"/>
    <w:rsid w:val="009F1D5A"/>
    <w:rsid w:val="009F3259"/>
    <w:rsid w:val="00A002E9"/>
    <w:rsid w:val="00A056DE"/>
    <w:rsid w:val="00A11087"/>
    <w:rsid w:val="00A1153B"/>
    <w:rsid w:val="00A12878"/>
    <w:rsid w:val="00A128AD"/>
    <w:rsid w:val="00A21E76"/>
    <w:rsid w:val="00A23BC8"/>
    <w:rsid w:val="00A2791D"/>
    <w:rsid w:val="00A30E68"/>
    <w:rsid w:val="00A31933"/>
    <w:rsid w:val="00A34985"/>
    <w:rsid w:val="00A34AA0"/>
    <w:rsid w:val="00A41FE2"/>
    <w:rsid w:val="00A4285C"/>
    <w:rsid w:val="00A449C8"/>
    <w:rsid w:val="00A46C2F"/>
    <w:rsid w:val="00A46FEF"/>
    <w:rsid w:val="00A47948"/>
    <w:rsid w:val="00A50CF6"/>
    <w:rsid w:val="00A530CD"/>
    <w:rsid w:val="00A5415F"/>
    <w:rsid w:val="00A5544C"/>
    <w:rsid w:val="00A56946"/>
    <w:rsid w:val="00A6170E"/>
    <w:rsid w:val="00A6278D"/>
    <w:rsid w:val="00A63B8C"/>
    <w:rsid w:val="00A715F8"/>
    <w:rsid w:val="00A732EB"/>
    <w:rsid w:val="00A75FED"/>
    <w:rsid w:val="00A77F6F"/>
    <w:rsid w:val="00A831FD"/>
    <w:rsid w:val="00A83352"/>
    <w:rsid w:val="00A843D1"/>
    <w:rsid w:val="00A850A2"/>
    <w:rsid w:val="00A85A5E"/>
    <w:rsid w:val="00A86418"/>
    <w:rsid w:val="00A86541"/>
    <w:rsid w:val="00A87D50"/>
    <w:rsid w:val="00A90218"/>
    <w:rsid w:val="00A9094B"/>
    <w:rsid w:val="00A9152E"/>
    <w:rsid w:val="00A91FA3"/>
    <w:rsid w:val="00A927D3"/>
    <w:rsid w:val="00A957A1"/>
    <w:rsid w:val="00AA7FC9"/>
    <w:rsid w:val="00AB1C76"/>
    <w:rsid w:val="00AB237D"/>
    <w:rsid w:val="00AB43A0"/>
    <w:rsid w:val="00AB502F"/>
    <w:rsid w:val="00AB55D3"/>
    <w:rsid w:val="00AB55D9"/>
    <w:rsid w:val="00AB5933"/>
    <w:rsid w:val="00AB7F2A"/>
    <w:rsid w:val="00AC3216"/>
    <w:rsid w:val="00AD103A"/>
    <w:rsid w:val="00AE013D"/>
    <w:rsid w:val="00AE108F"/>
    <w:rsid w:val="00AE11B7"/>
    <w:rsid w:val="00AE259F"/>
    <w:rsid w:val="00AE3845"/>
    <w:rsid w:val="00AE4EF6"/>
    <w:rsid w:val="00AE75D9"/>
    <w:rsid w:val="00AE77C3"/>
    <w:rsid w:val="00AE7A18"/>
    <w:rsid w:val="00AE7F68"/>
    <w:rsid w:val="00AF2321"/>
    <w:rsid w:val="00AF45EF"/>
    <w:rsid w:val="00AF52F6"/>
    <w:rsid w:val="00AF5381"/>
    <w:rsid w:val="00AF7237"/>
    <w:rsid w:val="00B0043A"/>
    <w:rsid w:val="00B00D75"/>
    <w:rsid w:val="00B04B2F"/>
    <w:rsid w:val="00B070CB"/>
    <w:rsid w:val="00B12456"/>
    <w:rsid w:val="00B1246E"/>
    <w:rsid w:val="00B141D5"/>
    <w:rsid w:val="00B14B9B"/>
    <w:rsid w:val="00B14C5A"/>
    <w:rsid w:val="00B20697"/>
    <w:rsid w:val="00B20F8A"/>
    <w:rsid w:val="00B2266B"/>
    <w:rsid w:val="00B22EC5"/>
    <w:rsid w:val="00B25018"/>
    <w:rsid w:val="00B259C8"/>
    <w:rsid w:val="00B26CCF"/>
    <w:rsid w:val="00B30FC2"/>
    <w:rsid w:val="00B31D11"/>
    <w:rsid w:val="00B31D60"/>
    <w:rsid w:val="00B331A2"/>
    <w:rsid w:val="00B34A4D"/>
    <w:rsid w:val="00B3526C"/>
    <w:rsid w:val="00B35B4C"/>
    <w:rsid w:val="00B36F3A"/>
    <w:rsid w:val="00B37572"/>
    <w:rsid w:val="00B40518"/>
    <w:rsid w:val="00B425F0"/>
    <w:rsid w:val="00B42DFA"/>
    <w:rsid w:val="00B435F9"/>
    <w:rsid w:val="00B45EA6"/>
    <w:rsid w:val="00B5015C"/>
    <w:rsid w:val="00B52C77"/>
    <w:rsid w:val="00B531DD"/>
    <w:rsid w:val="00B5368E"/>
    <w:rsid w:val="00B543EA"/>
    <w:rsid w:val="00B55014"/>
    <w:rsid w:val="00B56FD5"/>
    <w:rsid w:val="00B62232"/>
    <w:rsid w:val="00B6460E"/>
    <w:rsid w:val="00B664A3"/>
    <w:rsid w:val="00B67635"/>
    <w:rsid w:val="00B7051C"/>
    <w:rsid w:val="00B70BF3"/>
    <w:rsid w:val="00B71DC2"/>
    <w:rsid w:val="00B71EF6"/>
    <w:rsid w:val="00B73A64"/>
    <w:rsid w:val="00B74331"/>
    <w:rsid w:val="00B80256"/>
    <w:rsid w:val="00B82645"/>
    <w:rsid w:val="00B846A3"/>
    <w:rsid w:val="00B915CE"/>
    <w:rsid w:val="00B91CFC"/>
    <w:rsid w:val="00B930B3"/>
    <w:rsid w:val="00B93893"/>
    <w:rsid w:val="00BA5B39"/>
    <w:rsid w:val="00BA7E0A"/>
    <w:rsid w:val="00BB2D8E"/>
    <w:rsid w:val="00BB3DB5"/>
    <w:rsid w:val="00BB6E24"/>
    <w:rsid w:val="00BB7C12"/>
    <w:rsid w:val="00BC3B53"/>
    <w:rsid w:val="00BC3B96"/>
    <w:rsid w:val="00BC3EE1"/>
    <w:rsid w:val="00BC4A3F"/>
    <w:rsid w:val="00BC4AE3"/>
    <w:rsid w:val="00BC5B28"/>
    <w:rsid w:val="00BE0A2E"/>
    <w:rsid w:val="00BE1DC0"/>
    <w:rsid w:val="00BE1ED2"/>
    <w:rsid w:val="00BE24D2"/>
    <w:rsid w:val="00BE294A"/>
    <w:rsid w:val="00BE38A3"/>
    <w:rsid w:val="00BE3F88"/>
    <w:rsid w:val="00BE4756"/>
    <w:rsid w:val="00BE5ED9"/>
    <w:rsid w:val="00BE633B"/>
    <w:rsid w:val="00BE77C0"/>
    <w:rsid w:val="00BE7B41"/>
    <w:rsid w:val="00BF137A"/>
    <w:rsid w:val="00C12443"/>
    <w:rsid w:val="00C15161"/>
    <w:rsid w:val="00C15A91"/>
    <w:rsid w:val="00C206F1"/>
    <w:rsid w:val="00C217E1"/>
    <w:rsid w:val="00C219B1"/>
    <w:rsid w:val="00C21D30"/>
    <w:rsid w:val="00C22245"/>
    <w:rsid w:val="00C25FE3"/>
    <w:rsid w:val="00C260C7"/>
    <w:rsid w:val="00C27EA4"/>
    <w:rsid w:val="00C30E6E"/>
    <w:rsid w:val="00C3695D"/>
    <w:rsid w:val="00C36BD3"/>
    <w:rsid w:val="00C379BC"/>
    <w:rsid w:val="00C4015B"/>
    <w:rsid w:val="00C40C60"/>
    <w:rsid w:val="00C5258E"/>
    <w:rsid w:val="00C619A7"/>
    <w:rsid w:val="00C64E29"/>
    <w:rsid w:val="00C65C40"/>
    <w:rsid w:val="00C66393"/>
    <w:rsid w:val="00C72DBB"/>
    <w:rsid w:val="00C73D5F"/>
    <w:rsid w:val="00C73D73"/>
    <w:rsid w:val="00C7428B"/>
    <w:rsid w:val="00C80F65"/>
    <w:rsid w:val="00C83B8E"/>
    <w:rsid w:val="00C864AD"/>
    <w:rsid w:val="00C871DC"/>
    <w:rsid w:val="00C87DC1"/>
    <w:rsid w:val="00C94E0C"/>
    <w:rsid w:val="00C97C80"/>
    <w:rsid w:val="00CA0F00"/>
    <w:rsid w:val="00CA2462"/>
    <w:rsid w:val="00CA42D7"/>
    <w:rsid w:val="00CA47D3"/>
    <w:rsid w:val="00CA4D50"/>
    <w:rsid w:val="00CA6533"/>
    <w:rsid w:val="00CA685D"/>
    <w:rsid w:val="00CA6A25"/>
    <w:rsid w:val="00CA6A3F"/>
    <w:rsid w:val="00CA7C99"/>
    <w:rsid w:val="00CB729C"/>
    <w:rsid w:val="00CC16D5"/>
    <w:rsid w:val="00CC32ED"/>
    <w:rsid w:val="00CC3820"/>
    <w:rsid w:val="00CC3FBE"/>
    <w:rsid w:val="00CC6290"/>
    <w:rsid w:val="00CD233D"/>
    <w:rsid w:val="00CD362D"/>
    <w:rsid w:val="00CD4CD6"/>
    <w:rsid w:val="00CE101D"/>
    <w:rsid w:val="00CE1C84"/>
    <w:rsid w:val="00CE2946"/>
    <w:rsid w:val="00CE36E8"/>
    <w:rsid w:val="00CE3A2E"/>
    <w:rsid w:val="00CE5055"/>
    <w:rsid w:val="00CE6F08"/>
    <w:rsid w:val="00CE7724"/>
    <w:rsid w:val="00CF053F"/>
    <w:rsid w:val="00CF1A17"/>
    <w:rsid w:val="00CF4834"/>
    <w:rsid w:val="00D0609E"/>
    <w:rsid w:val="00D073F7"/>
    <w:rsid w:val="00D078E1"/>
    <w:rsid w:val="00D100E9"/>
    <w:rsid w:val="00D17180"/>
    <w:rsid w:val="00D17575"/>
    <w:rsid w:val="00D205AA"/>
    <w:rsid w:val="00D21E4B"/>
    <w:rsid w:val="00D231B2"/>
    <w:rsid w:val="00D23522"/>
    <w:rsid w:val="00D25EED"/>
    <w:rsid w:val="00D264D6"/>
    <w:rsid w:val="00D30506"/>
    <w:rsid w:val="00D311CA"/>
    <w:rsid w:val="00D31BBE"/>
    <w:rsid w:val="00D33BF0"/>
    <w:rsid w:val="00D35AC5"/>
    <w:rsid w:val="00D37597"/>
    <w:rsid w:val="00D4204D"/>
    <w:rsid w:val="00D4377A"/>
    <w:rsid w:val="00D516BE"/>
    <w:rsid w:val="00D52413"/>
    <w:rsid w:val="00D52A38"/>
    <w:rsid w:val="00D5423B"/>
    <w:rsid w:val="00D54F4E"/>
    <w:rsid w:val="00D56587"/>
    <w:rsid w:val="00D60BA4"/>
    <w:rsid w:val="00D62310"/>
    <w:rsid w:val="00D62419"/>
    <w:rsid w:val="00D64C3E"/>
    <w:rsid w:val="00D64EA2"/>
    <w:rsid w:val="00D71194"/>
    <w:rsid w:val="00D7570D"/>
    <w:rsid w:val="00D77870"/>
    <w:rsid w:val="00D80977"/>
    <w:rsid w:val="00D80CCE"/>
    <w:rsid w:val="00D82D04"/>
    <w:rsid w:val="00D85B60"/>
    <w:rsid w:val="00D85C51"/>
    <w:rsid w:val="00D87809"/>
    <w:rsid w:val="00D87D03"/>
    <w:rsid w:val="00D9145D"/>
    <w:rsid w:val="00D95C88"/>
    <w:rsid w:val="00D97B2E"/>
    <w:rsid w:val="00DA6931"/>
    <w:rsid w:val="00DA763F"/>
    <w:rsid w:val="00DB36FE"/>
    <w:rsid w:val="00DB533A"/>
    <w:rsid w:val="00DB6307"/>
    <w:rsid w:val="00DC0BB9"/>
    <w:rsid w:val="00DC1191"/>
    <w:rsid w:val="00DC17AB"/>
    <w:rsid w:val="00DC5309"/>
    <w:rsid w:val="00DC67DC"/>
    <w:rsid w:val="00DC6849"/>
    <w:rsid w:val="00DC6CA2"/>
    <w:rsid w:val="00DD1DCD"/>
    <w:rsid w:val="00DD338F"/>
    <w:rsid w:val="00DD4EA5"/>
    <w:rsid w:val="00DD66F2"/>
    <w:rsid w:val="00DE08EF"/>
    <w:rsid w:val="00DE1524"/>
    <w:rsid w:val="00DE3BF9"/>
    <w:rsid w:val="00DE3FE0"/>
    <w:rsid w:val="00DE4047"/>
    <w:rsid w:val="00DE4376"/>
    <w:rsid w:val="00DE578A"/>
    <w:rsid w:val="00DF03BA"/>
    <w:rsid w:val="00DF2583"/>
    <w:rsid w:val="00DF54D9"/>
    <w:rsid w:val="00DF5A21"/>
    <w:rsid w:val="00DF6C20"/>
    <w:rsid w:val="00DF7283"/>
    <w:rsid w:val="00E01A59"/>
    <w:rsid w:val="00E025F9"/>
    <w:rsid w:val="00E03BB4"/>
    <w:rsid w:val="00E06053"/>
    <w:rsid w:val="00E06DC5"/>
    <w:rsid w:val="00E10DC6"/>
    <w:rsid w:val="00E11F8E"/>
    <w:rsid w:val="00E1314D"/>
    <w:rsid w:val="00E14EE0"/>
    <w:rsid w:val="00E15881"/>
    <w:rsid w:val="00E16A8F"/>
    <w:rsid w:val="00E1755A"/>
    <w:rsid w:val="00E21463"/>
    <w:rsid w:val="00E21DE3"/>
    <w:rsid w:val="00E23444"/>
    <w:rsid w:val="00E259C5"/>
    <w:rsid w:val="00E301F0"/>
    <w:rsid w:val="00E307D1"/>
    <w:rsid w:val="00E329C6"/>
    <w:rsid w:val="00E33B70"/>
    <w:rsid w:val="00E35297"/>
    <w:rsid w:val="00E35D8C"/>
    <w:rsid w:val="00E3731D"/>
    <w:rsid w:val="00E416C4"/>
    <w:rsid w:val="00E42D97"/>
    <w:rsid w:val="00E46C03"/>
    <w:rsid w:val="00E51469"/>
    <w:rsid w:val="00E524EB"/>
    <w:rsid w:val="00E54C8E"/>
    <w:rsid w:val="00E54D5C"/>
    <w:rsid w:val="00E576B9"/>
    <w:rsid w:val="00E57C7D"/>
    <w:rsid w:val="00E6123B"/>
    <w:rsid w:val="00E634E3"/>
    <w:rsid w:val="00E66F1F"/>
    <w:rsid w:val="00E717C4"/>
    <w:rsid w:val="00E74C37"/>
    <w:rsid w:val="00E754F5"/>
    <w:rsid w:val="00E76431"/>
    <w:rsid w:val="00E77F89"/>
    <w:rsid w:val="00E80125"/>
    <w:rsid w:val="00E80E71"/>
    <w:rsid w:val="00E84AD0"/>
    <w:rsid w:val="00E850D3"/>
    <w:rsid w:val="00E853D6"/>
    <w:rsid w:val="00E876B9"/>
    <w:rsid w:val="00E917AE"/>
    <w:rsid w:val="00E92943"/>
    <w:rsid w:val="00E93DB6"/>
    <w:rsid w:val="00E9430D"/>
    <w:rsid w:val="00E97867"/>
    <w:rsid w:val="00EA1E8B"/>
    <w:rsid w:val="00EA7809"/>
    <w:rsid w:val="00EB08D0"/>
    <w:rsid w:val="00EB399B"/>
    <w:rsid w:val="00EB6D14"/>
    <w:rsid w:val="00EC0DFF"/>
    <w:rsid w:val="00EC1990"/>
    <w:rsid w:val="00EC21CA"/>
    <w:rsid w:val="00EC237D"/>
    <w:rsid w:val="00EC4D0E"/>
    <w:rsid w:val="00EC4E2B"/>
    <w:rsid w:val="00ED072A"/>
    <w:rsid w:val="00ED4686"/>
    <w:rsid w:val="00ED539E"/>
    <w:rsid w:val="00EE4A1F"/>
    <w:rsid w:val="00EE4C2D"/>
    <w:rsid w:val="00EE5FE7"/>
    <w:rsid w:val="00EE76A8"/>
    <w:rsid w:val="00EF1B5A"/>
    <w:rsid w:val="00EF24FB"/>
    <w:rsid w:val="00EF2CCA"/>
    <w:rsid w:val="00EF3139"/>
    <w:rsid w:val="00EF38F4"/>
    <w:rsid w:val="00EF49F8"/>
    <w:rsid w:val="00EF50D3"/>
    <w:rsid w:val="00EF60DC"/>
    <w:rsid w:val="00F00F54"/>
    <w:rsid w:val="00F03963"/>
    <w:rsid w:val="00F04035"/>
    <w:rsid w:val="00F06E90"/>
    <w:rsid w:val="00F101FD"/>
    <w:rsid w:val="00F11068"/>
    <w:rsid w:val="00F1256D"/>
    <w:rsid w:val="00F13A4E"/>
    <w:rsid w:val="00F172BB"/>
    <w:rsid w:val="00F17ABF"/>
    <w:rsid w:val="00F17B10"/>
    <w:rsid w:val="00F20847"/>
    <w:rsid w:val="00F20E6B"/>
    <w:rsid w:val="00F210B4"/>
    <w:rsid w:val="00F21BEF"/>
    <w:rsid w:val="00F22749"/>
    <w:rsid w:val="00F262D6"/>
    <w:rsid w:val="00F26502"/>
    <w:rsid w:val="00F2732D"/>
    <w:rsid w:val="00F30509"/>
    <w:rsid w:val="00F3218D"/>
    <w:rsid w:val="00F364EF"/>
    <w:rsid w:val="00F41A6F"/>
    <w:rsid w:val="00F44176"/>
    <w:rsid w:val="00F4530B"/>
    <w:rsid w:val="00F45A25"/>
    <w:rsid w:val="00F50F86"/>
    <w:rsid w:val="00F53F91"/>
    <w:rsid w:val="00F54130"/>
    <w:rsid w:val="00F5763A"/>
    <w:rsid w:val="00F61569"/>
    <w:rsid w:val="00F61A72"/>
    <w:rsid w:val="00F61FD6"/>
    <w:rsid w:val="00F62B67"/>
    <w:rsid w:val="00F66F13"/>
    <w:rsid w:val="00F7150D"/>
    <w:rsid w:val="00F73295"/>
    <w:rsid w:val="00F74073"/>
    <w:rsid w:val="00F74120"/>
    <w:rsid w:val="00F75603"/>
    <w:rsid w:val="00F75EDA"/>
    <w:rsid w:val="00F77DEA"/>
    <w:rsid w:val="00F82FDE"/>
    <w:rsid w:val="00F845B4"/>
    <w:rsid w:val="00F84626"/>
    <w:rsid w:val="00F8713B"/>
    <w:rsid w:val="00F92418"/>
    <w:rsid w:val="00F93F9E"/>
    <w:rsid w:val="00F95C60"/>
    <w:rsid w:val="00F969F7"/>
    <w:rsid w:val="00FA2CD7"/>
    <w:rsid w:val="00FB06ED"/>
    <w:rsid w:val="00FB44A8"/>
    <w:rsid w:val="00FB78B1"/>
    <w:rsid w:val="00FC3165"/>
    <w:rsid w:val="00FC364C"/>
    <w:rsid w:val="00FC36AB"/>
    <w:rsid w:val="00FC4300"/>
    <w:rsid w:val="00FC43CE"/>
    <w:rsid w:val="00FC4F7E"/>
    <w:rsid w:val="00FC544F"/>
    <w:rsid w:val="00FC7F66"/>
    <w:rsid w:val="00FD3FD2"/>
    <w:rsid w:val="00FD5776"/>
    <w:rsid w:val="00FD5E7D"/>
    <w:rsid w:val="00FE1CB6"/>
    <w:rsid w:val="00FE27B5"/>
    <w:rsid w:val="00FE486B"/>
    <w:rsid w:val="00FE4F08"/>
    <w:rsid w:val="00FE7A12"/>
    <w:rsid w:val="00FF2A24"/>
    <w:rsid w:val="00FF2E91"/>
    <w:rsid w:val="00FF7D0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f" fillcolor="white" stroke="f">
      <v:fill color="white" on="f"/>
      <v:stroke on="f"/>
    </o:shapedefaults>
    <o:shapelayout v:ext="edit">
      <o:idmap v:ext="edit" data="2"/>
    </o:shapelayout>
  </w:shapeDefaults>
  <w:decimalSymbol w:val=","/>
  <w:listSeparator w:val=";"/>
  <w14:docId w14:val="79F3E8E4"/>
  <w15:docId w15:val="{624F2B79-72E0-408E-8BC9-7D13D0D627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BE633B"/>
    <w:pPr>
      <w:spacing w:line="240" w:lineRule="atLeast"/>
    </w:pPr>
    <w:rPr>
      <w:rFonts w:ascii="Verdana" w:hAnsi="Verdana"/>
      <w:sz w:val="18"/>
      <w:szCs w:val="24"/>
    </w:rPr>
  </w:style>
  <w:style w:type="paragraph" w:styleId="Kop1">
    <w:name w:val="heading 1"/>
    <w:basedOn w:val="Standaard"/>
    <w:next w:val="Standaard"/>
    <w:link w:val="Kop1Char"/>
    <w:autoRedefine/>
    <w:qFormat/>
    <w:rsid w:val="00E1755A"/>
    <w:pPr>
      <w:keepNext/>
      <w:numPr>
        <w:numId w:val="5"/>
      </w:numPr>
      <w:spacing w:before="240" w:after="240"/>
      <w:outlineLvl w:val="0"/>
    </w:pPr>
    <w:rPr>
      <w:rFonts w:cs="Arial"/>
      <w:b/>
      <w:bCs/>
      <w:kern w:val="32"/>
      <w:sz w:val="24"/>
      <w:szCs w:val="32"/>
    </w:rPr>
  </w:style>
  <w:style w:type="paragraph" w:styleId="Kop2">
    <w:name w:val="heading 2"/>
    <w:aliases w:val="2scr"/>
    <w:basedOn w:val="Standaard"/>
    <w:next w:val="Standaard"/>
    <w:link w:val="Kop2Char"/>
    <w:qFormat/>
    <w:rsid w:val="00B14B9B"/>
    <w:pPr>
      <w:keepNext/>
      <w:numPr>
        <w:ilvl w:val="1"/>
        <w:numId w:val="5"/>
      </w:numPr>
      <w:spacing w:before="240" w:after="60"/>
      <w:outlineLvl w:val="1"/>
    </w:pPr>
    <w:rPr>
      <w:rFonts w:cs="Arial"/>
      <w:b/>
      <w:bCs/>
      <w:iCs/>
      <w:szCs w:val="28"/>
    </w:rPr>
  </w:style>
  <w:style w:type="paragraph" w:styleId="Kop3">
    <w:name w:val="heading 3"/>
    <w:aliases w:val="3scr"/>
    <w:basedOn w:val="Standaard"/>
    <w:next w:val="Standaard"/>
    <w:autoRedefine/>
    <w:qFormat/>
    <w:rsid w:val="00AB43A0"/>
    <w:pPr>
      <w:keepNext/>
      <w:numPr>
        <w:ilvl w:val="2"/>
        <w:numId w:val="5"/>
      </w:numPr>
      <w:spacing w:before="240" w:after="60"/>
      <w:outlineLvl w:val="2"/>
    </w:pPr>
    <w:rPr>
      <w:rFonts w:cs="Arial"/>
      <w:bCs/>
      <w:i/>
      <w:szCs w:val="26"/>
    </w:rPr>
  </w:style>
  <w:style w:type="paragraph" w:styleId="Kop4">
    <w:name w:val="heading 4"/>
    <w:basedOn w:val="Standaard"/>
    <w:next w:val="Standaard"/>
    <w:qFormat/>
    <w:rsid w:val="00B14B9B"/>
    <w:pPr>
      <w:keepNext/>
      <w:keepLines/>
      <w:numPr>
        <w:ilvl w:val="3"/>
        <w:numId w:val="5"/>
      </w:numPr>
      <w:spacing w:before="260" w:line="260" w:lineRule="atLeast"/>
      <w:outlineLvl w:val="3"/>
    </w:pPr>
    <w:rPr>
      <w:b/>
      <w:i/>
      <w:kern w:val="16"/>
      <w:szCs w:val="20"/>
      <w:lang w:eastAsia="en-US"/>
    </w:rPr>
  </w:style>
  <w:style w:type="paragraph" w:styleId="Kop5">
    <w:name w:val="heading 5"/>
    <w:basedOn w:val="Standaard"/>
    <w:next w:val="Standaard"/>
    <w:qFormat/>
    <w:rsid w:val="00B14B9B"/>
    <w:pPr>
      <w:keepNext/>
      <w:numPr>
        <w:ilvl w:val="4"/>
        <w:numId w:val="5"/>
      </w:numPr>
      <w:spacing w:line="260" w:lineRule="atLeast"/>
      <w:outlineLvl w:val="4"/>
    </w:pPr>
    <w:rPr>
      <w:b/>
      <w:kern w:val="14"/>
      <w:szCs w:val="20"/>
      <w:lang w:eastAsia="en-US"/>
    </w:rPr>
  </w:style>
  <w:style w:type="paragraph" w:styleId="Kop6">
    <w:name w:val="heading 6"/>
    <w:basedOn w:val="Kop5"/>
    <w:next w:val="Standaard"/>
    <w:qFormat/>
    <w:rsid w:val="00B14B9B"/>
    <w:pPr>
      <w:numPr>
        <w:ilvl w:val="5"/>
      </w:numPr>
      <w:jc w:val="center"/>
      <w:outlineLvl w:val="5"/>
    </w:pPr>
    <w:rPr>
      <w:b w:val="0"/>
    </w:rPr>
  </w:style>
  <w:style w:type="paragraph" w:styleId="Kop7">
    <w:name w:val="heading 7"/>
    <w:basedOn w:val="Standaard"/>
    <w:next w:val="Standaard"/>
    <w:qFormat/>
    <w:rsid w:val="00B14B9B"/>
    <w:pPr>
      <w:keepNext/>
      <w:numPr>
        <w:ilvl w:val="6"/>
        <w:numId w:val="5"/>
      </w:numPr>
      <w:tabs>
        <w:tab w:val="left" w:pos="-1070"/>
        <w:tab w:val="left" w:pos="-848"/>
        <w:tab w:val="left" w:pos="-282"/>
        <w:tab w:val="left" w:pos="284"/>
        <w:tab w:val="left" w:pos="850"/>
        <w:tab w:val="left" w:pos="1416"/>
        <w:tab w:val="left" w:pos="1982"/>
        <w:tab w:val="left" w:pos="2548"/>
        <w:tab w:val="left" w:pos="2779"/>
        <w:tab w:val="left" w:pos="3114"/>
        <w:tab w:val="left" w:pos="3680"/>
        <w:tab w:val="left" w:pos="4246"/>
        <w:tab w:val="left" w:pos="4812"/>
        <w:tab w:val="left" w:pos="5378"/>
        <w:tab w:val="left" w:pos="5944"/>
        <w:tab w:val="left" w:pos="6510"/>
        <w:tab w:val="left" w:pos="7076"/>
        <w:tab w:val="left" w:pos="7642"/>
        <w:tab w:val="left" w:pos="8208"/>
        <w:tab w:val="left" w:pos="8774"/>
      </w:tabs>
      <w:spacing w:line="260" w:lineRule="atLeast"/>
      <w:jc w:val="right"/>
      <w:outlineLvl w:val="6"/>
    </w:pPr>
    <w:rPr>
      <w:b/>
      <w:kern w:val="14"/>
      <w:szCs w:val="20"/>
      <w:lang w:eastAsia="en-US"/>
    </w:rPr>
  </w:style>
  <w:style w:type="paragraph" w:styleId="Kop8">
    <w:name w:val="heading 8"/>
    <w:basedOn w:val="Standaard"/>
    <w:next w:val="Standaard"/>
    <w:qFormat/>
    <w:rsid w:val="00B14B9B"/>
    <w:pPr>
      <w:keepNext/>
      <w:numPr>
        <w:ilvl w:val="7"/>
        <w:numId w:val="5"/>
      </w:numPr>
      <w:spacing w:line="260" w:lineRule="atLeast"/>
      <w:outlineLvl w:val="7"/>
    </w:pPr>
    <w:rPr>
      <w:bCs/>
      <w:kern w:val="14"/>
      <w:szCs w:val="20"/>
      <w:lang w:eastAsia="en-US"/>
    </w:rPr>
  </w:style>
  <w:style w:type="paragraph" w:styleId="Kop9">
    <w:name w:val="heading 9"/>
    <w:basedOn w:val="Standaard"/>
    <w:next w:val="Standaard"/>
    <w:qFormat/>
    <w:rsid w:val="00BE24D2"/>
    <w:pPr>
      <w:numPr>
        <w:ilvl w:val="8"/>
        <w:numId w:val="5"/>
      </w:numPr>
      <w:spacing w:before="240" w:after="60"/>
      <w:outlineLvl w:val="8"/>
    </w:pPr>
    <w:rPr>
      <w:rFonts w:ascii="Arial" w:hAnsi="Arial"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rsid w:val="00023E9A"/>
    <w:pPr>
      <w:tabs>
        <w:tab w:val="center" w:pos="4536"/>
        <w:tab w:val="right" w:pos="9072"/>
      </w:tabs>
    </w:pPr>
  </w:style>
  <w:style w:type="paragraph" w:styleId="Voettekst">
    <w:name w:val="footer"/>
    <w:basedOn w:val="Standaard"/>
    <w:rsid w:val="00023E9A"/>
    <w:pPr>
      <w:tabs>
        <w:tab w:val="center" w:pos="4536"/>
        <w:tab w:val="right" w:pos="9072"/>
      </w:tabs>
    </w:pPr>
  </w:style>
  <w:style w:type="table" w:styleId="Tabelraster">
    <w:name w:val="Table Grid"/>
    <w:basedOn w:val="Standaardtabel"/>
    <w:uiPriority w:val="59"/>
    <w:rsid w:val="00FC364C"/>
    <w:rPr>
      <w:rFonts w:ascii="Verdana" w:hAnsi="Verdan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uisstijl-NotaGegeven">
    <w:name w:val="Huisstijl-NotaGegeven"/>
    <w:basedOn w:val="Standaard"/>
    <w:rsid w:val="00EE4C2D"/>
    <w:pPr>
      <w:adjustRightInd w:val="0"/>
      <w:spacing w:line="180" w:lineRule="exact"/>
    </w:pPr>
    <w:rPr>
      <w:rFonts w:cs="Verdana"/>
      <w:noProof/>
      <w:sz w:val="13"/>
      <w:szCs w:val="18"/>
    </w:rPr>
  </w:style>
  <w:style w:type="paragraph" w:customStyle="1" w:styleId="Huisstijl-Adres">
    <w:name w:val="Huisstijl-Adres"/>
    <w:basedOn w:val="Standaard"/>
    <w:link w:val="Huisstijl-AdresChar"/>
    <w:rsid w:val="00575B80"/>
    <w:pPr>
      <w:tabs>
        <w:tab w:val="left" w:pos="192"/>
      </w:tabs>
      <w:adjustRightInd w:val="0"/>
      <w:spacing w:after="90" w:line="180" w:lineRule="exact"/>
    </w:pPr>
    <w:rPr>
      <w:rFonts w:cs="Verdana"/>
      <w:noProof/>
      <w:sz w:val="13"/>
      <w:szCs w:val="13"/>
    </w:rPr>
  </w:style>
  <w:style w:type="paragraph" w:styleId="Lijstopsomteken">
    <w:name w:val="List Bullet"/>
    <w:basedOn w:val="Standaard"/>
    <w:rsid w:val="004F44C2"/>
    <w:pPr>
      <w:numPr>
        <w:numId w:val="1"/>
      </w:numPr>
    </w:pPr>
    <w:rPr>
      <w:noProof/>
    </w:rPr>
  </w:style>
  <w:style w:type="character" w:customStyle="1" w:styleId="Huisstijl-GegevenCharChar">
    <w:name w:val="Huisstijl-Gegeven Char Char"/>
    <w:link w:val="Huisstijl-Gegeven"/>
    <w:rsid w:val="000B7FAB"/>
    <w:rPr>
      <w:rFonts w:ascii="Verdana" w:hAnsi="Verdana"/>
      <w:noProof/>
      <w:sz w:val="13"/>
      <w:szCs w:val="24"/>
      <w:lang w:val="nl-NL" w:eastAsia="nl-NL" w:bidi="ar-SA"/>
    </w:rPr>
  </w:style>
  <w:style w:type="paragraph" w:customStyle="1" w:styleId="Huisstijl-Gegeven">
    <w:name w:val="Huisstijl-Gegeven"/>
    <w:basedOn w:val="Standaard"/>
    <w:link w:val="Huisstijl-GegevenCharChar"/>
    <w:rsid w:val="000B7FAB"/>
    <w:pPr>
      <w:spacing w:after="92" w:line="180" w:lineRule="exact"/>
    </w:pPr>
    <w:rPr>
      <w:noProof/>
      <w:sz w:val="13"/>
    </w:rPr>
  </w:style>
  <w:style w:type="paragraph" w:customStyle="1" w:styleId="Huisstijl-NotaKopje">
    <w:name w:val="Huisstijl-NotaKopje"/>
    <w:basedOn w:val="Huisstijl-NotaGegeven"/>
    <w:next w:val="Huisstijl-NotaGegeven"/>
    <w:rsid w:val="00EE4C2D"/>
    <w:pPr>
      <w:spacing w:before="160" w:line="240" w:lineRule="exact"/>
    </w:pPr>
  </w:style>
  <w:style w:type="character" w:customStyle="1" w:styleId="Bullet01NumChar">
    <w:name w:val="Bullet01 Num Char"/>
    <w:link w:val="Bullet01Num"/>
    <w:rsid w:val="00382F6F"/>
    <w:rPr>
      <w:rFonts w:ascii="Verdana" w:hAnsi="Verdana"/>
      <w:sz w:val="18"/>
      <w:lang w:val="nl" w:eastAsia="nl-NL" w:bidi="ar-SA"/>
    </w:rPr>
  </w:style>
  <w:style w:type="paragraph" w:customStyle="1" w:styleId="Huisstijl-NAW">
    <w:name w:val="Huisstijl-NAW"/>
    <w:basedOn w:val="Standaard"/>
    <w:rsid w:val="000B7FAB"/>
    <w:pPr>
      <w:adjustRightInd w:val="0"/>
    </w:pPr>
    <w:rPr>
      <w:rFonts w:cs="Verdana"/>
      <w:noProof/>
      <w:szCs w:val="18"/>
    </w:rPr>
  </w:style>
  <w:style w:type="character" w:styleId="Hyperlink">
    <w:name w:val="Hyperlink"/>
    <w:uiPriority w:val="99"/>
    <w:rsid w:val="00023E9A"/>
    <w:rPr>
      <w:color w:val="0000FF"/>
      <w:u w:val="single"/>
    </w:rPr>
  </w:style>
  <w:style w:type="paragraph" w:customStyle="1" w:styleId="Huisstijl-Retouradres">
    <w:name w:val="Huisstijl-Retouradres"/>
    <w:basedOn w:val="Standaard"/>
    <w:rsid w:val="000B7FAB"/>
    <w:pPr>
      <w:spacing w:line="180" w:lineRule="exact"/>
    </w:pPr>
    <w:rPr>
      <w:noProof/>
      <w:sz w:val="13"/>
    </w:rPr>
  </w:style>
  <w:style w:type="paragraph" w:customStyle="1" w:styleId="Huisstijl-Kopje">
    <w:name w:val="Huisstijl-Kopje"/>
    <w:basedOn w:val="Huisstijl-Gegeven"/>
    <w:rsid w:val="000B7FAB"/>
    <w:pPr>
      <w:spacing w:after="0"/>
    </w:pPr>
    <w:rPr>
      <w:b/>
    </w:rPr>
  </w:style>
  <w:style w:type="paragraph" w:customStyle="1" w:styleId="Huisstijl-Voorwaarden">
    <w:name w:val="Huisstijl-Voorwaarden"/>
    <w:basedOn w:val="Standaard"/>
    <w:rsid w:val="000B7FAB"/>
    <w:pPr>
      <w:spacing w:line="180" w:lineRule="exact"/>
    </w:pPr>
    <w:rPr>
      <w:i/>
      <w:noProof/>
      <w:sz w:val="13"/>
    </w:rPr>
  </w:style>
  <w:style w:type="paragraph" w:customStyle="1" w:styleId="Huisstijl-KixCode">
    <w:name w:val="Huisstijl-KixCode"/>
    <w:basedOn w:val="Standaard"/>
    <w:rsid w:val="000B7FAB"/>
    <w:pPr>
      <w:spacing w:before="60" w:line="240" w:lineRule="auto"/>
    </w:pPr>
    <w:rPr>
      <w:rFonts w:ascii="KIX Barcode" w:hAnsi="KIX Barcode"/>
      <w:b/>
      <w:bCs/>
      <w:smallCaps/>
      <w:noProof/>
      <w:sz w:val="24"/>
    </w:rPr>
  </w:style>
  <w:style w:type="paragraph" w:customStyle="1" w:styleId="Huisstijl-Paginanummering">
    <w:name w:val="Huisstijl-Paginanummering"/>
    <w:basedOn w:val="Standaard"/>
    <w:rsid w:val="000B7FAB"/>
    <w:pPr>
      <w:spacing w:line="180" w:lineRule="exact"/>
    </w:pPr>
    <w:rPr>
      <w:noProof/>
      <w:sz w:val="13"/>
    </w:rPr>
  </w:style>
  <w:style w:type="character" w:styleId="GevolgdeHyperlink">
    <w:name w:val="FollowedHyperlink"/>
    <w:rsid w:val="006A2100"/>
    <w:rPr>
      <w:color w:val="800080"/>
      <w:u w:val="single"/>
    </w:rPr>
  </w:style>
  <w:style w:type="paragraph" w:styleId="Lijstopsomteken2">
    <w:name w:val="List Bullet 2"/>
    <w:basedOn w:val="Standaard"/>
    <w:rsid w:val="004F44C2"/>
    <w:pPr>
      <w:numPr>
        <w:numId w:val="2"/>
      </w:numPr>
      <w:tabs>
        <w:tab w:val="clear" w:pos="227"/>
        <w:tab w:val="left" w:pos="454"/>
      </w:tabs>
      <w:ind w:left="454" w:hanging="227"/>
    </w:pPr>
    <w:rPr>
      <w:noProof/>
    </w:rPr>
  </w:style>
  <w:style w:type="character" w:customStyle="1" w:styleId="Huisstijl-AdresChar">
    <w:name w:val="Huisstijl-Adres Char"/>
    <w:link w:val="Huisstijl-Adres"/>
    <w:locked/>
    <w:rsid w:val="00E15881"/>
    <w:rPr>
      <w:rFonts w:ascii="Verdana" w:hAnsi="Verdana" w:cs="Verdana"/>
      <w:noProof/>
      <w:sz w:val="13"/>
      <w:szCs w:val="13"/>
      <w:lang w:val="nl-NL" w:eastAsia="nl-NL" w:bidi="ar-SA"/>
    </w:rPr>
  </w:style>
  <w:style w:type="paragraph" w:styleId="Ballontekst">
    <w:name w:val="Balloon Text"/>
    <w:basedOn w:val="Standaard"/>
    <w:semiHidden/>
    <w:rsid w:val="00B543EA"/>
    <w:rPr>
      <w:rFonts w:ascii="Tahoma" w:hAnsi="Tahoma" w:cs="Tahoma"/>
      <w:sz w:val="16"/>
      <w:szCs w:val="16"/>
    </w:rPr>
  </w:style>
  <w:style w:type="paragraph" w:styleId="Berichtkop">
    <w:name w:val="Message Header"/>
    <w:basedOn w:val="Standaard"/>
    <w:rsid w:val="00BE24D2"/>
    <w:pPr>
      <w:spacing w:before="120" w:line="260" w:lineRule="atLeast"/>
    </w:pPr>
    <w:rPr>
      <w:rFonts w:ascii="Agrofont" w:hAnsi="Agrofont"/>
      <w:b/>
      <w:kern w:val="14"/>
      <w:sz w:val="24"/>
      <w:szCs w:val="20"/>
      <w:lang w:eastAsia="en-US"/>
    </w:rPr>
  </w:style>
  <w:style w:type="paragraph" w:styleId="Kopbronvermelding">
    <w:name w:val="toa heading"/>
    <w:basedOn w:val="Standaard"/>
    <w:next w:val="Standaard"/>
    <w:semiHidden/>
    <w:rsid w:val="00BE24D2"/>
    <w:pPr>
      <w:spacing w:before="120" w:line="260" w:lineRule="atLeast"/>
    </w:pPr>
    <w:rPr>
      <w:rFonts w:ascii="Agrofont" w:hAnsi="Agrofont"/>
      <w:b/>
      <w:kern w:val="14"/>
      <w:sz w:val="24"/>
      <w:szCs w:val="20"/>
      <w:lang w:eastAsia="en-US"/>
    </w:rPr>
  </w:style>
  <w:style w:type="paragraph" w:styleId="Macrotekst">
    <w:name w:val="macro"/>
    <w:semiHidden/>
    <w:rsid w:val="00BE24D2"/>
    <w:pPr>
      <w:widowControl w:val="0"/>
      <w:tabs>
        <w:tab w:val="left" w:pos="227"/>
        <w:tab w:val="left" w:pos="454"/>
        <w:tab w:val="left" w:pos="680"/>
        <w:tab w:val="left" w:pos="907"/>
        <w:tab w:val="left" w:pos="1134"/>
        <w:tab w:val="left" w:pos="1361"/>
        <w:tab w:val="left" w:pos="1588"/>
        <w:tab w:val="left" w:pos="1814"/>
        <w:tab w:val="left" w:pos="2041"/>
        <w:tab w:val="left" w:pos="2268"/>
        <w:tab w:val="left" w:pos="2495"/>
        <w:tab w:val="left" w:pos="2722"/>
        <w:tab w:val="left" w:pos="2948"/>
        <w:tab w:val="left" w:pos="3175"/>
        <w:tab w:val="left" w:pos="3402"/>
        <w:tab w:val="left" w:pos="3629"/>
        <w:tab w:val="left" w:pos="3856"/>
        <w:tab w:val="left" w:pos="4082"/>
        <w:tab w:val="left" w:pos="4309"/>
        <w:tab w:val="left" w:pos="4536"/>
        <w:tab w:val="left" w:pos="4763"/>
        <w:tab w:val="left" w:pos="4990"/>
        <w:tab w:val="left" w:pos="5216"/>
        <w:tab w:val="left" w:pos="5443"/>
        <w:tab w:val="left" w:pos="5670"/>
        <w:tab w:val="left" w:pos="5897"/>
        <w:tab w:val="left" w:pos="6124"/>
        <w:tab w:val="left" w:pos="6350"/>
        <w:tab w:val="left" w:pos="6577"/>
        <w:tab w:val="left" w:pos="6804"/>
        <w:tab w:val="left" w:pos="7031"/>
        <w:tab w:val="left" w:pos="7258"/>
        <w:tab w:val="left" w:pos="7484"/>
        <w:tab w:val="left" w:pos="7711"/>
        <w:tab w:val="left" w:pos="7938"/>
      </w:tabs>
      <w:suppressAutoHyphens/>
    </w:pPr>
    <w:rPr>
      <w:rFonts w:ascii="Courier New" w:hAnsi="Courier New"/>
      <w:noProof/>
      <w:sz w:val="16"/>
      <w:lang w:val="en-GB" w:eastAsia="en-US"/>
    </w:rPr>
  </w:style>
  <w:style w:type="paragraph" w:styleId="Standaardinspringing">
    <w:name w:val="Normal Indent"/>
    <w:basedOn w:val="Standaard"/>
    <w:rsid w:val="00BE24D2"/>
    <w:pPr>
      <w:spacing w:line="260" w:lineRule="atLeast"/>
      <w:ind w:left="708"/>
    </w:pPr>
    <w:rPr>
      <w:rFonts w:ascii="Agrofont" w:hAnsi="Agrofont"/>
      <w:kern w:val="14"/>
      <w:sz w:val="20"/>
      <w:szCs w:val="20"/>
      <w:lang w:eastAsia="en-US"/>
    </w:rPr>
  </w:style>
  <w:style w:type="numbering" w:customStyle="1" w:styleId="OpmaakprofielOpmaakprofielGenummerdMeerderenive">
    <w:name w:val="Opmaakprofiel Opmaakprofiel Genummerd + Meerdere nive..."/>
    <w:basedOn w:val="Geenlijst"/>
    <w:rsid w:val="00382F6F"/>
    <w:pPr>
      <w:numPr>
        <w:numId w:val="6"/>
      </w:numPr>
    </w:pPr>
  </w:style>
  <w:style w:type="paragraph" w:styleId="Titel">
    <w:name w:val="Title"/>
    <w:basedOn w:val="Standaard"/>
    <w:qFormat/>
    <w:rsid w:val="001C20EB"/>
    <w:pPr>
      <w:spacing w:before="240" w:after="60" w:line="260" w:lineRule="atLeast"/>
      <w:jc w:val="center"/>
    </w:pPr>
    <w:rPr>
      <w:b/>
      <w:kern w:val="28"/>
      <w:sz w:val="32"/>
      <w:szCs w:val="20"/>
      <w:lang w:eastAsia="en-US"/>
    </w:rPr>
  </w:style>
  <w:style w:type="character" w:styleId="Paginanummer">
    <w:name w:val="page number"/>
    <w:basedOn w:val="Standaardalinea-lettertype"/>
    <w:rsid w:val="00BE24D2"/>
  </w:style>
  <w:style w:type="character" w:styleId="Verwijzingopmerking">
    <w:name w:val="annotation reference"/>
    <w:uiPriority w:val="99"/>
    <w:semiHidden/>
    <w:rsid w:val="00BE24D2"/>
    <w:rPr>
      <w:sz w:val="16"/>
    </w:rPr>
  </w:style>
  <w:style w:type="paragraph" w:styleId="Tekstopmerking">
    <w:name w:val="annotation text"/>
    <w:basedOn w:val="Standaard"/>
    <w:link w:val="TekstopmerkingChar"/>
    <w:uiPriority w:val="99"/>
    <w:rsid w:val="00BE24D2"/>
    <w:pPr>
      <w:spacing w:line="260" w:lineRule="atLeast"/>
    </w:pPr>
    <w:rPr>
      <w:rFonts w:ascii="Agrofont" w:hAnsi="Agrofont"/>
      <w:kern w:val="14"/>
      <w:sz w:val="20"/>
      <w:szCs w:val="20"/>
      <w:lang w:eastAsia="en-US"/>
    </w:rPr>
  </w:style>
  <w:style w:type="paragraph" w:styleId="Voetnoottekst">
    <w:name w:val="footnote text"/>
    <w:basedOn w:val="Standaard"/>
    <w:semiHidden/>
    <w:rsid w:val="00194925"/>
    <w:pPr>
      <w:spacing w:line="260" w:lineRule="atLeast"/>
    </w:pPr>
    <w:rPr>
      <w:kern w:val="14"/>
      <w:sz w:val="16"/>
      <w:szCs w:val="20"/>
      <w:lang w:eastAsia="en-US"/>
    </w:rPr>
  </w:style>
  <w:style w:type="character" w:customStyle="1" w:styleId="OpmaakprofielVetChar">
    <w:name w:val="Opmaakprofiel Vet Char"/>
    <w:link w:val="OpmaakprofielVet"/>
    <w:rsid w:val="00676F95"/>
    <w:rPr>
      <w:rFonts w:ascii="Verdana" w:hAnsi="Verdana"/>
      <w:b/>
      <w:bCs/>
      <w:kern w:val="24"/>
      <w:sz w:val="18"/>
      <w:lang w:val="nl-NL" w:eastAsia="nl-NL" w:bidi="ar-SA"/>
    </w:rPr>
  </w:style>
  <w:style w:type="paragraph" w:customStyle="1" w:styleId="AliBijlageNum">
    <w:name w:val="AliBijlageNum"/>
    <w:basedOn w:val="Standaard"/>
    <w:rsid w:val="00BE24D2"/>
    <w:pPr>
      <w:keepLines/>
      <w:widowControl w:val="0"/>
      <w:tabs>
        <w:tab w:val="left" w:pos="360"/>
        <w:tab w:val="left" w:pos="720"/>
      </w:tabs>
      <w:spacing w:before="260" w:after="120" w:line="260" w:lineRule="atLeast"/>
    </w:pPr>
    <w:rPr>
      <w:rFonts w:ascii="Arial" w:hAnsi="Arial"/>
      <w:sz w:val="19"/>
      <w:szCs w:val="20"/>
      <w:lang w:eastAsia="en-US"/>
    </w:rPr>
  </w:style>
  <w:style w:type="character" w:styleId="Voetnootmarkering">
    <w:name w:val="footnote reference"/>
    <w:semiHidden/>
    <w:rsid w:val="00BE24D2"/>
    <w:rPr>
      <w:vertAlign w:val="superscript"/>
    </w:rPr>
  </w:style>
  <w:style w:type="paragraph" w:styleId="Plattetekst">
    <w:name w:val="Body Text"/>
    <w:basedOn w:val="Standaard"/>
    <w:rsid w:val="00BE24D2"/>
    <w:pPr>
      <w:tabs>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 w:val="left" w:pos="12758"/>
        <w:tab w:val="left" w:pos="13325"/>
        <w:tab w:val="left" w:pos="13892"/>
        <w:tab w:val="left" w:pos="14459"/>
        <w:tab w:val="left" w:pos="15026"/>
        <w:tab w:val="left" w:pos="15593"/>
        <w:tab w:val="left" w:pos="16160"/>
        <w:tab w:val="left" w:pos="16727"/>
      </w:tabs>
      <w:suppressAutoHyphens/>
      <w:spacing w:line="240" w:lineRule="auto"/>
    </w:pPr>
    <w:rPr>
      <w:rFonts w:ascii="Univers" w:hAnsi="Univers"/>
      <w:sz w:val="20"/>
      <w:szCs w:val="20"/>
      <w:lang w:eastAsia="en-US"/>
    </w:rPr>
  </w:style>
  <w:style w:type="paragraph" w:styleId="Plattetekstinspringen">
    <w:name w:val="Body Text Indent"/>
    <w:basedOn w:val="Standaard"/>
    <w:rsid w:val="00382F6F"/>
    <w:pPr>
      <w:tabs>
        <w:tab w:val="left" w:pos="-2352"/>
        <w:tab w:val="left" w:pos="-2083"/>
        <w:tab w:val="left" w:pos="316"/>
        <w:tab w:val="left" w:pos="630"/>
        <w:tab w:val="left" w:pos="950"/>
        <w:tab w:val="left" w:pos="1260"/>
        <w:tab w:val="left" w:pos="1418"/>
        <w:tab w:val="left" w:pos="1985"/>
        <w:tab w:val="left" w:pos="2268"/>
        <w:tab w:val="left" w:pos="2552"/>
        <w:tab w:val="left" w:pos="3119"/>
        <w:tab w:val="left" w:pos="3686"/>
        <w:tab w:val="left" w:pos="4253"/>
        <w:tab w:val="left" w:pos="4820"/>
        <w:tab w:val="left" w:pos="5387"/>
        <w:tab w:val="left" w:pos="5954"/>
        <w:tab w:val="left" w:pos="6521"/>
        <w:tab w:val="right" w:pos="6681"/>
        <w:tab w:val="left" w:pos="7088"/>
        <w:tab w:val="left" w:pos="7655"/>
        <w:tab w:val="left" w:pos="8222"/>
        <w:tab w:val="left" w:pos="8789"/>
        <w:tab w:val="left" w:pos="9356"/>
        <w:tab w:val="left" w:pos="9923"/>
        <w:tab w:val="left" w:pos="10490"/>
        <w:tab w:val="left" w:pos="11057"/>
        <w:tab w:val="left" w:pos="11624"/>
        <w:tab w:val="left" w:pos="12191"/>
        <w:tab w:val="left" w:pos="12758"/>
        <w:tab w:val="left" w:pos="13325"/>
        <w:tab w:val="left" w:pos="13892"/>
        <w:tab w:val="left" w:pos="14459"/>
        <w:tab w:val="left" w:pos="15026"/>
        <w:tab w:val="left" w:pos="15593"/>
        <w:tab w:val="left" w:pos="16160"/>
        <w:tab w:val="left" w:pos="16727"/>
      </w:tabs>
      <w:suppressAutoHyphens/>
      <w:spacing w:line="240" w:lineRule="auto"/>
      <w:ind w:left="2268"/>
      <w:jc w:val="both"/>
    </w:pPr>
    <w:rPr>
      <w:szCs w:val="20"/>
      <w:lang w:eastAsia="en-US"/>
    </w:rPr>
  </w:style>
  <w:style w:type="paragraph" w:styleId="Inhopg1">
    <w:name w:val="toc 1"/>
    <w:basedOn w:val="Standaard"/>
    <w:next w:val="Standaard"/>
    <w:autoRedefine/>
    <w:uiPriority w:val="39"/>
    <w:rsid w:val="00BE24D2"/>
    <w:pPr>
      <w:spacing w:line="260" w:lineRule="atLeast"/>
    </w:pPr>
    <w:rPr>
      <w:rFonts w:ascii="Agrofont" w:hAnsi="Agrofont"/>
      <w:kern w:val="14"/>
      <w:sz w:val="20"/>
      <w:szCs w:val="20"/>
      <w:lang w:eastAsia="en-US"/>
    </w:rPr>
  </w:style>
  <w:style w:type="paragraph" w:styleId="Inhopg2">
    <w:name w:val="toc 2"/>
    <w:basedOn w:val="Standaard"/>
    <w:next w:val="Standaard"/>
    <w:autoRedefine/>
    <w:uiPriority w:val="39"/>
    <w:rsid w:val="00BE24D2"/>
    <w:pPr>
      <w:spacing w:line="260" w:lineRule="atLeast"/>
      <w:ind w:left="200"/>
    </w:pPr>
    <w:rPr>
      <w:rFonts w:ascii="Agrofont" w:hAnsi="Agrofont"/>
      <w:kern w:val="14"/>
      <w:sz w:val="20"/>
      <w:szCs w:val="20"/>
      <w:lang w:eastAsia="en-US"/>
    </w:rPr>
  </w:style>
  <w:style w:type="paragraph" w:styleId="Inhopg3">
    <w:name w:val="toc 3"/>
    <w:basedOn w:val="Standaard"/>
    <w:next w:val="Standaard"/>
    <w:autoRedefine/>
    <w:semiHidden/>
    <w:rsid w:val="00BE24D2"/>
    <w:pPr>
      <w:spacing w:line="260" w:lineRule="atLeast"/>
      <w:ind w:left="400"/>
    </w:pPr>
    <w:rPr>
      <w:rFonts w:ascii="Agrofont" w:hAnsi="Agrofont"/>
      <w:kern w:val="14"/>
      <w:sz w:val="20"/>
      <w:szCs w:val="20"/>
      <w:lang w:eastAsia="en-US"/>
    </w:rPr>
  </w:style>
  <w:style w:type="paragraph" w:styleId="Inhopg4">
    <w:name w:val="toc 4"/>
    <w:basedOn w:val="Standaard"/>
    <w:next w:val="Standaard"/>
    <w:autoRedefine/>
    <w:semiHidden/>
    <w:rsid w:val="00BE24D2"/>
    <w:pPr>
      <w:spacing w:line="260" w:lineRule="atLeast"/>
      <w:ind w:left="600"/>
    </w:pPr>
    <w:rPr>
      <w:rFonts w:ascii="Agrofont" w:hAnsi="Agrofont"/>
      <w:kern w:val="14"/>
      <w:sz w:val="20"/>
      <w:szCs w:val="20"/>
      <w:lang w:eastAsia="en-US"/>
    </w:rPr>
  </w:style>
  <w:style w:type="paragraph" w:styleId="Inhopg5">
    <w:name w:val="toc 5"/>
    <w:basedOn w:val="Standaard"/>
    <w:next w:val="Standaard"/>
    <w:autoRedefine/>
    <w:semiHidden/>
    <w:rsid w:val="00BE24D2"/>
    <w:pPr>
      <w:spacing w:line="260" w:lineRule="atLeast"/>
      <w:ind w:left="800"/>
    </w:pPr>
    <w:rPr>
      <w:rFonts w:ascii="Agrofont" w:hAnsi="Agrofont"/>
      <w:kern w:val="14"/>
      <w:sz w:val="20"/>
      <w:szCs w:val="20"/>
      <w:lang w:eastAsia="en-US"/>
    </w:rPr>
  </w:style>
  <w:style w:type="paragraph" w:styleId="Inhopg6">
    <w:name w:val="toc 6"/>
    <w:basedOn w:val="Standaard"/>
    <w:next w:val="Standaard"/>
    <w:autoRedefine/>
    <w:semiHidden/>
    <w:rsid w:val="00BE24D2"/>
    <w:pPr>
      <w:spacing w:line="260" w:lineRule="atLeast"/>
      <w:ind w:left="1000"/>
    </w:pPr>
    <w:rPr>
      <w:rFonts w:ascii="Agrofont" w:hAnsi="Agrofont"/>
      <w:kern w:val="14"/>
      <w:sz w:val="20"/>
      <w:szCs w:val="20"/>
      <w:lang w:eastAsia="en-US"/>
    </w:rPr>
  </w:style>
  <w:style w:type="paragraph" w:styleId="Inhopg7">
    <w:name w:val="toc 7"/>
    <w:basedOn w:val="Standaard"/>
    <w:next w:val="Standaard"/>
    <w:autoRedefine/>
    <w:semiHidden/>
    <w:rsid w:val="00BE24D2"/>
    <w:pPr>
      <w:spacing w:line="260" w:lineRule="atLeast"/>
      <w:ind w:left="1200"/>
    </w:pPr>
    <w:rPr>
      <w:rFonts w:ascii="Agrofont" w:hAnsi="Agrofont"/>
      <w:kern w:val="14"/>
      <w:sz w:val="20"/>
      <w:szCs w:val="20"/>
      <w:lang w:eastAsia="en-US"/>
    </w:rPr>
  </w:style>
  <w:style w:type="paragraph" w:styleId="Inhopg8">
    <w:name w:val="toc 8"/>
    <w:basedOn w:val="Standaard"/>
    <w:next w:val="Standaard"/>
    <w:autoRedefine/>
    <w:semiHidden/>
    <w:rsid w:val="00BE24D2"/>
    <w:pPr>
      <w:spacing w:line="260" w:lineRule="atLeast"/>
      <w:ind w:left="1400"/>
    </w:pPr>
    <w:rPr>
      <w:rFonts w:ascii="Agrofont" w:hAnsi="Agrofont"/>
      <w:kern w:val="14"/>
      <w:sz w:val="20"/>
      <w:szCs w:val="20"/>
      <w:lang w:eastAsia="en-US"/>
    </w:rPr>
  </w:style>
  <w:style w:type="paragraph" w:styleId="Inhopg9">
    <w:name w:val="toc 9"/>
    <w:basedOn w:val="Standaard"/>
    <w:next w:val="Standaard"/>
    <w:autoRedefine/>
    <w:semiHidden/>
    <w:rsid w:val="00BE24D2"/>
    <w:pPr>
      <w:spacing w:line="260" w:lineRule="atLeast"/>
      <w:ind w:left="1600"/>
    </w:pPr>
    <w:rPr>
      <w:rFonts w:ascii="Agrofont" w:hAnsi="Agrofont"/>
      <w:kern w:val="14"/>
      <w:sz w:val="20"/>
      <w:szCs w:val="20"/>
      <w:lang w:eastAsia="en-US"/>
    </w:rPr>
  </w:style>
  <w:style w:type="paragraph" w:customStyle="1" w:styleId="OpmaakprofielVoetnoottekstOnderEnkelAuto075ptLijndikteReg">
    <w:name w:val="Opmaakprofiel Voetnoottekst + Onder: (Enkel Auto  075 pt Lijndikte) Reg..."/>
    <w:basedOn w:val="Voetnoottekst"/>
    <w:rsid w:val="008848DF"/>
    <w:pPr>
      <w:pBdr>
        <w:bottom w:val="single" w:sz="6" w:space="1" w:color="auto"/>
      </w:pBdr>
      <w:spacing w:line="233" w:lineRule="auto"/>
    </w:pPr>
    <w:rPr>
      <w:sz w:val="18"/>
    </w:rPr>
  </w:style>
  <w:style w:type="character" w:customStyle="1" w:styleId="OpmaakprofielVoetnootmarkeringVet">
    <w:name w:val="Opmaakprofiel Voetnootmarkering + Vet"/>
    <w:rsid w:val="008848DF"/>
    <w:rPr>
      <w:rFonts w:ascii="Verdana" w:hAnsi="Verdana"/>
      <w:bCs/>
      <w:sz w:val="16"/>
      <w:vertAlign w:val="superscript"/>
    </w:rPr>
  </w:style>
  <w:style w:type="paragraph" w:styleId="Onderwerpvanopmerking">
    <w:name w:val="annotation subject"/>
    <w:basedOn w:val="Tekstopmerking"/>
    <w:next w:val="Tekstopmerking"/>
    <w:semiHidden/>
    <w:rsid w:val="00BE24D2"/>
    <w:rPr>
      <w:b/>
      <w:bCs/>
    </w:rPr>
  </w:style>
  <w:style w:type="paragraph" w:customStyle="1" w:styleId="Eis1">
    <w:name w:val="Eis 1"/>
    <w:basedOn w:val="Standaard"/>
    <w:next w:val="Eis11"/>
    <w:autoRedefine/>
    <w:rsid w:val="00442230"/>
    <w:pPr>
      <w:numPr>
        <w:numId w:val="10"/>
      </w:numPr>
      <w:spacing w:before="240" w:after="120"/>
    </w:pPr>
    <w:rPr>
      <w:b/>
    </w:rPr>
  </w:style>
  <w:style w:type="paragraph" w:customStyle="1" w:styleId="Bullet02Alf">
    <w:name w:val="Bullet02 Alf"/>
    <w:basedOn w:val="Standaard"/>
    <w:autoRedefine/>
    <w:rsid w:val="00B22EC5"/>
    <w:pPr>
      <w:widowControl w:val="0"/>
      <w:spacing w:line="233" w:lineRule="auto"/>
      <w:ind w:left="709"/>
    </w:pPr>
    <w:rPr>
      <w:kern w:val="14"/>
      <w:szCs w:val="20"/>
      <w:lang w:eastAsia="en-US"/>
    </w:rPr>
  </w:style>
  <w:style w:type="paragraph" w:customStyle="1" w:styleId="Bullet03Num">
    <w:name w:val="Bullet03 Num"/>
    <w:basedOn w:val="Bullet02Alf"/>
    <w:autoRedefine/>
    <w:rsid w:val="00BE24D2"/>
    <w:pPr>
      <w:numPr>
        <w:ilvl w:val="2"/>
        <w:numId w:val="3"/>
      </w:numPr>
    </w:pPr>
  </w:style>
  <w:style w:type="paragraph" w:customStyle="1" w:styleId="Bullet01Num">
    <w:name w:val="Bullet01 Num"/>
    <w:basedOn w:val="Standaard"/>
    <w:link w:val="Bullet01NumChar"/>
    <w:autoRedefine/>
    <w:rsid w:val="00B22EC5"/>
    <w:pPr>
      <w:widowControl w:val="0"/>
      <w:numPr>
        <w:numId w:val="3"/>
      </w:numPr>
      <w:spacing w:line="260" w:lineRule="atLeast"/>
    </w:pPr>
    <w:rPr>
      <w:szCs w:val="20"/>
      <w:lang w:val="nl"/>
    </w:rPr>
  </w:style>
  <w:style w:type="paragraph" w:customStyle="1" w:styleId="Bullet">
    <w:name w:val="Bullet"/>
    <w:basedOn w:val="Standaard"/>
    <w:autoRedefine/>
    <w:rsid w:val="00702CE0"/>
    <w:pPr>
      <w:widowControl w:val="0"/>
      <w:numPr>
        <w:numId w:val="4"/>
      </w:numPr>
      <w:spacing w:line="260" w:lineRule="atLeast"/>
    </w:pPr>
    <w:rPr>
      <w:szCs w:val="20"/>
      <w:lang w:val="nl"/>
    </w:rPr>
  </w:style>
  <w:style w:type="paragraph" w:customStyle="1" w:styleId="TOCPG9">
    <w:name w:val="TOCPG9"/>
    <w:basedOn w:val="Standaard"/>
    <w:rsid w:val="00BE24D2"/>
    <w:pPr>
      <w:widowControl w:val="0"/>
      <w:spacing w:line="240" w:lineRule="auto"/>
      <w:jc w:val="right"/>
    </w:pPr>
    <w:rPr>
      <w:rFonts w:ascii="Times New Roman" w:hAnsi="Times New Roman"/>
      <w:sz w:val="22"/>
      <w:szCs w:val="20"/>
    </w:rPr>
  </w:style>
  <w:style w:type="paragraph" w:customStyle="1" w:styleId="TOC3">
    <w:name w:val="TOC3"/>
    <w:basedOn w:val="Standaard"/>
    <w:rsid w:val="00BE24D2"/>
    <w:pPr>
      <w:widowControl w:val="0"/>
      <w:spacing w:line="238" w:lineRule="exact"/>
    </w:pPr>
    <w:rPr>
      <w:rFonts w:ascii="Times New Roman" w:hAnsi="Times New Roman"/>
      <w:b/>
      <w:sz w:val="22"/>
      <w:szCs w:val="20"/>
    </w:rPr>
  </w:style>
  <w:style w:type="paragraph" w:customStyle="1" w:styleId="TOC4">
    <w:name w:val="TOC4"/>
    <w:basedOn w:val="Standaard"/>
    <w:rsid w:val="00BE24D2"/>
    <w:pPr>
      <w:widowControl w:val="0"/>
      <w:spacing w:line="240" w:lineRule="auto"/>
    </w:pPr>
    <w:rPr>
      <w:rFonts w:ascii="Times New Roman" w:hAnsi="Times New Roman"/>
      <w:sz w:val="22"/>
      <w:szCs w:val="20"/>
    </w:rPr>
  </w:style>
  <w:style w:type="paragraph" w:customStyle="1" w:styleId="Bijlage">
    <w:name w:val="Bijlage"/>
    <w:aliases w:val="Formulier"/>
    <w:basedOn w:val="Kop1"/>
    <w:next w:val="Standaard"/>
    <w:link w:val="BijlageChar"/>
    <w:autoRedefine/>
    <w:rsid w:val="0045324C"/>
    <w:pPr>
      <w:numPr>
        <w:numId w:val="0"/>
      </w:numPr>
    </w:pPr>
    <w:rPr>
      <w:rFonts w:cs="Times New Roman"/>
      <w:b w:val="0"/>
      <w:sz w:val="18"/>
      <w:szCs w:val="18"/>
    </w:rPr>
  </w:style>
  <w:style w:type="paragraph" w:customStyle="1" w:styleId="Eis11">
    <w:name w:val="Eis 1.1"/>
    <w:basedOn w:val="Standaard"/>
    <w:autoRedefine/>
    <w:rsid w:val="00A843D1"/>
    <w:pPr>
      <w:numPr>
        <w:ilvl w:val="1"/>
        <w:numId w:val="10"/>
      </w:numPr>
      <w:spacing w:after="120"/>
    </w:pPr>
  </w:style>
  <w:style w:type="paragraph" w:customStyle="1" w:styleId="Eis111">
    <w:name w:val="Eis 1.1.1"/>
    <w:basedOn w:val="Eis11"/>
    <w:autoRedefine/>
    <w:rsid w:val="00F82FDE"/>
    <w:pPr>
      <w:numPr>
        <w:ilvl w:val="2"/>
      </w:numPr>
    </w:pPr>
  </w:style>
  <w:style w:type="character" w:customStyle="1" w:styleId="Kop1Char">
    <w:name w:val="Kop 1 Char"/>
    <w:link w:val="Kop1"/>
    <w:rsid w:val="00E1755A"/>
    <w:rPr>
      <w:rFonts w:ascii="Verdana" w:hAnsi="Verdana" w:cs="Arial"/>
      <w:b/>
      <w:bCs/>
      <w:kern w:val="32"/>
      <w:sz w:val="24"/>
      <w:szCs w:val="32"/>
    </w:rPr>
  </w:style>
  <w:style w:type="character" w:customStyle="1" w:styleId="BijlageChar">
    <w:name w:val="Bijlage Char"/>
    <w:aliases w:val="Formulier Char"/>
    <w:basedOn w:val="Kop1Char"/>
    <w:link w:val="Bijlage"/>
    <w:rsid w:val="0045324C"/>
    <w:rPr>
      <w:rFonts w:ascii="Verdana" w:hAnsi="Verdana" w:cs="Arial"/>
      <w:b w:val="0"/>
      <w:bCs/>
      <w:kern w:val="32"/>
      <w:sz w:val="18"/>
      <w:szCs w:val="18"/>
    </w:rPr>
  </w:style>
  <w:style w:type="paragraph" w:customStyle="1" w:styleId="OpmaakprofielTekstopmerkingRegelafstandMeerdere097rg3">
    <w:name w:val="Opmaakprofiel Tekst opmerking + Regelafstand:  Meerdere 097 rg3"/>
    <w:basedOn w:val="Tekstopmerking"/>
    <w:rsid w:val="00E93DB6"/>
    <w:pPr>
      <w:numPr>
        <w:numId w:val="8"/>
      </w:numPr>
      <w:spacing w:line="233" w:lineRule="auto"/>
    </w:pPr>
    <w:rPr>
      <w:rFonts w:ascii="Verdana" w:hAnsi="Verdana"/>
      <w:sz w:val="18"/>
    </w:rPr>
  </w:style>
  <w:style w:type="paragraph" w:customStyle="1" w:styleId="EisBullet">
    <w:name w:val="Eis Bullet"/>
    <w:basedOn w:val="Eis111"/>
    <w:rsid w:val="00F82FDE"/>
    <w:pPr>
      <w:numPr>
        <w:ilvl w:val="3"/>
      </w:numPr>
      <w:spacing w:after="0"/>
    </w:pPr>
  </w:style>
  <w:style w:type="paragraph" w:customStyle="1" w:styleId="OpmaakprofielVet">
    <w:name w:val="Opmaakprofiel Vet"/>
    <w:basedOn w:val="Standaard"/>
    <w:link w:val="OpmaakprofielVetChar"/>
    <w:rsid w:val="00316B0D"/>
    <w:pPr>
      <w:spacing w:line="233" w:lineRule="auto"/>
    </w:pPr>
    <w:rPr>
      <w:b/>
      <w:bCs/>
      <w:kern w:val="24"/>
      <w:szCs w:val="20"/>
    </w:rPr>
  </w:style>
  <w:style w:type="paragraph" w:customStyle="1" w:styleId="Datumstatusvoorblad">
    <w:name w:val="Datum/status voorblad"/>
    <w:basedOn w:val="Standaard"/>
    <w:rsid w:val="006C1510"/>
    <w:pPr>
      <w:ind w:left="3232"/>
    </w:pPr>
  </w:style>
  <w:style w:type="paragraph" w:customStyle="1" w:styleId="Titel12pt">
    <w:name w:val="Titel + 12 pt"/>
    <w:basedOn w:val="Standaard"/>
    <w:rsid w:val="006C1510"/>
    <w:pPr>
      <w:ind w:left="3232"/>
    </w:pPr>
    <w:rPr>
      <w:b/>
      <w:bCs/>
      <w:sz w:val="24"/>
    </w:rPr>
  </w:style>
  <w:style w:type="paragraph" w:customStyle="1" w:styleId="Standaardinspringing1">
    <w:name w:val="Standaardinspringing1"/>
    <w:basedOn w:val="Standaard"/>
    <w:rsid w:val="008D5E5C"/>
    <w:pPr>
      <w:suppressAutoHyphens/>
      <w:spacing w:line="260" w:lineRule="atLeast"/>
      <w:ind w:left="708"/>
    </w:pPr>
    <w:rPr>
      <w:rFonts w:ascii="Agrofont" w:hAnsi="Agrofont"/>
      <w:kern w:val="1"/>
      <w:sz w:val="20"/>
      <w:szCs w:val="20"/>
      <w:lang w:eastAsia="ar-SA"/>
    </w:rPr>
  </w:style>
  <w:style w:type="paragraph" w:customStyle="1" w:styleId="1">
    <w:name w:val="1"/>
    <w:basedOn w:val="Standaard"/>
    <w:autoRedefine/>
    <w:rsid w:val="00F77DEA"/>
    <w:pPr>
      <w:widowControl w:val="0"/>
      <w:adjustRightInd w:val="0"/>
      <w:spacing w:after="160" w:line="240" w:lineRule="exact"/>
      <w:jc w:val="both"/>
      <w:textAlignment w:val="baseline"/>
    </w:pPr>
    <w:rPr>
      <w:rFonts w:eastAsia="MS Mincho"/>
      <w:szCs w:val="20"/>
      <w:lang w:val="en-US" w:eastAsia="en-US"/>
    </w:rPr>
  </w:style>
  <w:style w:type="paragraph" w:customStyle="1" w:styleId="CM1">
    <w:name w:val="CM1"/>
    <w:basedOn w:val="Standaard"/>
    <w:next w:val="Standaard"/>
    <w:uiPriority w:val="99"/>
    <w:rsid w:val="000A0296"/>
    <w:pPr>
      <w:autoSpaceDE w:val="0"/>
      <w:autoSpaceDN w:val="0"/>
      <w:adjustRightInd w:val="0"/>
      <w:spacing w:line="240" w:lineRule="auto"/>
    </w:pPr>
    <w:rPr>
      <w:rFonts w:ascii="EUAlbertina" w:hAnsi="EUAlbertina"/>
      <w:sz w:val="24"/>
    </w:rPr>
  </w:style>
  <w:style w:type="paragraph" w:customStyle="1" w:styleId="CM3">
    <w:name w:val="CM3"/>
    <w:basedOn w:val="Standaard"/>
    <w:next w:val="Standaard"/>
    <w:uiPriority w:val="99"/>
    <w:rsid w:val="000A0296"/>
    <w:pPr>
      <w:autoSpaceDE w:val="0"/>
      <w:autoSpaceDN w:val="0"/>
      <w:adjustRightInd w:val="0"/>
      <w:spacing w:line="240" w:lineRule="auto"/>
    </w:pPr>
    <w:rPr>
      <w:rFonts w:ascii="EUAlbertina" w:hAnsi="EUAlbertina"/>
      <w:sz w:val="24"/>
    </w:rPr>
  </w:style>
  <w:style w:type="paragraph" w:customStyle="1" w:styleId="Default">
    <w:name w:val="Default"/>
    <w:rsid w:val="00D073F7"/>
    <w:pPr>
      <w:autoSpaceDE w:val="0"/>
      <w:autoSpaceDN w:val="0"/>
      <w:adjustRightInd w:val="0"/>
    </w:pPr>
    <w:rPr>
      <w:rFonts w:ascii="Verdana" w:hAnsi="Verdana" w:cs="Verdana"/>
      <w:color w:val="000000"/>
      <w:sz w:val="24"/>
      <w:szCs w:val="24"/>
    </w:rPr>
  </w:style>
  <w:style w:type="paragraph" w:styleId="Lijstalinea">
    <w:name w:val="List Paragraph"/>
    <w:basedOn w:val="Standaard"/>
    <w:uiPriority w:val="34"/>
    <w:qFormat/>
    <w:rsid w:val="00137727"/>
    <w:pPr>
      <w:ind w:left="720"/>
      <w:contextualSpacing/>
    </w:pPr>
  </w:style>
  <w:style w:type="character" w:customStyle="1" w:styleId="Onopgelostemelding1">
    <w:name w:val="Onopgeloste melding1"/>
    <w:basedOn w:val="Standaardalinea-lettertype"/>
    <w:uiPriority w:val="99"/>
    <w:semiHidden/>
    <w:unhideWhenUsed/>
    <w:rsid w:val="00CA0F00"/>
    <w:rPr>
      <w:color w:val="605E5C"/>
      <w:shd w:val="clear" w:color="auto" w:fill="E1DFDD"/>
    </w:rPr>
  </w:style>
  <w:style w:type="character" w:customStyle="1" w:styleId="Kop2Char">
    <w:name w:val="Kop 2 Char"/>
    <w:aliases w:val="2scr Char"/>
    <w:basedOn w:val="Standaardalinea-lettertype"/>
    <w:link w:val="Kop2"/>
    <w:rsid w:val="00C27EA4"/>
    <w:rPr>
      <w:rFonts w:ascii="Verdana" w:hAnsi="Verdana" w:cs="Arial"/>
      <w:b/>
      <w:bCs/>
      <w:iCs/>
      <w:sz w:val="18"/>
      <w:szCs w:val="28"/>
    </w:rPr>
  </w:style>
  <w:style w:type="paragraph" w:styleId="Kopvaninhoudsopgave">
    <w:name w:val="TOC Heading"/>
    <w:basedOn w:val="Kop1"/>
    <w:next w:val="Standaard"/>
    <w:uiPriority w:val="39"/>
    <w:semiHidden/>
    <w:unhideWhenUsed/>
    <w:qFormat/>
    <w:rsid w:val="00933085"/>
    <w:pPr>
      <w:keepLines/>
      <w:numPr>
        <w:numId w:val="0"/>
      </w:numPr>
      <w:spacing w:after="0"/>
      <w:outlineLvl w:val="9"/>
    </w:pPr>
    <w:rPr>
      <w:rFonts w:asciiTheme="majorHAnsi" w:eastAsiaTheme="majorEastAsia" w:hAnsiTheme="majorHAnsi" w:cstheme="majorBidi"/>
      <w:b w:val="0"/>
      <w:bCs w:val="0"/>
      <w:color w:val="365F91" w:themeColor="accent1" w:themeShade="BF"/>
      <w:kern w:val="0"/>
      <w:sz w:val="32"/>
    </w:rPr>
  </w:style>
  <w:style w:type="character" w:styleId="Zwaar">
    <w:name w:val="Strong"/>
    <w:basedOn w:val="Standaardalinea-lettertype"/>
    <w:uiPriority w:val="22"/>
    <w:qFormat/>
    <w:rsid w:val="00FD3FD2"/>
    <w:rPr>
      <w:b/>
      <w:bCs/>
    </w:rPr>
  </w:style>
  <w:style w:type="paragraph" w:customStyle="1" w:styleId="Kop1zondernummering">
    <w:name w:val="Kop 1 zonder nummering"/>
    <w:basedOn w:val="Standaard"/>
    <w:next w:val="Standaard"/>
    <w:rsid w:val="008731A2"/>
    <w:pPr>
      <w:spacing w:line="240" w:lineRule="auto"/>
    </w:pPr>
    <w:rPr>
      <w:b/>
      <w:snapToGrid w:val="0"/>
      <w:sz w:val="28"/>
      <w:szCs w:val="18"/>
    </w:rPr>
  </w:style>
  <w:style w:type="paragraph" w:styleId="Bijschrift">
    <w:name w:val="caption"/>
    <w:basedOn w:val="Standaard"/>
    <w:next w:val="Standaard"/>
    <w:uiPriority w:val="35"/>
    <w:unhideWhenUsed/>
    <w:qFormat/>
    <w:rsid w:val="008731A2"/>
    <w:pPr>
      <w:spacing w:after="200" w:line="240" w:lineRule="auto"/>
    </w:pPr>
    <w:rPr>
      <w:b/>
      <w:bCs/>
      <w:snapToGrid w:val="0"/>
      <w:szCs w:val="18"/>
    </w:rPr>
  </w:style>
  <w:style w:type="character" w:customStyle="1" w:styleId="TekstopmerkingChar">
    <w:name w:val="Tekst opmerking Char"/>
    <w:basedOn w:val="Standaardalinea-lettertype"/>
    <w:link w:val="Tekstopmerking"/>
    <w:uiPriority w:val="99"/>
    <w:rsid w:val="00BB7C12"/>
    <w:rPr>
      <w:rFonts w:ascii="Agrofont" w:hAnsi="Agrofont"/>
      <w:kern w:val="1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79512668">
      <w:bodyDiv w:val="1"/>
      <w:marLeft w:val="0"/>
      <w:marRight w:val="0"/>
      <w:marTop w:val="0"/>
      <w:marBottom w:val="0"/>
      <w:divBdr>
        <w:top w:val="none" w:sz="0" w:space="0" w:color="auto"/>
        <w:left w:val="none" w:sz="0" w:space="0" w:color="auto"/>
        <w:bottom w:val="none" w:sz="0" w:space="0" w:color="auto"/>
        <w:right w:val="none" w:sz="0" w:space="0" w:color="auto"/>
      </w:divBdr>
      <w:divsChild>
        <w:div w:id="142628944">
          <w:marLeft w:val="0"/>
          <w:marRight w:val="0"/>
          <w:marTop w:val="0"/>
          <w:marBottom w:val="0"/>
          <w:divBdr>
            <w:top w:val="none" w:sz="0" w:space="0" w:color="auto"/>
            <w:left w:val="none" w:sz="0" w:space="0" w:color="auto"/>
            <w:bottom w:val="none" w:sz="0" w:space="0" w:color="auto"/>
            <w:right w:val="none" w:sz="0" w:space="0" w:color="auto"/>
          </w:divBdr>
        </w:div>
        <w:div w:id="218055243">
          <w:marLeft w:val="0"/>
          <w:marRight w:val="0"/>
          <w:marTop w:val="0"/>
          <w:marBottom w:val="0"/>
          <w:divBdr>
            <w:top w:val="none" w:sz="0" w:space="0" w:color="auto"/>
            <w:left w:val="none" w:sz="0" w:space="0" w:color="auto"/>
            <w:bottom w:val="none" w:sz="0" w:space="0" w:color="auto"/>
            <w:right w:val="none" w:sz="0" w:space="0" w:color="auto"/>
          </w:divBdr>
        </w:div>
        <w:div w:id="277029239">
          <w:marLeft w:val="0"/>
          <w:marRight w:val="0"/>
          <w:marTop w:val="0"/>
          <w:marBottom w:val="0"/>
          <w:divBdr>
            <w:top w:val="none" w:sz="0" w:space="0" w:color="auto"/>
            <w:left w:val="none" w:sz="0" w:space="0" w:color="auto"/>
            <w:bottom w:val="none" w:sz="0" w:space="0" w:color="auto"/>
            <w:right w:val="none" w:sz="0" w:space="0" w:color="auto"/>
          </w:divBdr>
        </w:div>
        <w:div w:id="281884639">
          <w:marLeft w:val="0"/>
          <w:marRight w:val="0"/>
          <w:marTop w:val="0"/>
          <w:marBottom w:val="0"/>
          <w:divBdr>
            <w:top w:val="none" w:sz="0" w:space="0" w:color="auto"/>
            <w:left w:val="none" w:sz="0" w:space="0" w:color="auto"/>
            <w:bottom w:val="none" w:sz="0" w:space="0" w:color="auto"/>
            <w:right w:val="none" w:sz="0" w:space="0" w:color="auto"/>
          </w:divBdr>
        </w:div>
        <w:div w:id="282074864">
          <w:marLeft w:val="0"/>
          <w:marRight w:val="0"/>
          <w:marTop w:val="0"/>
          <w:marBottom w:val="0"/>
          <w:divBdr>
            <w:top w:val="none" w:sz="0" w:space="0" w:color="auto"/>
            <w:left w:val="none" w:sz="0" w:space="0" w:color="auto"/>
            <w:bottom w:val="none" w:sz="0" w:space="0" w:color="auto"/>
            <w:right w:val="none" w:sz="0" w:space="0" w:color="auto"/>
          </w:divBdr>
        </w:div>
        <w:div w:id="347754947">
          <w:marLeft w:val="0"/>
          <w:marRight w:val="0"/>
          <w:marTop w:val="0"/>
          <w:marBottom w:val="0"/>
          <w:divBdr>
            <w:top w:val="none" w:sz="0" w:space="0" w:color="auto"/>
            <w:left w:val="none" w:sz="0" w:space="0" w:color="auto"/>
            <w:bottom w:val="none" w:sz="0" w:space="0" w:color="auto"/>
            <w:right w:val="none" w:sz="0" w:space="0" w:color="auto"/>
          </w:divBdr>
        </w:div>
        <w:div w:id="682051689">
          <w:marLeft w:val="0"/>
          <w:marRight w:val="0"/>
          <w:marTop w:val="0"/>
          <w:marBottom w:val="0"/>
          <w:divBdr>
            <w:top w:val="none" w:sz="0" w:space="0" w:color="auto"/>
            <w:left w:val="none" w:sz="0" w:space="0" w:color="auto"/>
            <w:bottom w:val="none" w:sz="0" w:space="0" w:color="auto"/>
            <w:right w:val="none" w:sz="0" w:space="0" w:color="auto"/>
          </w:divBdr>
        </w:div>
        <w:div w:id="889532368">
          <w:marLeft w:val="0"/>
          <w:marRight w:val="0"/>
          <w:marTop w:val="0"/>
          <w:marBottom w:val="0"/>
          <w:divBdr>
            <w:top w:val="none" w:sz="0" w:space="0" w:color="auto"/>
            <w:left w:val="none" w:sz="0" w:space="0" w:color="auto"/>
            <w:bottom w:val="none" w:sz="0" w:space="0" w:color="auto"/>
            <w:right w:val="none" w:sz="0" w:space="0" w:color="auto"/>
          </w:divBdr>
        </w:div>
        <w:div w:id="1111052047">
          <w:marLeft w:val="0"/>
          <w:marRight w:val="0"/>
          <w:marTop w:val="0"/>
          <w:marBottom w:val="0"/>
          <w:divBdr>
            <w:top w:val="none" w:sz="0" w:space="0" w:color="auto"/>
            <w:left w:val="none" w:sz="0" w:space="0" w:color="auto"/>
            <w:bottom w:val="none" w:sz="0" w:space="0" w:color="auto"/>
            <w:right w:val="none" w:sz="0" w:space="0" w:color="auto"/>
          </w:divBdr>
        </w:div>
        <w:div w:id="1125545109">
          <w:marLeft w:val="0"/>
          <w:marRight w:val="0"/>
          <w:marTop w:val="0"/>
          <w:marBottom w:val="0"/>
          <w:divBdr>
            <w:top w:val="none" w:sz="0" w:space="0" w:color="auto"/>
            <w:left w:val="none" w:sz="0" w:space="0" w:color="auto"/>
            <w:bottom w:val="none" w:sz="0" w:space="0" w:color="auto"/>
            <w:right w:val="none" w:sz="0" w:space="0" w:color="auto"/>
          </w:divBdr>
        </w:div>
        <w:div w:id="1495293134">
          <w:marLeft w:val="0"/>
          <w:marRight w:val="0"/>
          <w:marTop w:val="0"/>
          <w:marBottom w:val="0"/>
          <w:divBdr>
            <w:top w:val="none" w:sz="0" w:space="0" w:color="auto"/>
            <w:left w:val="none" w:sz="0" w:space="0" w:color="auto"/>
            <w:bottom w:val="none" w:sz="0" w:space="0" w:color="auto"/>
            <w:right w:val="none" w:sz="0" w:space="0" w:color="auto"/>
          </w:divBdr>
        </w:div>
        <w:div w:id="1714646157">
          <w:marLeft w:val="0"/>
          <w:marRight w:val="0"/>
          <w:marTop w:val="0"/>
          <w:marBottom w:val="0"/>
          <w:divBdr>
            <w:top w:val="none" w:sz="0" w:space="0" w:color="auto"/>
            <w:left w:val="none" w:sz="0" w:space="0" w:color="auto"/>
            <w:bottom w:val="none" w:sz="0" w:space="0" w:color="auto"/>
            <w:right w:val="none" w:sz="0" w:space="0" w:color="auto"/>
          </w:divBdr>
        </w:div>
        <w:div w:id="1873881955">
          <w:marLeft w:val="0"/>
          <w:marRight w:val="0"/>
          <w:marTop w:val="0"/>
          <w:marBottom w:val="0"/>
          <w:divBdr>
            <w:top w:val="none" w:sz="0" w:space="0" w:color="auto"/>
            <w:left w:val="none" w:sz="0" w:space="0" w:color="auto"/>
            <w:bottom w:val="none" w:sz="0" w:space="0" w:color="auto"/>
            <w:right w:val="none" w:sz="0" w:space="0" w:color="auto"/>
          </w:divBdr>
        </w:div>
      </w:divsChild>
    </w:div>
    <w:div w:id="20418590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oter" Target="footer5.xml"/><Relationship Id="rId3" Type="http://schemas.openxmlformats.org/officeDocument/2006/relationships/styles" Target="styles.xml"/><Relationship Id="rId21" Type="http://schemas.microsoft.com/office/2016/09/relationships/commentsIds" Target="commentsId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eader" Target="header6.xm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oter" Target="footer4.xml"/><Relationship Id="rId20" Type="http://schemas.microsoft.com/office/2011/relationships/commentsExtended" Target="commentsExtended.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microsoft.com/office/2011/relationships/people" Target="people.xml"/><Relationship Id="rId5" Type="http://schemas.openxmlformats.org/officeDocument/2006/relationships/webSettings" Target="webSettings.xml"/><Relationship Id="rId15" Type="http://schemas.openxmlformats.org/officeDocument/2006/relationships/header" Target="header5.xml"/><Relationship Id="rId23" Type="http://schemas.openxmlformats.org/officeDocument/2006/relationships/fontTable" Target="fontTable.xml"/><Relationship Id="rId10" Type="http://schemas.openxmlformats.org/officeDocument/2006/relationships/footer" Target="footer1.xml"/><Relationship Id="rId19" Type="http://schemas.openxmlformats.org/officeDocument/2006/relationships/comments" Target="comments.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microsoft.com/office/2018/08/relationships/commentsExtensible" Target="commentsExtensible.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1AA3E9D-D494-404D-BC50-2C2850DF6B6C}">
  <ds:schemaRefs>
    <ds:schemaRef ds:uri="http://schemas.openxmlformats.org/officeDocument/2006/bibliography"/>
  </ds:schemaRefs>
</ds:datastoreItem>
</file>

<file path=docMetadata/LabelInfo.xml><?xml version="1.0" encoding="utf-8"?>
<clbl:labelList xmlns:clbl="http://schemas.microsoft.com/office/2020/mipLabelMetadata">
  <clbl:label id="{4bde8109-f994-4a60-a1d3-5c95e2ff3620}" enabled="1" method="Privileged" siteId="{1321633e-f6b9-44e2-a44f-59b9d264ecb7}" contentBits="0" removed="0"/>
</clbl:labelList>
</file>

<file path=docProps/app.xml><?xml version="1.0" encoding="utf-8"?>
<Properties xmlns="http://schemas.openxmlformats.org/officeDocument/2006/extended-properties" xmlns:vt="http://schemas.openxmlformats.org/officeDocument/2006/docPropsVTypes">
  <Template>normal</Template>
  <TotalTime>1</TotalTime>
  <Pages>6</Pages>
  <Words>857</Words>
  <Characters>6353</Characters>
  <Application>Microsoft Office Word</Application>
  <DocSecurity>0</DocSecurity>
  <Lines>52</Lines>
  <Paragraphs>14</Paragraphs>
  <ScaleCrop>false</ScaleCrop>
  <HeadingPairs>
    <vt:vector size="2" baseType="variant">
      <vt:variant>
        <vt:lpstr>Titel</vt:lpstr>
      </vt:variant>
      <vt:variant>
        <vt:i4>1</vt:i4>
      </vt:variant>
    </vt:vector>
  </HeadingPairs>
  <TitlesOfParts>
    <vt:vector size="1" baseType="lpstr">
      <vt:lpstr>-</vt:lpstr>
    </vt:vector>
  </TitlesOfParts>
  <Manager/>
  <Company>Ministerie van Economische Zaken</Company>
  <LinksUpToDate>false</LinksUpToDate>
  <CharactersWithSpaces>7196</CharactersWithSpaces>
  <SharedDoc>false</SharedDoc>
  <HyperlinkBase/>
  <HLinks>
    <vt:vector size="18" baseType="variant">
      <vt:variant>
        <vt:i4>7798823</vt:i4>
      </vt:variant>
      <vt:variant>
        <vt:i4>84</vt:i4>
      </vt:variant>
      <vt:variant>
        <vt:i4>0</vt:i4>
      </vt:variant>
      <vt:variant>
        <vt:i4>5</vt:i4>
      </vt:variant>
      <vt:variant>
        <vt:lpwstr>https://docs.google.com/spreadsheet/viewform?formkey=dHdlVzRMOURfZEhMdHllUm52aWV4ekE6MQ</vt:lpwstr>
      </vt:variant>
      <vt:variant>
        <vt:lpwstr/>
      </vt:variant>
      <vt:variant>
        <vt:i4>2031620</vt:i4>
      </vt:variant>
      <vt:variant>
        <vt:i4>66</vt:i4>
      </vt:variant>
      <vt:variant>
        <vt:i4>0</vt:i4>
      </vt:variant>
      <vt:variant>
        <vt:i4>5</vt:i4>
      </vt:variant>
      <vt:variant>
        <vt:lpwstr>http://www.tenderned.nl/</vt:lpwstr>
      </vt:variant>
      <vt:variant>
        <vt:lpwstr/>
      </vt:variant>
      <vt:variant>
        <vt:i4>2031620</vt:i4>
      </vt:variant>
      <vt:variant>
        <vt:i4>0</vt:i4>
      </vt:variant>
      <vt:variant>
        <vt:i4>0</vt:i4>
      </vt:variant>
      <vt:variant>
        <vt:i4>5</vt:i4>
      </vt:variant>
      <vt:variant>
        <vt:lpwstr>http://www.tenderned.nl/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Bijlage II Checklist</dc:title>
  <dc:subject/>
  <dc:creator>mr drs Karl Muusse</dc:creator>
  <cp:keywords/>
  <dc:description/>
  <cp:lastModifiedBy>Koops, R.R. (Ralf)</cp:lastModifiedBy>
  <cp:revision>2</cp:revision>
  <cp:lastPrinted>2021-05-18T13:14:00Z</cp:lastPrinted>
  <dcterms:created xsi:type="dcterms:W3CDTF">2025-03-18T14:51:00Z</dcterms:created>
  <dcterms:modified xsi:type="dcterms:W3CDTF">2025-03-18T14:51:00Z</dcterms:modified>
  <cp:category/>
</cp:coreProperties>
</file>