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77777777"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1.0</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r w:rsidR="00F97CB4">
        <w:t>sub</w:t>
      </w:r>
      <w:r w:rsidRPr="00EF1927">
        <w:t xml:space="preserve">gunningcriteria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r w:rsidR="00F97CB4">
        <w:t>sub</w:t>
      </w:r>
      <w:r w:rsidRPr="00EF1927">
        <w:t xml:space="preserve">gunningcriteria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Devices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00C34" w:rsidRPr="00DC6252" w14:paraId="7B728DA4" w14:textId="77777777" w:rsidTr="003747E1">
        <w:trPr>
          <w:trHeight w:val="284"/>
          <w:tblHeader/>
        </w:trPr>
        <w:tc>
          <w:tcPr>
            <w:tcW w:w="1149" w:type="dxa"/>
            <w:shd w:val="clear" w:color="000000" w:fill="auto"/>
            <w:noWrap/>
            <w:vAlign w:val="center"/>
            <w:hideMark/>
          </w:tcPr>
          <w:bookmarkEnd w:id="6"/>
          <w:p w14:paraId="450A1CA9"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2FFA6094"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357D7CC" w14:textId="77777777" w:rsidR="00800C34" w:rsidRPr="00DC6252" w:rsidRDefault="00800C34" w:rsidP="003747E1">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BFE7245"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Punten</w:t>
            </w:r>
          </w:p>
        </w:tc>
      </w:tr>
      <w:tr w:rsidR="009076DD" w:rsidRPr="00DC6252" w14:paraId="3AEEECD1" w14:textId="77777777" w:rsidTr="005778F5">
        <w:trPr>
          <w:trHeight w:val="227"/>
        </w:trPr>
        <w:tc>
          <w:tcPr>
            <w:tcW w:w="1149" w:type="dxa"/>
            <w:tcBorders>
              <w:bottom w:val="single" w:sz="4" w:space="0" w:color="auto"/>
            </w:tcBorders>
            <w:shd w:val="clear" w:color="auto" w:fill="auto"/>
          </w:tcPr>
          <w:p w14:paraId="74B0BED7" w14:textId="77777777" w:rsidR="009076DD" w:rsidRPr="00443AEA" w:rsidRDefault="009076DD" w:rsidP="009076DD">
            <w:pPr>
              <w:keepNext/>
              <w:spacing w:line="240" w:lineRule="exact"/>
              <w:rPr>
                <w:rFonts w:cs="Arial"/>
                <w:bCs/>
                <w:sz w:val="16"/>
                <w:szCs w:val="16"/>
              </w:rPr>
            </w:pPr>
            <w:r w:rsidRPr="00443AEA">
              <w:rPr>
                <w:rFonts w:cs="Arial"/>
                <w:bCs/>
                <w:sz w:val="16"/>
                <w:szCs w:val="16"/>
              </w:rPr>
              <w:t>W.16.1.1</w:t>
            </w:r>
          </w:p>
        </w:tc>
        <w:tc>
          <w:tcPr>
            <w:tcW w:w="6096" w:type="dxa"/>
            <w:tcBorders>
              <w:bottom w:val="single" w:sz="4" w:space="0" w:color="auto"/>
            </w:tcBorders>
            <w:shd w:val="clear" w:color="000000" w:fill="FFFFFF"/>
            <w:vAlign w:val="center"/>
          </w:tcPr>
          <w:p w14:paraId="5C23D84D" w14:textId="77777777" w:rsidR="009076DD" w:rsidRDefault="009076DD" w:rsidP="009076DD">
            <w:pPr>
              <w:rPr>
                <w:rFonts w:cs="Calibri"/>
                <w:bCs/>
                <w:sz w:val="16"/>
                <w:szCs w:val="16"/>
              </w:rPr>
            </w:pPr>
            <w:r w:rsidRPr="00B31521">
              <w:rPr>
                <w:sz w:val="16"/>
                <w:szCs w:val="16"/>
              </w:rPr>
              <w:t xml:space="preserve">Opdrachtnemer levert enkel Producten van Fabrikanten met een </w:t>
            </w:r>
            <w:hyperlink r:id="rId14" w:history="1">
              <w:r w:rsidRPr="009F428D">
                <w:rPr>
                  <w:rFonts w:cs="Calibri"/>
                  <w:color w:val="0000FF"/>
                  <w:sz w:val="16"/>
                  <w:szCs w:val="16"/>
                  <w:u w:val="single"/>
                </w:rPr>
                <w:t>Ecovadis</w:t>
              </w:r>
            </w:hyperlink>
            <w:r w:rsidRPr="009F428D">
              <w:rPr>
                <w:rFonts w:cs="Calibri"/>
                <w:bCs/>
                <w:sz w:val="16"/>
                <w:szCs w:val="16"/>
              </w:rPr>
              <w:t xml:space="preserve"> score van </w:t>
            </w:r>
            <w:r>
              <w:rPr>
                <w:rFonts w:cs="Calibri"/>
                <w:bCs/>
                <w:sz w:val="16"/>
                <w:szCs w:val="16"/>
              </w:rPr>
              <w:t>minimaal</w:t>
            </w:r>
            <w:r w:rsidRPr="00D33CCB">
              <w:rPr>
                <w:sz w:val="16"/>
                <w:szCs w:val="16"/>
              </w:rPr>
              <w:t xml:space="preserve"> </w:t>
            </w:r>
            <w:hyperlink r:id="rId15" w:history="1">
              <w:r w:rsidRPr="00D33CCB">
                <w:rPr>
                  <w:rFonts w:cs="Calibri"/>
                  <w:color w:val="0000FF"/>
                  <w:sz w:val="16"/>
                  <w:szCs w:val="16"/>
                  <w:u w:val="single"/>
                </w:rPr>
                <w:t>'Outstanding'</w:t>
              </w:r>
            </w:hyperlink>
            <w:r>
              <w:rPr>
                <w:rFonts w:cs="Calibri"/>
                <w:color w:val="0000FF"/>
                <w:sz w:val="16"/>
                <w:szCs w:val="16"/>
                <w:u w:val="single"/>
              </w:rPr>
              <w:t xml:space="preserve"> </w:t>
            </w:r>
            <w:r w:rsidRPr="00B31521">
              <w:rPr>
                <w:sz w:val="16"/>
                <w:szCs w:val="16"/>
              </w:rPr>
              <w:t xml:space="preserve">of </w:t>
            </w:r>
            <w:r>
              <w:rPr>
                <w:sz w:val="16"/>
                <w:szCs w:val="16"/>
              </w:rPr>
              <w:t>gelijkwaardig</w:t>
            </w:r>
            <w:r>
              <w:rPr>
                <w:rFonts w:cs="Calibri"/>
                <w:bCs/>
                <w:sz w:val="16"/>
                <w:szCs w:val="16"/>
              </w:rPr>
              <w:t>, waarbij aanvullend geldt dat:</w:t>
            </w:r>
          </w:p>
          <w:p w14:paraId="662DD883" w14:textId="77777777" w:rsidR="009076DD" w:rsidRPr="00223A1B" w:rsidRDefault="009076DD" w:rsidP="00771E67">
            <w:pPr>
              <w:pStyle w:val="Lijstalinea"/>
              <w:numPr>
                <w:ilvl w:val="0"/>
                <w:numId w:val="18"/>
              </w:numPr>
              <w:rPr>
                <w:rFonts w:cs="Calibri"/>
                <w:bCs/>
                <w:sz w:val="16"/>
                <w:szCs w:val="16"/>
              </w:rPr>
            </w:pPr>
            <w:r w:rsidRPr="005A0AD8">
              <w:rPr>
                <w:rFonts w:cs="Calibri"/>
                <w:bCs/>
                <w:sz w:val="16"/>
                <w:szCs w:val="16"/>
              </w:rPr>
              <w:t xml:space="preserve">Indien de EcoVadis </w:t>
            </w:r>
            <w:r>
              <w:rPr>
                <w:rFonts w:cs="Calibri"/>
                <w:bCs/>
                <w:sz w:val="16"/>
                <w:szCs w:val="16"/>
              </w:rPr>
              <w:t xml:space="preserve">of gelijkwaardige </w:t>
            </w:r>
            <w:r w:rsidRPr="005A0AD8">
              <w:rPr>
                <w:rFonts w:cs="Calibri"/>
                <w:bCs/>
                <w:sz w:val="16"/>
                <w:szCs w:val="16"/>
              </w:rPr>
              <w:t xml:space="preserve">score van een Fabrikant tijdens de looptijd van de Raamovereenkomst onder de vereiste score daalt, reeds lopende verplichtingen in de vorm van inkooporders, bestellingen en/of Nadere Overeenkomsten </w:t>
            </w:r>
            <w:r>
              <w:rPr>
                <w:rFonts w:cs="Calibri"/>
                <w:bCs/>
                <w:sz w:val="16"/>
                <w:szCs w:val="16"/>
              </w:rPr>
              <w:t xml:space="preserve">worden </w:t>
            </w:r>
            <w:r w:rsidRPr="005A0AD8">
              <w:rPr>
                <w:rFonts w:cs="Calibri"/>
                <w:bCs/>
                <w:sz w:val="16"/>
                <w:szCs w:val="16"/>
              </w:rPr>
              <w:t>gerespecteerd</w:t>
            </w:r>
            <w:r>
              <w:rPr>
                <w:rFonts w:cs="Calibri"/>
                <w:bCs/>
                <w:sz w:val="16"/>
                <w:szCs w:val="16"/>
              </w:rPr>
              <w:t>;</w:t>
            </w:r>
          </w:p>
          <w:p w14:paraId="07D811EE" w14:textId="77777777" w:rsidR="009076DD" w:rsidRPr="00223A1B" w:rsidRDefault="009076DD" w:rsidP="00771E67">
            <w:pPr>
              <w:pStyle w:val="Lijstalinea"/>
              <w:numPr>
                <w:ilvl w:val="0"/>
                <w:numId w:val="18"/>
              </w:numPr>
              <w:rPr>
                <w:rFonts w:cs="Calibri"/>
                <w:bCs/>
                <w:sz w:val="16"/>
                <w:szCs w:val="16"/>
              </w:rPr>
            </w:pPr>
            <w:r w:rsidRPr="00223A1B">
              <w:rPr>
                <w:rFonts w:cs="Calibri"/>
                <w:bCs/>
                <w:sz w:val="16"/>
                <w:szCs w:val="16"/>
              </w:rPr>
              <w:t xml:space="preserve">Indien de individuele score van ieder van de </w:t>
            </w:r>
            <w:r>
              <w:rPr>
                <w:rFonts w:cs="Calibri"/>
                <w:bCs/>
                <w:sz w:val="16"/>
                <w:szCs w:val="16"/>
              </w:rPr>
              <w:t xml:space="preserve">Ecovadis </w:t>
            </w:r>
            <w:r w:rsidRPr="00223A1B">
              <w:rPr>
                <w:rFonts w:cs="Calibri"/>
                <w:bCs/>
                <w:sz w:val="16"/>
                <w:szCs w:val="16"/>
              </w:rPr>
              <w:t xml:space="preserve">sub thema’s Environment, Labor &amp; Human Rights, Ethics en Sustainable Procurement afwijkt van de weging a t/m d,  </w:t>
            </w:r>
            <w:r>
              <w:rPr>
                <w:rFonts w:cs="Calibri"/>
                <w:bCs/>
                <w:sz w:val="16"/>
                <w:szCs w:val="16"/>
              </w:rPr>
              <w:t xml:space="preserve">mag </w:t>
            </w:r>
            <w:r w:rsidRPr="00223A1B">
              <w:rPr>
                <w:rFonts w:cs="Calibri"/>
                <w:bCs/>
                <w:sz w:val="16"/>
                <w:szCs w:val="16"/>
              </w:rPr>
              <w:t>Fabrikant na expliciete schriftelijke toestemming van CCM (Opdrachtgever) op basis van onderstaande weging een hercalculatie van haar Ecovadis score</w:t>
            </w:r>
            <w:r>
              <w:rPr>
                <w:rFonts w:cs="Calibri"/>
                <w:bCs/>
                <w:sz w:val="16"/>
                <w:szCs w:val="16"/>
              </w:rPr>
              <w:t xml:space="preserve"> </w:t>
            </w:r>
            <w:r w:rsidRPr="00223A1B">
              <w:rPr>
                <w:rFonts w:cs="Calibri"/>
                <w:bCs/>
                <w:sz w:val="16"/>
                <w:szCs w:val="16"/>
              </w:rPr>
              <w:t>uitvoeren.</w:t>
            </w:r>
          </w:p>
          <w:p w14:paraId="07348000" w14:textId="77777777" w:rsidR="009076DD" w:rsidRDefault="009076DD" w:rsidP="00771E67">
            <w:pPr>
              <w:pStyle w:val="Lijstalinea"/>
              <w:numPr>
                <w:ilvl w:val="1"/>
                <w:numId w:val="17"/>
              </w:numPr>
              <w:rPr>
                <w:rFonts w:cs="Calibri"/>
                <w:bCs/>
                <w:sz w:val="16"/>
                <w:szCs w:val="16"/>
                <w:lang w:val="en-US"/>
              </w:rPr>
            </w:pPr>
            <w:r w:rsidRPr="00137F0E">
              <w:rPr>
                <w:rFonts w:cs="Calibri"/>
                <w:bCs/>
                <w:sz w:val="16"/>
                <w:szCs w:val="16"/>
                <w:lang w:val="en-US"/>
              </w:rPr>
              <w:t>Environment</w:t>
            </w:r>
            <w:r>
              <w:rPr>
                <w:rFonts w:cs="Calibri"/>
                <w:bCs/>
                <w:sz w:val="16"/>
                <w:szCs w:val="16"/>
                <w:lang w:val="en-US"/>
              </w:rPr>
              <w:t>: Medium;</w:t>
            </w:r>
            <w:r w:rsidRPr="00137F0E">
              <w:rPr>
                <w:rFonts w:cs="Calibri"/>
                <w:bCs/>
                <w:sz w:val="16"/>
                <w:szCs w:val="16"/>
                <w:lang w:val="en-US"/>
              </w:rPr>
              <w:t xml:space="preserve"> </w:t>
            </w:r>
          </w:p>
          <w:p w14:paraId="041F3DBF" w14:textId="77777777" w:rsidR="009076DD" w:rsidRDefault="009076DD" w:rsidP="00771E67">
            <w:pPr>
              <w:pStyle w:val="Lijstalinea"/>
              <w:numPr>
                <w:ilvl w:val="1"/>
                <w:numId w:val="17"/>
              </w:numPr>
              <w:rPr>
                <w:rFonts w:cs="Calibri"/>
                <w:bCs/>
                <w:sz w:val="16"/>
                <w:szCs w:val="16"/>
                <w:lang w:val="en-US"/>
              </w:rPr>
            </w:pPr>
            <w:r w:rsidRPr="00137F0E">
              <w:rPr>
                <w:rFonts w:cs="Calibri"/>
                <w:bCs/>
                <w:sz w:val="16"/>
                <w:szCs w:val="16"/>
                <w:lang w:val="en-US"/>
              </w:rPr>
              <w:t>Labor &amp; Human Rights</w:t>
            </w:r>
            <w:r>
              <w:rPr>
                <w:rFonts w:cs="Calibri"/>
                <w:bCs/>
                <w:sz w:val="16"/>
                <w:szCs w:val="16"/>
                <w:lang w:val="en-US"/>
              </w:rPr>
              <w:t>: High;</w:t>
            </w:r>
            <w:r w:rsidRPr="00137F0E">
              <w:rPr>
                <w:rFonts w:cs="Calibri"/>
                <w:bCs/>
                <w:sz w:val="16"/>
                <w:szCs w:val="16"/>
                <w:lang w:val="en-US"/>
              </w:rPr>
              <w:t xml:space="preserve"> </w:t>
            </w:r>
          </w:p>
          <w:p w14:paraId="3D906F46" w14:textId="77777777" w:rsidR="009076DD" w:rsidRDefault="009076DD" w:rsidP="00771E67">
            <w:pPr>
              <w:pStyle w:val="Lijstalinea"/>
              <w:numPr>
                <w:ilvl w:val="1"/>
                <w:numId w:val="17"/>
              </w:numPr>
              <w:rPr>
                <w:rFonts w:cs="Calibri"/>
                <w:bCs/>
                <w:sz w:val="16"/>
                <w:szCs w:val="16"/>
                <w:lang w:val="en-US"/>
              </w:rPr>
            </w:pPr>
            <w:r w:rsidRPr="00137F0E">
              <w:rPr>
                <w:rFonts w:cs="Calibri"/>
                <w:bCs/>
                <w:sz w:val="16"/>
                <w:szCs w:val="16"/>
                <w:lang w:val="en-US"/>
              </w:rPr>
              <w:t>Ethics</w:t>
            </w:r>
            <w:r>
              <w:rPr>
                <w:rFonts w:cs="Calibri"/>
                <w:bCs/>
                <w:sz w:val="16"/>
                <w:szCs w:val="16"/>
                <w:lang w:val="en-US"/>
              </w:rPr>
              <w:t>: Medium;</w:t>
            </w:r>
          </w:p>
          <w:p w14:paraId="6909B4AE" w14:textId="77777777" w:rsidR="009076DD" w:rsidRPr="00223A1B" w:rsidRDefault="009076DD" w:rsidP="00771E67">
            <w:pPr>
              <w:pStyle w:val="Lijstalinea"/>
              <w:numPr>
                <w:ilvl w:val="1"/>
                <w:numId w:val="17"/>
              </w:numPr>
              <w:rPr>
                <w:rFonts w:cs="Calibri"/>
                <w:bCs/>
                <w:sz w:val="16"/>
                <w:szCs w:val="16"/>
                <w:lang w:val="en-US"/>
              </w:rPr>
            </w:pPr>
            <w:r w:rsidRPr="00223A1B">
              <w:rPr>
                <w:rFonts w:cs="Calibri"/>
                <w:bCs/>
                <w:sz w:val="16"/>
                <w:szCs w:val="16"/>
              </w:rPr>
              <w:t>Sustainable Procurement: Medium.</w:t>
            </w:r>
          </w:p>
          <w:p w14:paraId="346578C3" w14:textId="77777777" w:rsidR="009076DD" w:rsidRDefault="009076DD" w:rsidP="009076DD">
            <w:pPr>
              <w:pStyle w:val="Lijstalinea"/>
              <w:ind w:left="780"/>
              <w:rPr>
                <w:rFonts w:cs="Calibri"/>
                <w:bCs/>
                <w:sz w:val="16"/>
                <w:szCs w:val="16"/>
              </w:rPr>
            </w:pPr>
            <w:r w:rsidRPr="00223A1B">
              <w:rPr>
                <w:rFonts w:cs="Calibri"/>
                <w:bCs/>
                <w:sz w:val="16"/>
                <w:szCs w:val="16"/>
              </w:rPr>
              <w:t xml:space="preserve">Hierbij geldt de verplichting dat dit gebaseerd dient te zijn op de actuele Ecovadis beoordeling en dit geverifieerd </w:t>
            </w:r>
            <w:r w:rsidRPr="00223A1B">
              <w:rPr>
                <w:sz w:val="16"/>
                <w:szCs w:val="16"/>
              </w:rPr>
              <w:t xml:space="preserve">dient te worden middels een ondertekende 'Verklaring van Hercalculatie EcoVadis' door een onafhankelijke ISO17021 auditor met daarin een analyse/ vergelijking op detailniveau van de actuele Ecovadis scorecard en de hercalculatie </w:t>
            </w:r>
            <w:r w:rsidRPr="00223A1B">
              <w:rPr>
                <w:rFonts w:cs="Calibri"/>
                <w:bCs/>
                <w:sz w:val="16"/>
                <w:szCs w:val="16"/>
              </w:rPr>
              <w:t>en/of middels een rechtsgeldig ondertekende verklaring van Ecovadis. De score na hercalculatie kent dezelfde geldigheidsduur en voorwaarden als de oorspronkelijke scorecard en dient aanpast te worden bij herzieningen en of wijzingen. De bewijslast voor het voldoen aan dit criterium ligt bij Opdrachtnemer</w:t>
            </w:r>
            <w:r>
              <w:rPr>
                <w:rFonts w:cs="Calibri"/>
                <w:bCs/>
                <w:sz w:val="16"/>
                <w:szCs w:val="16"/>
              </w:rPr>
              <w:t>, bovenstaande is slechts toegestaan na goedkeuring van CCM.</w:t>
            </w:r>
          </w:p>
          <w:p w14:paraId="33D6ACDA" w14:textId="77777777" w:rsidR="009076DD" w:rsidRDefault="009076DD" w:rsidP="009076DD">
            <w:pPr>
              <w:rPr>
                <w:sz w:val="16"/>
                <w:szCs w:val="16"/>
              </w:rPr>
            </w:pPr>
          </w:p>
          <w:p w14:paraId="4DB20322" w14:textId="77777777" w:rsidR="009076DD" w:rsidRPr="007F4668" w:rsidRDefault="009076DD" w:rsidP="009076DD">
            <w:pPr>
              <w:rPr>
                <w:i/>
                <w:iCs/>
                <w:sz w:val="16"/>
                <w:szCs w:val="16"/>
              </w:rPr>
            </w:pPr>
            <w:r>
              <w:rPr>
                <w:i/>
                <w:iCs/>
                <w:sz w:val="16"/>
                <w:szCs w:val="16"/>
              </w:rPr>
              <w:t>B</w:t>
            </w:r>
            <w:r w:rsidRPr="007F4668">
              <w:rPr>
                <w:i/>
                <w:iCs/>
                <w:sz w:val="16"/>
                <w:szCs w:val="16"/>
              </w:rPr>
              <w:t>ewijsmiddelen:</w:t>
            </w:r>
          </w:p>
          <w:p w14:paraId="412F0452" w14:textId="77777777" w:rsidR="009076DD" w:rsidRPr="00467CFE" w:rsidRDefault="009076DD" w:rsidP="00771E67">
            <w:pPr>
              <w:numPr>
                <w:ilvl w:val="0"/>
                <w:numId w:val="10"/>
              </w:numPr>
              <w:contextualSpacing/>
              <w:rPr>
                <w:sz w:val="16"/>
                <w:szCs w:val="16"/>
              </w:rPr>
            </w:pPr>
            <w:r w:rsidRPr="00467CFE">
              <w:rPr>
                <w:sz w:val="16"/>
                <w:szCs w:val="16"/>
              </w:rPr>
              <w:t xml:space="preserve">Bewijs van registratie in </w:t>
            </w:r>
            <w:r>
              <w:rPr>
                <w:sz w:val="16"/>
                <w:szCs w:val="16"/>
              </w:rPr>
              <w:t>het</w:t>
            </w:r>
            <w:r w:rsidRPr="00467CFE">
              <w:rPr>
                <w:sz w:val="16"/>
                <w:szCs w:val="16"/>
              </w:rPr>
              <w:t xml:space="preserve"> </w:t>
            </w:r>
            <w:hyperlink r:id="rId16" w:history="1">
              <w:r>
                <w:rPr>
                  <w:color w:val="0000FF"/>
                  <w:sz w:val="16"/>
                  <w:szCs w:val="16"/>
                  <w:u w:val="single"/>
                </w:rPr>
                <w:t>Ecovadis</w:t>
              </w:r>
            </w:hyperlink>
            <w:r>
              <w:rPr>
                <w:color w:val="0000FF"/>
                <w:sz w:val="16"/>
                <w:szCs w:val="16"/>
                <w:u w:val="single"/>
              </w:rPr>
              <w:t xml:space="preserve"> portaal;</w:t>
            </w:r>
          </w:p>
          <w:p w14:paraId="43C596E1" w14:textId="77777777" w:rsidR="009076DD" w:rsidRDefault="009076DD" w:rsidP="009076DD">
            <w:pPr>
              <w:rPr>
                <w:sz w:val="16"/>
                <w:szCs w:val="16"/>
              </w:rPr>
            </w:pPr>
          </w:p>
          <w:p w14:paraId="0E3A0E75" w14:textId="77777777" w:rsidR="009076DD" w:rsidRDefault="009076DD" w:rsidP="009076DD">
            <w:pPr>
              <w:rPr>
                <w:sz w:val="16"/>
                <w:szCs w:val="16"/>
              </w:rPr>
            </w:pPr>
            <w:r>
              <w:rPr>
                <w:sz w:val="16"/>
                <w:szCs w:val="16"/>
              </w:rPr>
              <w:t>OF:</w:t>
            </w:r>
          </w:p>
          <w:p w14:paraId="64495460" w14:textId="77777777" w:rsidR="009076DD" w:rsidRPr="00467CFE" w:rsidRDefault="009076DD" w:rsidP="009076DD">
            <w:pPr>
              <w:rPr>
                <w:sz w:val="16"/>
                <w:szCs w:val="16"/>
              </w:rPr>
            </w:pPr>
          </w:p>
          <w:p w14:paraId="6C36D7B7" w14:textId="77777777" w:rsidR="009076DD" w:rsidRPr="009C6965" w:rsidRDefault="009076DD" w:rsidP="00771E67">
            <w:pPr>
              <w:numPr>
                <w:ilvl w:val="0"/>
                <w:numId w:val="10"/>
              </w:numPr>
              <w:contextualSpacing/>
              <w:rPr>
                <w:rFonts w:cs="Calibri"/>
                <w:bCs/>
                <w:sz w:val="16"/>
                <w:szCs w:val="16"/>
              </w:rPr>
            </w:pPr>
            <w:r w:rsidRPr="00467CFE">
              <w:rPr>
                <w:sz w:val="16"/>
                <w:szCs w:val="16"/>
              </w:rPr>
              <w:t>Gelijkwaardig</w:t>
            </w:r>
            <w:r>
              <w:rPr>
                <w:sz w:val="16"/>
                <w:szCs w:val="16"/>
              </w:rPr>
              <w:t xml:space="preserve"> van een onafhankelijke beoordelaar van duurzaamheidsprestaties</w:t>
            </w:r>
            <w:r w:rsidRPr="00467CFE">
              <w:rPr>
                <w:sz w:val="16"/>
                <w:szCs w:val="16"/>
              </w:rPr>
              <w:t xml:space="preserve"> kan aangetoond worden middels</w:t>
            </w:r>
            <w:r>
              <w:rPr>
                <w:sz w:val="16"/>
                <w:szCs w:val="16"/>
              </w:rPr>
              <w:t xml:space="preserve"> conformiteit aan alle onderstaande criteria:</w:t>
            </w:r>
          </w:p>
          <w:p w14:paraId="0EFE7674"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 xml:space="preserve">een registratie bij een onafhankelijke beoordelaar van duurzaamheidsprestaties, waarbij enkel na expliciet voorafgaande schriftelijke toestemming van Opdrachtgever gebruik gemaakt kan worden van een gelijkwaardig alternatief. </w:t>
            </w:r>
          </w:p>
          <w:p w14:paraId="5312F411"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 xml:space="preserve">De beoordelingssystematiek is gebaseerd op internationale normen voor duurzaamheid, zoals </w:t>
            </w:r>
            <w:r>
              <w:rPr>
                <w:sz w:val="16"/>
                <w:szCs w:val="16"/>
              </w:rPr>
              <w:t xml:space="preserve">bijvoorbeeld </w:t>
            </w:r>
            <w:r w:rsidRPr="000310E6">
              <w:rPr>
                <w:sz w:val="16"/>
                <w:szCs w:val="16"/>
              </w:rPr>
              <w:t>ISO 26000 (maatschappelijke verantwoordelijkheid), ISO 14001 (milieumanagement), en ISO 45001 (gezondheid &amp; veiligheid) en omvat ten minste de volgende vier hoofdthema's: milieu, sociale aspecten, ethiek en (inter)nationale toeleveringsketen.</w:t>
            </w:r>
          </w:p>
          <w:p w14:paraId="192A054C"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De duurzaamheidsbeoordeling wordt uitgevoerd door een onafhankelijke derde partij met aantoonbare expertise in duurzaamheid en MVO en middels een onafhankelijke audit uitgevoerd door een geaccrediteerde certificeringsinstantie die voldoet aan ISO/IEC 17021 (eisen voor audit en certificering van managementsystemen)</w:t>
            </w:r>
            <w:r>
              <w:rPr>
                <w:sz w:val="16"/>
                <w:szCs w:val="16"/>
              </w:rPr>
              <w:t xml:space="preserve"> De onafhankelijke beoordelaar verstrekt </w:t>
            </w:r>
            <w:r w:rsidRPr="00467CFE">
              <w:rPr>
                <w:sz w:val="16"/>
                <w:szCs w:val="16"/>
              </w:rPr>
              <w:t xml:space="preserve">een ondertekende 'Verklaring van gelijkwaardigheid' </w:t>
            </w:r>
            <w:r>
              <w:rPr>
                <w:sz w:val="16"/>
                <w:szCs w:val="16"/>
              </w:rPr>
              <w:t xml:space="preserve"> met</w:t>
            </w:r>
            <w:r w:rsidRPr="00467CFE">
              <w:rPr>
                <w:sz w:val="16"/>
                <w:szCs w:val="16"/>
              </w:rPr>
              <w:t xml:space="preserve"> daarin een analyse/ vergelijking op van de aangeboden standaard ten opzichte van</w:t>
            </w:r>
            <w:r>
              <w:rPr>
                <w:sz w:val="16"/>
                <w:szCs w:val="16"/>
              </w:rPr>
              <w:t xml:space="preserve"> Ecovadis methodiek.</w:t>
            </w:r>
            <w:r w:rsidRPr="000310E6">
              <w:rPr>
                <w:sz w:val="16"/>
                <w:szCs w:val="16"/>
              </w:rPr>
              <w:t> </w:t>
            </w:r>
          </w:p>
          <w:p w14:paraId="7C19F545" w14:textId="77777777" w:rsidR="009076DD" w:rsidRDefault="009076DD" w:rsidP="00771E67">
            <w:pPr>
              <w:pStyle w:val="Lijstalinea"/>
              <w:numPr>
                <w:ilvl w:val="1"/>
                <w:numId w:val="10"/>
              </w:numPr>
              <w:spacing w:after="160" w:line="259" w:lineRule="auto"/>
              <w:rPr>
                <w:sz w:val="16"/>
                <w:szCs w:val="16"/>
              </w:rPr>
            </w:pPr>
            <w:r>
              <w:rPr>
                <w:sz w:val="16"/>
                <w:szCs w:val="16"/>
              </w:rPr>
              <w:t>De score van de onafhankelijke beoordelaar dient procentueel overeen te komen met de minimale score van de gevraagde Ecovadis bandbreedte ten opzichte van de maximale score (100%). Ingeval van Ecovadis Outstanding (85 t/m 100 punten) betekent dit een score van minimaal 85% van de maximale score van de onafhankelijke beoordelaar.</w:t>
            </w:r>
          </w:p>
          <w:p w14:paraId="0AE34EE8"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Het beoordelingssysteem kent een transparante scoremethodiek met gestandaardiseerde criteria die reproduceerbaar en consistent zijn over tijd en sectoren heen, waarbij de score publiekelijk inzichtelijk zijn of controleerbaar voor de aanbestedende dienst.</w:t>
            </w:r>
          </w:p>
          <w:p w14:paraId="4D56D10E"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De beoordeling en resultaten moeten controleerbaar zijn door de aanbestedende dienst zonder afhankelijkheid van de beoordeelde partij.</w:t>
            </w:r>
          </w:p>
          <w:p w14:paraId="169ED776" w14:textId="77777777" w:rsidR="009076DD" w:rsidRPr="000310E6" w:rsidRDefault="009076DD" w:rsidP="00771E67">
            <w:pPr>
              <w:pStyle w:val="Lijstalinea"/>
              <w:numPr>
                <w:ilvl w:val="1"/>
                <w:numId w:val="10"/>
              </w:numPr>
              <w:spacing w:after="160" w:line="259" w:lineRule="auto"/>
              <w:rPr>
                <w:sz w:val="16"/>
                <w:szCs w:val="16"/>
              </w:rPr>
            </w:pPr>
            <w:r w:rsidRPr="000310E6">
              <w:rPr>
                <w:sz w:val="16"/>
                <w:szCs w:val="16"/>
              </w:rPr>
              <w:t>Het gelijkwaardige alternatief dient specifiek relevant en representatief te zijn voor de ICT-sector</w:t>
            </w:r>
            <w:r>
              <w:rPr>
                <w:sz w:val="16"/>
                <w:szCs w:val="16"/>
              </w:rPr>
              <w:t xml:space="preserve"> en de </w:t>
            </w:r>
            <w:r w:rsidRPr="000310E6">
              <w:rPr>
                <w:sz w:val="16"/>
                <w:szCs w:val="16"/>
              </w:rPr>
              <w:t xml:space="preserve">daarbinnen </w:t>
            </w:r>
            <w:r>
              <w:rPr>
                <w:sz w:val="16"/>
                <w:szCs w:val="16"/>
              </w:rPr>
              <w:t xml:space="preserve">gehanteerde </w:t>
            </w:r>
            <w:r w:rsidRPr="000310E6">
              <w:rPr>
                <w:sz w:val="16"/>
                <w:szCs w:val="16"/>
              </w:rPr>
              <w:t>duurzaamheidscriteria.</w:t>
            </w:r>
          </w:p>
          <w:p w14:paraId="66BC8762" w14:textId="77777777" w:rsidR="009076DD" w:rsidRPr="009C6965" w:rsidRDefault="009076DD" w:rsidP="00771E67">
            <w:pPr>
              <w:pStyle w:val="Lijstalinea"/>
              <w:numPr>
                <w:ilvl w:val="1"/>
                <w:numId w:val="10"/>
              </w:numPr>
              <w:spacing w:after="160" w:line="259" w:lineRule="auto"/>
              <w:rPr>
                <w:sz w:val="16"/>
                <w:szCs w:val="16"/>
              </w:rPr>
            </w:pPr>
            <w:r w:rsidRPr="009C6965">
              <w:rPr>
                <w:sz w:val="16"/>
                <w:szCs w:val="16"/>
              </w:rPr>
              <w:t>de bewijslast voor gelijkwaardigheid ligt bij Opdrachtnemer.</w:t>
            </w:r>
          </w:p>
          <w:p w14:paraId="69A2994F" w14:textId="77777777" w:rsidR="009076DD" w:rsidRDefault="009076DD" w:rsidP="009076DD">
            <w:pPr>
              <w:contextualSpacing/>
              <w:rPr>
                <w:bCs/>
                <w:sz w:val="16"/>
                <w:szCs w:val="16"/>
              </w:rPr>
            </w:pPr>
          </w:p>
          <w:p w14:paraId="1DE05C52" w14:textId="77777777" w:rsidR="009076DD" w:rsidRDefault="009076DD" w:rsidP="009076DD">
            <w:pPr>
              <w:rPr>
                <w:rFonts w:cs="Arial"/>
                <w:b/>
                <w:bCs/>
                <w:color w:val="000000" w:themeColor="text1"/>
                <w:sz w:val="16"/>
                <w:szCs w:val="16"/>
              </w:rPr>
            </w:pPr>
            <w:r w:rsidRPr="00467CFE">
              <w:rPr>
                <w:rFonts w:cs="Arial"/>
                <w:b/>
                <w:bCs/>
                <w:sz w:val="16"/>
                <w:szCs w:val="16"/>
              </w:rPr>
              <w:t>Be</w:t>
            </w:r>
            <w:r w:rsidRPr="00162969">
              <w:rPr>
                <w:rFonts w:cs="Arial"/>
                <w:b/>
                <w:bCs/>
                <w:color w:val="000000" w:themeColor="text1"/>
                <w:sz w:val="16"/>
                <w:szCs w:val="16"/>
              </w:rPr>
              <w:t xml:space="preserve">wijsmiddelen te overleggen als Bijlage J bij </w:t>
            </w:r>
            <w:r>
              <w:rPr>
                <w:rFonts w:cs="Arial"/>
                <w:b/>
                <w:bCs/>
                <w:color w:val="000000" w:themeColor="text1"/>
                <w:sz w:val="16"/>
                <w:szCs w:val="16"/>
              </w:rPr>
              <w:t>I</w:t>
            </w:r>
            <w:r w:rsidRPr="00162969">
              <w:rPr>
                <w:rFonts w:cs="Arial"/>
                <w:b/>
                <w:bCs/>
                <w:color w:val="000000" w:themeColor="text1"/>
                <w:sz w:val="16"/>
                <w:szCs w:val="16"/>
              </w:rPr>
              <w:t>nschrijving:</w:t>
            </w:r>
          </w:p>
          <w:p w14:paraId="23996AFB" w14:textId="67C554CC" w:rsidR="009076DD" w:rsidRPr="009076DD" w:rsidRDefault="009076DD" w:rsidP="00771E67">
            <w:pPr>
              <w:pStyle w:val="Lijstalinea"/>
              <w:numPr>
                <w:ilvl w:val="0"/>
                <w:numId w:val="16"/>
              </w:numPr>
              <w:rPr>
                <w:sz w:val="16"/>
                <w:szCs w:val="16"/>
              </w:rPr>
            </w:pPr>
            <w:bookmarkStart w:id="7" w:name="_Hlk190331528"/>
            <w:r>
              <w:rPr>
                <w:rFonts w:cs="Arial"/>
                <w:sz w:val="16"/>
                <w:szCs w:val="16"/>
              </w:rPr>
              <w:t>Conform bovenstaande bewijsmiddelen een bewijs</w:t>
            </w:r>
            <w:r w:rsidRPr="001F43E6">
              <w:rPr>
                <w:rFonts w:cs="Arial"/>
                <w:sz w:val="16"/>
                <w:szCs w:val="16"/>
              </w:rPr>
              <w:t xml:space="preserve"> van actuele en geldige Ecovadis of gelijkwaardige scorecard met </w:t>
            </w:r>
            <w:r w:rsidRPr="001F43E6">
              <w:rPr>
                <w:sz w:val="16"/>
                <w:szCs w:val="16"/>
              </w:rPr>
              <w:t xml:space="preserve">Ecovadis score van minimaal </w:t>
            </w:r>
            <w:r>
              <w:rPr>
                <w:sz w:val="16"/>
                <w:szCs w:val="16"/>
              </w:rPr>
              <w:t>Outstanding</w:t>
            </w:r>
            <w:r w:rsidRPr="001F43E6">
              <w:rPr>
                <w:sz w:val="16"/>
                <w:szCs w:val="16"/>
              </w:rPr>
              <w:t xml:space="preserve"> of gelijkwaardig van alle Fabrikanten van door Inschrijver aangeboden </w:t>
            </w:r>
            <w:r>
              <w:rPr>
                <w:sz w:val="16"/>
                <w:szCs w:val="16"/>
              </w:rPr>
              <w:t>Producten.</w:t>
            </w:r>
            <w:bookmarkEnd w:id="7"/>
          </w:p>
        </w:tc>
        <w:tc>
          <w:tcPr>
            <w:tcW w:w="850" w:type="dxa"/>
            <w:tcBorders>
              <w:bottom w:val="single" w:sz="4" w:space="0" w:color="auto"/>
            </w:tcBorders>
            <w:shd w:val="clear" w:color="auto" w:fill="auto"/>
            <w:vAlign w:val="center"/>
          </w:tcPr>
          <w:p w14:paraId="4FA9F4C0" w14:textId="77777777" w:rsidR="009076DD" w:rsidRPr="00443AEA" w:rsidRDefault="009076DD" w:rsidP="009076DD">
            <w:pPr>
              <w:keepNext/>
              <w:spacing w:line="240" w:lineRule="exact"/>
              <w:rPr>
                <w:rFonts w:cs="Arial"/>
                <w:sz w:val="16"/>
                <w:szCs w:val="16"/>
              </w:rPr>
            </w:pPr>
          </w:p>
        </w:tc>
        <w:tc>
          <w:tcPr>
            <w:tcW w:w="846" w:type="dxa"/>
            <w:tcBorders>
              <w:bottom w:val="single" w:sz="4" w:space="0" w:color="auto"/>
            </w:tcBorders>
            <w:shd w:val="clear" w:color="auto" w:fill="auto"/>
          </w:tcPr>
          <w:p w14:paraId="461F5439" w14:textId="67BB8F7A" w:rsidR="009076DD" w:rsidRPr="00DC6252" w:rsidRDefault="005778F5" w:rsidP="005778F5">
            <w:pPr>
              <w:jc w:val="center"/>
              <w:rPr>
                <w:sz w:val="16"/>
                <w:szCs w:val="16"/>
              </w:rPr>
            </w:pPr>
            <w:r>
              <w:rPr>
                <w:sz w:val="16"/>
                <w:szCs w:val="16"/>
              </w:rPr>
              <w:t>150</w:t>
            </w:r>
          </w:p>
        </w:tc>
      </w:tr>
    </w:tbl>
    <w:p w14:paraId="6BBF9C9E" w14:textId="0D863A2A" w:rsidR="0092360F" w:rsidRDefault="0092360F" w:rsidP="00192775">
      <w:pPr>
        <w:rPr>
          <w:b/>
        </w:rPr>
      </w:pPr>
    </w:p>
    <w:p w14:paraId="4F26A752" w14:textId="77777777" w:rsidR="005778F5" w:rsidRDefault="005778F5" w:rsidP="00192775">
      <w:pPr>
        <w:rPr>
          <w:b/>
        </w:rPr>
      </w:pPr>
    </w:p>
    <w:p w14:paraId="4B7A79DA" w14:textId="77777777" w:rsidR="005778F5" w:rsidRDefault="005778F5" w:rsidP="00192775">
      <w:pPr>
        <w:rPr>
          <w:b/>
        </w:rPr>
      </w:pPr>
    </w:p>
    <w:p w14:paraId="3988284D" w14:textId="77777777" w:rsidR="005778F5" w:rsidRDefault="005778F5"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gridCol w:w="71"/>
      </w:tblGrid>
      <w:tr w:rsidR="005778F5" w:rsidRPr="00D33CCB" w14:paraId="4DA5D525" w14:textId="77777777" w:rsidTr="005778F5">
        <w:trPr>
          <w:gridAfter w:val="1"/>
          <w:wAfter w:w="71" w:type="dxa"/>
        </w:trPr>
        <w:tc>
          <w:tcPr>
            <w:tcW w:w="1149" w:type="dxa"/>
            <w:shd w:val="clear" w:color="auto" w:fill="auto"/>
          </w:tcPr>
          <w:p w14:paraId="11AC61BF" w14:textId="77777777" w:rsidR="005778F5" w:rsidRPr="00D33CCB" w:rsidRDefault="005778F5" w:rsidP="00F22F12">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1D2E9DA7" w14:textId="77777777" w:rsidR="005778F5" w:rsidRPr="00D33CCB" w:rsidRDefault="005778F5" w:rsidP="00F22F12">
            <w:pPr>
              <w:rPr>
                <w:bCs/>
                <w:sz w:val="16"/>
                <w:szCs w:val="16"/>
              </w:rPr>
            </w:pPr>
            <w:r>
              <w:rPr>
                <w:bCs/>
                <w:sz w:val="16"/>
                <w:szCs w:val="16"/>
              </w:rPr>
              <w:t xml:space="preserve">Bij conformering van deze wens verplicht </w:t>
            </w:r>
            <w:r w:rsidRPr="00B31521">
              <w:rPr>
                <w:bCs/>
                <w:sz w:val="16"/>
                <w:szCs w:val="16"/>
              </w:rPr>
              <w:t>Opdrachtnemer zich ertoe een</w:t>
            </w:r>
            <w:r w:rsidRPr="00D33CCB">
              <w:rPr>
                <w:bCs/>
                <w:sz w:val="16"/>
                <w:szCs w:val="16"/>
              </w:rPr>
              <w:t xml:space="preserve"> </w:t>
            </w:r>
            <w:hyperlink r:id="rId17"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8" w:history="1">
              <w:r w:rsidRPr="00D33CCB">
                <w:rPr>
                  <w:bCs/>
                  <w:color w:val="0000FF"/>
                  <w:sz w:val="16"/>
                  <w:szCs w:val="16"/>
                  <w:u w:val="single"/>
                </w:rPr>
                <w:t>The Science Based Targets initiative (SBTi)</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9" w:history="1">
              <w:r w:rsidRPr="00D33CCB">
                <w:rPr>
                  <w:bCs/>
                  <w:color w:val="0000FF"/>
                  <w:sz w:val="16"/>
                  <w:szCs w:val="16"/>
                  <w:u w:val="single"/>
                </w:rPr>
                <w:t>SBTi-Dashboard</w:t>
              </w:r>
            </w:hyperlink>
            <w:r>
              <w:rPr>
                <w:bCs/>
                <w:color w:val="0000FF"/>
                <w:sz w:val="16"/>
                <w:szCs w:val="16"/>
                <w:u w:val="single"/>
              </w:rPr>
              <w:t xml:space="preserve"> </w:t>
            </w:r>
            <w:r w:rsidRPr="00D33CCB">
              <w:rPr>
                <w:bCs/>
                <w:sz w:val="16"/>
                <w:szCs w:val="16"/>
              </w:rPr>
              <w:t>in de desbetreffende kolom</w:t>
            </w:r>
            <w:r>
              <w:rPr>
                <w:bCs/>
                <w:sz w:val="16"/>
                <w:szCs w:val="16"/>
              </w:rPr>
              <w:t>.</w:t>
            </w:r>
          </w:p>
          <w:p w14:paraId="2062CB2A" w14:textId="77777777" w:rsidR="005778F5" w:rsidRPr="00D33CCB" w:rsidRDefault="005778F5" w:rsidP="00F22F12">
            <w:pPr>
              <w:rPr>
                <w:bCs/>
                <w:sz w:val="16"/>
                <w:szCs w:val="16"/>
              </w:rPr>
            </w:pPr>
          </w:p>
          <w:p w14:paraId="0918C647" w14:textId="77777777" w:rsidR="005778F5" w:rsidRPr="00D33CCB" w:rsidRDefault="005778F5" w:rsidP="00F22F12">
            <w:pPr>
              <w:rPr>
                <w:bCs/>
                <w:sz w:val="16"/>
                <w:szCs w:val="16"/>
              </w:rPr>
            </w:pPr>
            <w:r w:rsidRPr="00D33CCB">
              <w:rPr>
                <w:bCs/>
                <w:sz w:val="16"/>
                <w:szCs w:val="16"/>
              </w:rPr>
              <w:t>Toelichting:</w:t>
            </w:r>
          </w:p>
          <w:p w14:paraId="167B583A" w14:textId="77777777" w:rsidR="005778F5" w:rsidRPr="00D33CCB" w:rsidRDefault="005778F5" w:rsidP="00F22F12">
            <w:pPr>
              <w:rPr>
                <w:bCs/>
                <w:sz w:val="16"/>
                <w:szCs w:val="16"/>
              </w:rPr>
            </w:pPr>
            <w:r w:rsidRPr="00D33CCB">
              <w:rPr>
                <w:bCs/>
                <w:sz w:val="16"/>
                <w:szCs w:val="16"/>
              </w:rPr>
              <w:t>Science Based Targets (SBT) bieden bedrijven een duidelijk omschreven pad om emissies te verminderen in overeenstemming met de doelstellingen van het Klimaatverdrag van Parijs.</w:t>
            </w:r>
          </w:p>
          <w:p w14:paraId="14F47906" w14:textId="77777777" w:rsidR="005778F5" w:rsidRPr="00D33CCB" w:rsidRDefault="005778F5" w:rsidP="00F22F12">
            <w:pPr>
              <w:rPr>
                <w:bCs/>
                <w:sz w:val="16"/>
                <w:szCs w:val="16"/>
              </w:rPr>
            </w:pPr>
          </w:p>
          <w:p w14:paraId="01D38764" w14:textId="77777777" w:rsidR="005778F5" w:rsidRPr="00D33CCB" w:rsidRDefault="005778F5" w:rsidP="00F22F12">
            <w:pPr>
              <w:rPr>
                <w:i/>
                <w:iCs/>
                <w:sz w:val="16"/>
                <w:szCs w:val="16"/>
              </w:rPr>
            </w:pPr>
            <w:r w:rsidRPr="00D33CCB">
              <w:rPr>
                <w:i/>
                <w:iCs/>
                <w:sz w:val="16"/>
                <w:szCs w:val="16"/>
              </w:rPr>
              <w:t>Bewijsmiddelen:</w:t>
            </w:r>
          </w:p>
          <w:p w14:paraId="2AFDC140" w14:textId="77777777" w:rsidR="005778F5" w:rsidRPr="00D33CCB" w:rsidRDefault="005778F5" w:rsidP="00771E67">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20" w:history="1">
              <w:r w:rsidRPr="00D33CCB">
                <w:rPr>
                  <w:bCs/>
                  <w:color w:val="0000FF"/>
                  <w:sz w:val="16"/>
                  <w:szCs w:val="16"/>
                  <w:u w:val="single"/>
                </w:rPr>
                <w:t>SBTi-Dashboard</w:t>
              </w:r>
            </w:hyperlink>
            <w:r w:rsidRPr="00D33CCB">
              <w:rPr>
                <w:bCs/>
                <w:sz w:val="16"/>
                <w:szCs w:val="16"/>
              </w:rPr>
              <w:t xml:space="preserve"> in de desbetreffende kolom.</w:t>
            </w:r>
          </w:p>
          <w:p w14:paraId="63EB7763" w14:textId="77777777" w:rsidR="005778F5" w:rsidRPr="00D33CCB" w:rsidRDefault="005778F5" w:rsidP="00771E67">
            <w:pPr>
              <w:numPr>
                <w:ilvl w:val="0"/>
                <w:numId w:val="12"/>
              </w:numPr>
              <w:contextualSpacing/>
              <w:rPr>
                <w:bCs/>
                <w:sz w:val="16"/>
                <w:szCs w:val="16"/>
              </w:rPr>
            </w:pPr>
            <w:r w:rsidRPr="00D33CCB">
              <w:rPr>
                <w:bCs/>
                <w:sz w:val="16"/>
                <w:szCs w:val="16"/>
              </w:rPr>
              <w:t>Near-Term Targets zijn binnen SBT automatisch onderdeel van een Net-Zero doelstelling.</w:t>
            </w:r>
          </w:p>
          <w:p w14:paraId="5B4FF837" w14:textId="77777777" w:rsidR="005778F5" w:rsidRPr="00D33CCB" w:rsidRDefault="005778F5" w:rsidP="00771E67">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25F23B5C" w14:textId="77777777" w:rsidR="005778F5" w:rsidRDefault="005778F5" w:rsidP="00F22F12">
            <w:pPr>
              <w:rPr>
                <w:rFonts w:cs="Arial"/>
                <w:b/>
                <w:bCs/>
                <w:sz w:val="16"/>
                <w:szCs w:val="16"/>
              </w:rPr>
            </w:pPr>
          </w:p>
          <w:p w14:paraId="58DC090B" w14:textId="77777777" w:rsidR="005778F5" w:rsidRPr="00376687" w:rsidRDefault="005778F5" w:rsidP="00F22F12">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0C53D5EC" w14:textId="77777777" w:rsidR="005778F5" w:rsidRPr="00376687" w:rsidRDefault="005778F5" w:rsidP="00F22F12">
            <w:pPr>
              <w:rPr>
                <w:sz w:val="16"/>
                <w:szCs w:val="16"/>
              </w:rPr>
            </w:pPr>
            <w:r w:rsidRPr="00376687">
              <w:rPr>
                <w:sz w:val="16"/>
                <w:szCs w:val="16"/>
              </w:rPr>
              <w:t xml:space="preserve">Inschrijver levert bij Inschrijving een rechtsgeldig ondertekende Verklaring SBTi Net-Zero op, met daarin (vormvrij en in maximaal drie (3) A4) beschreven de onderstaande verklaring en toezegging inclusief de wijze waarop de doelstelling wordt gerealiseerd middels een SMART Plan van Aanpak conform de gedefinieerde onderwerpen. </w:t>
            </w:r>
          </w:p>
          <w:p w14:paraId="074279EE" w14:textId="77777777" w:rsidR="005778F5" w:rsidRPr="00376687" w:rsidRDefault="005778F5" w:rsidP="00F22F12">
            <w:pPr>
              <w:rPr>
                <w:sz w:val="16"/>
                <w:szCs w:val="16"/>
              </w:rPr>
            </w:pPr>
          </w:p>
          <w:p w14:paraId="1C4C65F9" w14:textId="77777777" w:rsidR="005778F5" w:rsidRPr="00376687" w:rsidRDefault="005778F5" w:rsidP="00F22F12">
            <w:pPr>
              <w:rPr>
                <w:sz w:val="16"/>
                <w:szCs w:val="16"/>
              </w:rPr>
            </w:pPr>
            <w:r w:rsidRPr="00376687">
              <w:rPr>
                <w:sz w:val="16"/>
                <w:szCs w:val="16"/>
              </w:rPr>
              <w:t>Verklaring en Toezegging SBTi Net-Zero</w:t>
            </w:r>
          </w:p>
          <w:p w14:paraId="39F0B203" w14:textId="77777777" w:rsidR="005778F5" w:rsidRPr="00376687" w:rsidRDefault="005778F5" w:rsidP="00F22F12">
            <w:pPr>
              <w:rPr>
                <w:sz w:val="16"/>
                <w:szCs w:val="16"/>
              </w:rPr>
            </w:pPr>
            <w:r w:rsidRPr="00376687">
              <w:rPr>
                <w:sz w:val="16"/>
                <w:szCs w:val="16"/>
              </w:rPr>
              <w:t>Ondergetekende, [Naam Inschrijver], verklaart hierbij dat de organisatie zich ertoe verplicht een Net-Zero doelstelling te formuleren en deze binnen 24 maanden na ingangsdatum van de (raam)overeenkomst te laten valideren door The Science Based Targets initiative (SBTi).</w:t>
            </w:r>
          </w:p>
          <w:p w14:paraId="61E9EB8A" w14:textId="77777777" w:rsidR="005778F5" w:rsidRPr="00376687" w:rsidRDefault="005778F5" w:rsidP="00F22F12">
            <w:pPr>
              <w:rPr>
                <w:sz w:val="16"/>
                <w:szCs w:val="16"/>
              </w:rPr>
            </w:pPr>
            <w:r w:rsidRPr="00376687">
              <w:rPr>
                <w:sz w:val="16"/>
                <w:szCs w:val="16"/>
              </w:rPr>
              <w:t>Tevens wordt verklaard dat binnen drie (3) maanden na ingangsdatum van de (raam)overeenkomst het commitment zichtbaar zal zijn in het SBTi-Dashboard in de desbetreffende kolom.</w:t>
            </w:r>
          </w:p>
          <w:p w14:paraId="65FDEDCA" w14:textId="77777777" w:rsidR="005778F5" w:rsidRPr="00376687" w:rsidRDefault="005778F5" w:rsidP="00F22F12">
            <w:pPr>
              <w:rPr>
                <w:sz w:val="16"/>
                <w:szCs w:val="16"/>
              </w:rPr>
            </w:pPr>
          </w:p>
          <w:p w14:paraId="5998445C" w14:textId="77777777" w:rsidR="005778F5" w:rsidRPr="00376687" w:rsidRDefault="005778F5" w:rsidP="00F22F12">
            <w:pPr>
              <w:rPr>
                <w:sz w:val="16"/>
                <w:szCs w:val="16"/>
              </w:rPr>
            </w:pPr>
            <w:r w:rsidRPr="00376687">
              <w:rPr>
                <w:sz w:val="16"/>
                <w:szCs w:val="16"/>
              </w:rPr>
              <w:t>2. SMART Plan van Aanpak</w:t>
            </w:r>
          </w:p>
          <w:p w14:paraId="41835F6E" w14:textId="77777777" w:rsidR="005778F5" w:rsidRPr="00376687" w:rsidRDefault="005778F5" w:rsidP="00F22F12">
            <w:pPr>
              <w:rPr>
                <w:sz w:val="16"/>
                <w:szCs w:val="16"/>
              </w:rPr>
            </w:pPr>
            <w:r w:rsidRPr="00376687">
              <w:rPr>
                <w:sz w:val="16"/>
                <w:szCs w:val="16"/>
              </w:rPr>
              <w:t>Om de doelstelling op een gestructureerde en verifieerbare wijze te realiseren, hanteert de inschrijver de SMART-methodiek:</w:t>
            </w:r>
          </w:p>
          <w:p w14:paraId="67F0C8EA" w14:textId="77777777" w:rsidR="005778F5" w:rsidRPr="00376687" w:rsidRDefault="005778F5" w:rsidP="00F22F12">
            <w:pPr>
              <w:rPr>
                <w:sz w:val="16"/>
                <w:szCs w:val="16"/>
              </w:rPr>
            </w:pPr>
          </w:p>
          <w:p w14:paraId="1B589D90" w14:textId="77777777" w:rsidR="005778F5" w:rsidRPr="00376687" w:rsidRDefault="005778F5" w:rsidP="00F22F12">
            <w:pPr>
              <w:rPr>
                <w:sz w:val="16"/>
                <w:szCs w:val="16"/>
              </w:rPr>
            </w:pPr>
            <w:r w:rsidRPr="00376687">
              <w:rPr>
                <w:sz w:val="16"/>
                <w:szCs w:val="16"/>
              </w:rPr>
              <w:t>Specifiek</w:t>
            </w:r>
          </w:p>
          <w:p w14:paraId="31A16E03" w14:textId="77777777" w:rsidR="005778F5" w:rsidRPr="00376687" w:rsidRDefault="005778F5" w:rsidP="00771E67">
            <w:pPr>
              <w:pStyle w:val="Lijstalinea"/>
              <w:numPr>
                <w:ilvl w:val="0"/>
                <w:numId w:val="19"/>
              </w:numPr>
              <w:spacing w:after="160" w:line="259" w:lineRule="auto"/>
              <w:rPr>
                <w:sz w:val="16"/>
                <w:szCs w:val="16"/>
              </w:rPr>
            </w:pPr>
            <w:r w:rsidRPr="00376687">
              <w:rPr>
                <w:sz w:val="16"/>
                <w:szCs w:val="16"/>
              </w:rPr>
              <w:t>De organisatie stelt een Net-Zero doelstelling op volgens de richtlijnen van SBTi en dient deze in bij SBTi ter validatie.</w:t>
            </w:r>
          </w:p>
          <w:p w14:paraId="1906349F" w14:textId="77777777" w:rsidR="005778F5" w:rsidRPr="00376687" w:rsidRDefault="005778F5" w:rsidP="00771E67">
            <w:pPr>
              <w:pStyle w:val="Lijstalinea"/>
              <w:numPr>
                <w:ilvl w:val="0"/>
                <w:numId w:val="19"/>
              </w:numPr>
              <w:spacing w:after="160" w:line="259" w:lineRule="auto"/>
              <w:rPr>
                <w:sz w:val="16"/>
                <w:szCs w:val="16"/>
              </w:rPr>
            </w:pPr>
            <w:r w:rsidRPr="00376687">
              <w:rPr>
                <w:sz w:val="16"/>
                <w:szCs w:val="16"/>
              </w:rPr>
              <w:t>Binnen drie maanden na ingangsdatum van de (raam)overeenkomst is de inschrijving zichtbaar in het SBTi-Dashboard.</w:t>
            </w:r>
          </w:p>
          <w:p w14:paraId="1E1D6ED6" w14:textId="77777777" w:rsidR="005778F5" w:rsidRPr="00376687" w:rsidRDefault="005778F5" w:rsidP="00771E67">
            <w:pPr>
              <w:pStyle w:val="Lijstalinea"/>
              <w:numPr>
                <w:ilvl w:val="0"/>
                <w:numId w:val="19"/>
              </w:numPr>
              <w:spacing w:after="160" w:line="259" w:lineRule="auto"/>
              <w:rPr>
                <w:sz w:val="16"/>
                <w:szCs w:val="16"/>
              </w:rPr>
            </w:pPr>
            <w:r w:rsidRPr="00376687">
              <w:rPr>
                <w:sz w:val="16"/>
                <w:szCs w:val="16"/>
              </w:rPr>
              <w:t>Uiterlijk binnen 24 maanden na ingangsdatum is de doelstelling door SBTi gevalideerd.</w:t>
            </w:r>
          </w:p>
          <w:p w14:paraId="6A31CE9F" w14:textId="77777777" w:rsidR="005778F5" w:rsidRPr="00376687" w:rsidRDefault="005778F5" w:rsidP="00F22F12">
            <w:pPr>
              <w:rPr>
                <w:sz w:val="16"/>
                <w:szCs w:val="16"/>
              </w:rPr>
            </w:pPr>
            <w:r w:rsidRPr="00376687">
              <w:rPr>
                <w:sz w:val="16"/>
                <w:szCs w:val="16"/>
              </w:rPr>
              <w:t>Meetbaar</w:t>
            </w:r>
          </w:p>
          <w:p w14:paraId="13D0A386" w14:textId="77777777" w:rsidR="005778F5" w:rsidRPr="00376687" w:rsidRDefault="005778F5" w:rsidP="00771E67">
            <w:pPr>
              <w:pStyle w:val="Lijstalinea"/>
              <w:numPr>
                <w:ilvl w:val="0"/>
                <w:numId w:val="20"/>
              </w:numPr>
              <w:spacing w:after="160" w:line="259" w:lineRule="auto"/>
              <w:rPr>
                <w:sz w:val="16"/>
                <w:szCs w:val="16"/>
              </w:rPr>
            </w:pPr>
            <w:r w:rsidRPr="00376687">
              <w:rPr>
                <w:sz w:val="16"/>
                <w:szCs w:val="16"/>
              </w:rPr>
              <w:t>De status van het commitment en de validatie zijn aantoonbaar in het SBTi-Dashboard.</w:t>
            </w:r>
          </w:p>
          <w:p w14:paraId="461E0586" w14:textId="77777777" w:rsidR="005778F5" w:rsidRPr="00376687" w:rsidRDefault="005778F5" w:rsidP="00771E67">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08C6C837" w14:textId="77777777" w:rsidR="005778F5" w:rsidRPr="00376687" w:rsidRDefault="005778F5" w:rsidP="00771E67">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4CFB93FC" w14:textId="77777777" w:rsidR="005778F5" w:rsidRPr="00376687" w:rsidRDefault="005778F5" w:rsidP="00F22F12">
            <w:pPr>
              <w:rPr>
                <w:sz w:val="16"/>
                <w:szCs w:val="16"/>
              </w:rPr>
            </w:pPr>
            <w:r w:rsidRPr="00376687">
              <w:rPr>
                <w:sz w:val="16"/>
                <w:szCs w:val="16"/>
              </w:rPr>
              <w:t>Acceptabel</w:t>
            </w:r>
          </w:p>
          <w:p w14:paraId="6A69189D" w14:textId="77777777" w:rsidR="005778F5" w:rsidRPr="00376687" w:rsidRDefault="005778F5" w:rsidP="00771E67">
            <w:pPr>
              <w:pStyle w:val="Lijstalinea"/>
              <w:numPr>
                <w:ilvl w:val="0"/>
                <w:numId w:val="21"/>
              </w:numPr>
              <w:spacing w:after="160" w:line="259" w:lineRule="auto"/>
              <w:rPr>
                <w:sz w:val="16"/>
                <w:szCs w:val="16"/>
              </w:rPr>
            </w:pPr>
            <w:r w:rsidRPr="00376687">
              <w:rPr>
                <w:sz w:val="16"/>
                <w:szCs w:val="16"/>
              </w:rPr>
              <w:t>De doelstelling en het proces sluiten aan bij de internationale richtlijnen van het Klimaatakkoord van Parijs en SBTi.</w:t>
            </w:r>
          </w:p>
          <w:p w14:paraId="5CE238B8" w14:textId="77777777" w:rsidR="005778F5" w:rsidRPr="00376687" w:rsidRDefault="005778F5" w:rsidP="00771E67">
            <w:pPr>
              <w:pStyle w:val="Lijstalinea"/>
              <w:numPr>
                <w:ilvl w:val="0"/>
                <w:numId w:val="21"/>
              </w:numPr>
              <w:spacing w:after="160" w:line="259" w:lineRule="auto"/>
              <w:rPr>
                <w:sz w:val="16"/>
                <w:szCs w:val="16"/>
              </w:rPr>
            </w:pPr>
            <w:r w:rsidRPr="00376687">
              <w:rPr>
                <w:sz w:val="16"/>
                <w:szCs w:val="16"/>
              </w:rPr>
              <w:t>Indien in samenwerkingsverband wordt ingeschreven, voldoen alle combinanten afzonderlijk aan deze verplichting.</w:t>
            </w:r>
          </w:p>
          <w:p w14:paraId="6DA6C415" w14:textId="77777777" w:rsidR="005778F5" w:rsidRPr="00376687" w:rsidRDefault="005778F5" w:rsidP="00F22F12">
            <w:pPr>
              <w:rPr>
                <w:sz w:val="16"/>
                <w:szCs w:val="16"/>
              </w:rPr>
            </w:pPr>
            <w:r w:rsidRPr="00376687">
              <w:rPr>
                <w:sz w:val="16"/>
                <w:szCs w:val="16"/>
              </w:rPr>
              <w:t>Realistisch</w:t>
            </w:r>
          </w:p>
          <w:p w14:paraId="31BD4048" w14:textId="77777777" w:rsidR="005778F5" w:rsidRPr="00376687" w:rsidRDefault="005778F5" w:rsidP="00771E67">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4457DE4D" w14:textId="77777777" w:rsidR="005778F5" w:rsidRPr="00376687" w:rsidRDefault="005778F5" w:rsidP="00771E67">
            <w:pPr>
              <w:pStyle w:val="Lijstalinea"/>
              <w:numPr>
                <w:ilvl w:val="0"/>
                <w:numId w:val="22"/>
              </w:numPr>
              <w:spacing w:after="160" w:line="259" w:lineRule="auto"/>
              <w:rPr>
                <w:sz w:val="16"/>
                <w:szCs w:val="16"/>
              </w:rPr>
            </w:pPr>
            <w:r w:rsidRPr="00376687">
              <w:rPr>
                <w:sz w:val="16"/>
                <w:szCs w:val="16"/>
              </w:rPr>
              <w:t>De roadmap is afgestemd op realistische bedrijfscapaciteiten en de validatieprocedures van SBTi.</w:t>
            </w:r>
          </w:p>
          <w:p w14:paraId="79F80922" w14:textId="77777777" w:rsidR="005778F5" w:rsidRPr="00376687" w:rsidRDefault="005778F5" w:rsidP="00F22F12">
            <w:pPr>
              <w:rPr>
                <w:sz w:val="16"/>
                <w:szCs w:val="16"/>
              </w:rPr>
            </w:pPr>
            <w:r w:rsidRPr="00376687">
              <w:rPr>
                <w:sz w:val="16"/>
                <w:szCs w:val="16"/>
              </w:rPr>
              <w:t>Tijdgebonden</w:t>
            </w:r>
          </w:p>
          <w:p w14:paraId="3B836366" w14:textId="77777777" w:rsidR="005778F5" w:rsidRPr="00376687" w:rsidRDefault="005778F5" w:rsidP="00771E67">
            <w:pPr>
              <w:pStyle w:val="Lijstalinea"/>
              <w:numPr>
                <w:ilvl w:val="0"/>
                <w:numId w:val="23"/>
              </w:numPr>
              <w:spacing w:after="160" w:line="259" w:lineRule="auto"/>
              <w:rPr>
                <w:sz w:val="16"/>
                <w:szCs w:val="16"/>
              </w:rPr>
            </w:pPr>
            <w:r w:rsidRPr="00376687">
              <w:rPr>
                <w:sz w:val="16"/>
                <w:szCs w:val="16"/>
              </w:rPr>
              <w:t>Binnen 3 maanden na ingangsdatum is het commitment zichtbaar in het SBTi-Dashboard.</w:t>
            </w:r>
          </w:p>
          <w:p w14:paraId="3A89183F" w14:textId="77777777" w:rsidR="005778F5" w:rsidRPr="00376687" w:rsidRDefault="005778F5" w:rsidP="00771E67">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3873FAB6" w14:textId="77777777" w:rsidR="005778F5" w:rsidRPr="00376687" w:rsidRDefault="005778F5" w:rsidP="00771E67">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5465D914" w14:textId="77777777" w:rsidR="005778F5" w:rsidRPr="00376687" w:rsidRDefault="005778F5" w:rsidP="00F22F12">
            <w:pPr>
              <w:rPr>
                <w:sz w:val="16"/>
                <w:szCs w:val="16"/>
              </w:rPr>
            </w:pPr>
          </w:p>
          <w:p w14:paraId="6245C09C" w14:textId="77777777" w:rsidR="005778F5" w:rsidRPr="00376687" w:rsidRDefault="005778F5" w:rsidP="00F22F12">
            <w:pPr>
              <w:rPr>
                <w:sz w:val="16"/>
                <w:szCs w:val="16"/>
              </w:rPr>
            </w:pPr>
            <w:r w:rsidRPr="00376687">
              <w:rPr>
                <w:sz w:val="16"/>
                <w:szCs w:val="16"/>
              </w:rPr>
              <w:t>3. Controle en Rapportage</w:t>
            </w:r>
          </w:p>
          <w:p w14:paraId="28FB138A" w14:textId="77777777" w:rsidR="005778F5" w:rsidRPr="00376687" w:rsidRDefault="005778F5" w:rsidP="00771E67">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43295A11" w14:textId="77777777" w:rsidR="005778F5" w:rsidRPr="00376687" w:rsidRDefault="005778F5" w:rsidP="00771E67">
            <w:pPr>
              <w:pStyle w:val="Lijstalinea"/>
              <w:numPr>
                <w:ilvl w:val="0"/>
                <w:numId w:val="24"/>
              </w:numPr>
              <w:spacing w:after="160" w:line="259" w:lineRule="auto"/>
              <w:rPr>
                <w:sz w:val="16"/>
                <w:szCs w:val="16"/>
              </w:rPr>
            </w:pPr>
            <w:r w:rsidRPr="00376687">
              <w:rPr>
                <w:sz w:val="16"/>
                <w:szCs w:val="16"/>
              </w:rPr>
              <w:t>Near-Term Targets, die binnen SBTi automatisch onderdeel zijn van een Net-Zero doelstelling, worden eveneens gerapporteerd.</w:t>
            </w:r>
          </w:p>
          <w:p w14:paraId="24711C36" w14:textId="77777777" w:rsidR="005778F5" w:rsidRPr="00376687" w:rsidRDefault="005778F5" w:rsidP="00771E67">
            <w:pPr>
              <w:pStyle w:val="Lijstalinea"/>
              <w:numPr>
                <w:ilvl w:val="0"/>
                <w:numId w:val="24"/>
              </w:numPr>
              <w:spacing w:after="160" w:line="259" w:lineRule="auto"/>
              <w:rPr>
                <w:sz w:val="16"/>
                <w:szCs w:val="16"/>
              </w:rPr>
            </w:pPr>
            <w:r w:rsidRPr="00376687">
              <w:rPr>
                <w:sz w:val="16"/>
                <w:szCs w:val="16"/>
              </w:rPr>
              <w:t>De daadwerkelijke validatie en opname in het SBTi-Dashboard kunnen op verzoek van de Aanbestedende Dienst worden gecontroleerd.</w:t>
            </w:r>
          </w:p>
          <w:p w14:paraId="22541BE3" w14:textId="77777777" w:rsidR="005778F5" w:rsidRPr="00376687" w:rsidRDefault="005778F5" w:rsidP="00F22F12">
            <w:pPr>
              <w:rPr>
                <w:sz w:val="16"/>
                <w:szCs w:val="16"/>
              </w:rPr>
            </w:pPr>
          </w:p>
          <w:p w14:paraId="0FBE85E5" w14:textId="77777777" w:rsidR="005778F5" w:rsidRPr="00376687" w:rsidRDefault="005778F5" w:rsidP="00F22F12">
            <w:pPr>
              <w:rPr>
                <w:sz w:val="16"/>
                <w:szCs w:val="16"/>
              </w:rPr>
            </w:pPr>
            <w:r w:rsidRPr="00376687">
              <w:rPr>
                <w:sz w:val="16"/>
                <w:szCs w:val="16"/>
              </w:rPr>
              <w:t>4. Ondertekening</w:t>
            </w:r>
          </w:p>
          <w:p w14:paraId="1B235F09" w14:textId="77777777" w:rsidR="005778F5" w:rsidRPr="00376687" w:rsidRDefault="005778F5" w:rsidP="00F22F12">
            <w:pPr>
              <w:rPr>
                <w:sz w:val="16"/>
                <w:szCs w:val="16"/>
              </w:rPr>
            </w:pPr>
            <w:r w:rsidRPr="00376687">
              <w:rPr>
                <w:sz w:val="16"/>
                <w:szCs w:val="16"/>
              </w:rPr>
              <w:t>Ondergetekende verklaart dat bovenstaande verplichtingen worden nageleefd en garandeert de tijdige en correcte uitvoering ervan.</w:t>
            </w:r>
          </w:p>
          <w:p w14:paraId="3701A2A1" w14:textId="77777777" w:rsidR="005778F5" w:rsidRPr="00376687" w:rsidRDefault="005778F5" w:rsidP="00F22F12">
            <w:pPr>
              <w:rPr>
                <w:sz w:val="16"/>
                <w:szCs w:val="16"/>
              </w:rPr>
            </w:pPr>
          </w:p>
          <w:p w14:paraId="54C8C378" w14:textId="77777777" w:rsidR="005778F5" w:rsidRPr="00376687" w:rsidRDefault="005778F5" w:rsidP="00F22F12">
            <w:pPr>
              <w:rPr>
                <w:sz w:val="16"/>
                <w:szCs w:val="16"/>
              </w:rPr>
            </w:pPr>
            <w:r w:rsidRPr="00376687">
              <w:rPr>
                <w:sz w:val="16"/>
                <w:szCs w:val="16"/>
              </w:rPr>
              <w:t>[Naam vertegenwoordiger]</w:t>
            </w:r>
          </w:p>
          <w:p w14:paraId="34FFA949" w14:textId="77777777" w:rsidR="005778F5" w:rsidRPr="00376687" w:rsidRDefault="005778F5" w:rsidP="00F22F12">
            <w:pPr>
              <w:rPr>
                <w:sz w:val="16"/>
                <w:szCs w:val="16"/>
              </w:rPr>
            </w:pPr>
            <w:r w:rsidRPr="00376687">
              <w:rPr>
                <w:sz w:val="16"/>
                <w:szCs w:val="16"/>
              </w:rPr>
              <w:t>[Functie]</w:t>
            </w:r>
          </w:p>
          <w:p w14:paraId="4F0E356D" w14:textId="77777777" w:rsidR="005778F5" w:rsidRPr="00376687" w:rsidRDefault="005778F5" w:rsidP="00F22F12">
            <w:pPr>
              <w:rPr>
                <w:sz w:val="16"/>
                <w:szCs w:val="16"/>
              </w:rPr>
            </w:pPr>
            <w:r w:rsidRPr="00376687">
              <w:rPr>
                <w:sz w:val="16"/>
                <w:szCs w:val="16"/>
              </w:rPr>
              <w:t>[Organisatie]</w:t>
            </w:r>
          </w:p>
          <w:p w14:paraId="6F24839E" w14:textId="77777777" w:rsidR="005778F5" w:rsidRPr="00376687" w:rsidRDefault="005778F5" w:rsidP="00F22F12">
            <w:pPr>
              <w:rPr>
                <w:sz w:val="16"/>
                <w:szCs w:val="16"/>
              </w:rPr>
            </w:pPr>
            <w:r w:rsidRPr="00376687">
              <w:rPr>
                <w:sz w:val="16"/>
                <w:szCs w:val="16"/>
              </w:rPr>
              <w:t>[Datum]</w:t>
            </w:r>
          </w:p>
          <w:p w14:paraId="66DA2940" w14:textId="77777777" w:rsidR="005778F5" w:rsidRPr="00376687" w:rsidRDefault="005778F5" w:rsidP="00F22F12">
            <w:pPr>
              <w:rPr>
                <w:sz w:val="16"/>
                <w:szCs w:val="16"/>
              </w:rPr>
            </w:pPr>
            <w:r w:rsidRPr="00376687">
              <w:rPr>
                <w:sz w:val="16"/>
                <w:szCs w:val="16"/>
              </w:rPr>
              <w:t>[Handtekening]</w:t>
            </w:r>
          </w:p>
          <w:p w14:paraId="5A6D68F8" w14:textId="77777777" w:rsidR="005778F5" w:rsidRPr="00D33CCB" w:rsidRDefault="005778F5" w:rsidP="00F22F12">
            <w:pPr>
              <w:rPr>
                <w:sz w:val="16"/>
                <w:szCs w:val="16"/>
              </w:rPr>
            </w:pPr>
          </w:p>
        </w:tc>
        <w:tc>
          <w:tcPr>
            <w:tcW w:w="850" w:type="dxa"/>
            <w:shd w:val="clear" w:color="auto" w:fill="auto"/>
          </w:tcPr>
          <w:p w14:paraId="3260E170" w14:textId="77777777" w:rsidR="005778F5" w:rsidRPr="00D33CCB" w:rsidRDefault="005778F5" w:rsidP="00F22F12">
            <w:pPr>
              <w:spacing w:line="240" w:lineRule="exact"/>
              <w:rPr>
                <w:rFonts w:cs="Arial"/>
                <w:sz w:val="16"/>
                <w:szCs w:val="16"/>
              </w:rPr>
            </w:pPr>
          </w:p>
        </w:tc>
        <w:tc>
          <w:tcPr>
            <w:tcW w:w="846" w:type="dxa"/>
            <w:shd w:val="clear" w:color="auto" w:fill="auto"/>
          </w:tcPr>
          <w:p w14:paraId="49B55C61" w14:textId="77777777" w:rsidR="005778F5" w:rsidRPr="00D33CCB" w:rsidRDefault="005778F5" w:rsidP="00F22F12">
            <w:pPr>
              <w:jc w:val="center"/>
              <w:rPr>
                <w:sz w:val="16"/>
                <w:szCs w:val="16"/>
              </w:rPr>
            </w:pPr>
            <w:r>
              <w:rPr>
                <w:sz w:val="16"/>
                <w:szCs w:val="16"/>
              </w:rPr>
              <w:t>150</w:t>
            </w:r>
          </w:p>
        </w:tc>
      </w:tr>
      <w:tr w:rsidR="005778F5" w:rsidRPr="00D33CCB" w14:paraId="5644E75F" w14:textId="77777777" w:rsidTr="005778F5">
        <w:trPr>
          <w:gridAfter w:val="1"/>
          <w:wAfter w:w="71" w:type="dxa"/>
        </w:trPr>
        <w:tc>
          <w:tcPr>
            <w:tcW w:w="1149" w:type="dxa"/>
            <w:shd w:val="clear" w:color="auto" w:fill="auto"/>
          </w:tcPr>
          <w:p w14:paraId="14F6AA0B" w14:textId="77777777" w:rsidR="005778F5" w:rsidRPr="00D33CCB" w:rsidRDefault="005778F5" w:rsidP="00F22F12">
            <w:pPr>
              <w:spacing w:line="240" w:lineRule="exact"/>
              <w:rPr>
                <w:rFonts w:cs="Arial"/>
                <w:bCs/>
                <w:sz w:val="16"/>
                <w:szCs w:val="16"/>
              </w:rPr>
            </w:pPr>
            <w:r>
              <w:rPr>
                <w:rFonts w:cs="Arial"/>
                <w:bCs/>
                <w:sz w:val="16"/>
                <w:szCs w:val="16"/>
              </w:rPr>
              <w:t>W.16.2.2</w:t>
            </w:r>
          </w:p>
        </w:tc>
        <w:tc>
          <w:tcPr>
            <w:tcW w:w="6096" w:type="dxa"/>
            <w:shd w:val="clear" w:color="auto" w:fill="FFFFFF" w:themeFill="background1"/>
          </w:tcPr>
          <w:p w14:paraId="55E62A28" w14:textId="77777777" w:rsidR="005778F5" w:rsidRPr="007A52BF" w:rsidRDefault="005778F5" w:rsidP="00F22F12">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21" w:history="1">
              <w:r w:rsidRPr="007A52BF">
                <w:rPr>
                  <w:bCs/>
                  <w:color w:val="0000FF"/>
                  <w:sz w:val="16"/>
                  <w:szCs w:val="16"/>
                  <w:u w:val="single"/>
                </w:rPr>
                <w:t>‘Near-Term Target’</w:t>
              </w:r>
            </w:hyperlink>
            <w:r w:rsidRPr="007A52BF">
              <w:rPr>
                <w:bCs/>
                <w:sz w:val="16"/>
                <w:szCs w:val="16"/>
              </w:rPr>
              <w:t xml:space="preserve"> in lijn met de 1,5°C doelstelling van het Klimaatverdrag van Parijs, welke wetenschappelijk is gevalideerd door </w:t>
            </w:r>
            <w:hyperlink r:id="rId22" w:history="1">
              <w:r w:rsidRPr="007A52BF">
                <w:rPr>
                  <w:bCs/>
                  <w:color w:val="0000FF"/>
                  <w:sz w:val="16"/>
                  <w:szCs w:val="16"/>
                  <w:u w:val="single"/>
                </w:rPr>
                <w:t>The Science Based Targets initiative (SBTi)</w:t>
              </w:r>
            </w:hyperlink>
            <w:r w:rsidRPr="007A52BF">
              <w:rPr>
                <w:bCs/>
                <w:sz w:val="16"/>
                <w:szCs w:val="16"/>
              </w:rPr>
              <w:t>.</w:t>
            </w:r>
          </w:p>
          <w:p w14:paraId="79EC2947" w14:textId="77777777" w:rsidR="005778F5" w:rsidRPr="00D33CCB" w:rsidRDefault="005778F5" w:rsidP="00F22F12">
            <w:pPr>
              <w:rPr>
                <w:bCs/>
                <w:sz w:val="16"/>
                <w:szCs w:val="16"/>
              </w:rPr>
            </w:pPr>
          </w:p>
          <w:p w14:paraId="73F88672" w14:textId="77777777" w:rsidR="005778F5" w:rsidRPr="00D33CCB" w:rsidRDefault="005778F5" w:rsidP="00F22F12">
            <w:pPr>
              <w:rPr>
                <w:bCs/>
                <w:sz w:val="16"/>
                <w:szCs w:val="16"/>
              </w:rPr>
            </w:pPr>
            <w:r w:rsidRPr="00D33CCB">
              <w:rPr>
                <w:bCs/>
                <w:sz w:val="16"/>
                <w:szCs w:val="16"/>
              </w:rPr>
              <w:t>Toelichting:</w:t>
            </w:r>
          </w:p>
          <w:p w14:paraId="204AB4C8" w14:textId="77777777" w:rsidR="005778F5" w:rsidRPr="00D33CCB" w:rsidRDefault="005778F5" w:rsidP="00F22F12">
            <w:pPr>
              <w:rPr>
                <w:bCs/>
                <w:sz w:val="16"/>
                <w:szCs w:val="16"/>
              </w:rPr>
            </w:pPr>
            <w:r w:rsidRPr="00D33CCB">
              <w:rPr>
                <w:bCs/>
                <w:sz w:val="16"/>
                <w:szCs w:val="16"/>
              </w:rPr>
              <w:t>Science Based Targets (SBT) bieden bedrijven een duidelijk omschreven pad om emissies te verminderen in overeenstemming met de doelstellingen van het Klimaatverdrag van Parijs. Near-Term Targets zijn gebaseerd op scope 1 en 2 emissies.</w:t>
            </w:r>
          </w:p>
          <w:p w14:paraId="6D062FC0" w14:textId="77777777" w:rsidR="005778F5" w:rsidRPr="00D33CCB" w:rsidRDefault="005778F5" w:rsidP="00F22F12">
            <w:pPr>
              <w:rPr>
                <w:bCs/>
                <w:sz w:val="16"/>
                <w:szCs w:val="16"/>
              </w:rPr>
            </w:pPr>
          </w:p>
          <w:p w14:paraId="2162C373" w14:textId="77777777" w:rsidR="005778F5" w:rsidRPr="00D33CCB" w:rsidRDefault="005778F5" w:rsidP="00F22F12">
            <w:pPr>
              <w:rPr>
                <w:i/>
                <w:iCs/>
                <w:sz w:val="16"/>
                <w:szCs w:val="16"/>
              </w:rPr>
            </w:pPr>
            <w:r w:rsidRPr="00D33CCB">
              <w:rPr>
                <w:i/>
                <w:iCs/>
                <w:sz w:val="16"/>
                <w:szCs w:val="16"/>
              </w:rPr>
              <w:t>Bewijsmiddelen:</w:t>
            </w:r>
          </w:p>
          <w:p w14:paraId="64F0DF6D" w14:textId="77777777" w:rsidR="005778F5" w:rsidRPr="00D33CCB" w:rsidRDefault="005778F5" w:rsidP="00771E67">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3" w:history="1">
              <w:r w:rsidRPr="00D33CCB">
                <w:rPr>
                  <w:bCs/>
                  <w:color w:val="0000FF"/>
                  <w:sz w:val="16"/>
                  <w:szCs w:val="16"/>
                  <w:u w:val="single"/>
                </w:rPr>
                <w:t>SBTi-Dashboard</w:t>
              </w:r>
            </w:hyperlink>
            <w:r w:rsidRPr="00D33CCB">
              <w:rPr>
                <w:bCs/>
                <w:sz w:val="16"/>
                <w:szCs w:val="16"/>
              </w:rPr>
              <w:t xml:space="preserve"> in de desbetreffende kolom.</w:t>
            </w:r>
          </w:p>
          <w:p w14:paraId="07B851D6" w14:textId="77777777" w:rsidR="005778F5" w:rsidRPr="00F7788D" w:rsidRDefault="005778F5" w:rsidP="00771E67">
            <w:pPr>
              <w:pStyle w:val="Lijstalinea"/>
              <w:numPr>
                <w:ilvl w:val="0"/>
                <w:numId w:val="12"/>
              </w:numPr>
              <w:rPr>
                <w:bCs/>
                <w:sz w:val="16"/>
                <w:szCs w:val="16"/>
              </w:rPr>
            </w:pPr>
            <w:r w:rsidRPr="00F7788D">
              <w:rPr>
                <w:bCs/>
                <w:sz w:val="16"/>
                <w:szCs w:val="16"/>
              </w:rPr>
              <w:t>Opdrachtnemer rapporteert over deze Near-Term Targets conform Bijlage 10 ‘Standaard Rapportages’.</w:t>
            </w:r>
          </w:p>
          <w:p w14:paraId="45282E2C" w14:textId="77777777" w:rsidR="005778F5" w:rsidRPr="00D33CCB" w:rsidRDefault="005778F5" w:rsidP="00F22F12">
            <w:pPr>
              <w:rPr>
                <w:bCs/>
                <w:sz w:val="16"/>
                <w:szCs w:val="16"/>
              </w:rPr>
            </w:pPr>
          </w:p>
          <w:p w14:paraId="31802700" w14:textId="77777777" w:rsidR="005778F5" w:rsidRDefault="005778F5" w:rsidP="00F22F12">
            <w:pPr>
              <w:contextualSpacing/>
              <w:rPr>
                <w:bCs/>
                <w:sz w:val="16"/>
                <w:szCs w:val="16"/>
              </w:rPr>
            </w:pPr>
            <w:r w:rsidRPr="00467CFE">
              <w:rPr>
                <w:rFonts w:cs="Arial"/>
                <w:b/>
                <w:bCs/>
                <w:sz w:val="16"/>
                <w:szCs w:val="16"/>
              </w:rPr>
              <w:t>Bewijsmiddelen te overleggen als Bijlage J bij inschrijving:</w:t>
            </w:r>
          </w:p>
          <w:p w14:paraId="1C64FCC0" w14:textId="77777777" w:rsidR="005778F5" w:rsidRDefault="005778F5" w:rsidP="00771E67">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4" w:history="1">
              <w:r w:rsidRPr="00D33CCB">
                <w:rPr>
                  <w:bCs/>
                  <w:color w:val="0000FF"/>
                  <w:sz w:val="16"/>
                  <w:szCs w:val="16"/>
                  <w:u w:val="single"/>
                </w:rPr>
                <w:t>SBTi-Dashboard</w:t>
              </w:r>
            </w:hyperlink>
            <w:r w:rsidRPr="00D33CCB">
              <w:rPr>
                <w:bCs/>
                <w:sz w:val="16"/>
                <w:szCs w:val="16"/>
              </w:rPr>
              <w:t xml:space="preserve"> in de desbetreffende kolom.</w:t>
            </w:r>
          </w:p>
          <w:p w14:paraId="69410BBE" w14:textId="77777777" w:rsidR="005778F5" w:rsidRPr="00467CFE" w:rsidRDefault="005778F5" w:rsidP="00F22F12">
            <w:pPr>
              <w:contextualSpacing/>
              <w:rPr>
                <w:sz w:val="16"/>
                <w:szCs w:val="16"/>
              </w:rPr>
            </w:pPr>
          </w:p>
        </w:tc>
        <w:tc>
          <w:tcPr>
            <w:tcW w:w="850" w:type="dxa"/>
            <w:shd w:val="clear" w:color="auto" w:fill="auto"/>
          </w:tcPr>
          <w:p w14:paraId="7F6C687D" w14:textId="77777777" w:rsidR="005778F5" w:rsidRPr="00D33CCB" w:rsidRDefault="005778F5" w:rsidP="00F22F12">
            <w:pPr>
              <w:spacing w:line="240" w:lineRule="exact"/>
              <w:rPr>
                <w:rFonts w:cs="Arial"/>
                <w:sz w:val="16"/>
                <w:szCs w:val="16"/>
              </w:rPr>
            </w:pPr>
          </w:p>
        </w:tc>
        <w:tc>
          <w:tcPr>
            <w:tcW w:w="846" w:type="dxa"/>
            <w:shd w:val="clear" w:color="auto" w:fill="auto"/>
          </w:tcPr>
          <w:p w14:paraId="7CF175E6" w14:textId="77777777" w:rsidR="005778F5" w:rsidRPr="00D33CCB" w:rsidRDefault="005778F5" w:rsidP="00F22F12">
            <w:pPr>
              <w:jc w:val="center"/>
              <w:rPr>
                <w:sz w:val="16"/>
                <w:szCs w:val="16"/>
              </w:rPr>
            </w:pPr>
            <w:r>
              <w:rPr>
                <w:sz w:val="16"/>
                <w:szCs w:val="16"/>
              </w:rPr>
              <w:t>150</w:t>
            </w:r>
          </w:p>
        </w:tc>
      </w:tr>
      <w:tr w:rsidR="005778F5" w:rsidRPr="00D33CCB" w14:paraId="062EE458" w14:textId="77777777" w:rsidTr="005778F5">
        <w:trPr>
          <w:gridAfter w:val="1"/>
          <w:wAfter w:w="71" w:type="dxa"/>
        </w:trPr>
        <w:tc>
          <w:tcPr>
            <w:tcW w:w="1149" w:type="dxa"/>
            <w:shd w:val="clear" w:color="auto" w:fill="auto"/>
            <w:hideMark/>
          </w:tcPr>
          <w:p w14:paraId="078FC1DD" w14:textId="77777777" w:rsidR="005778F5" w:rsidRPr="00D33CCB" w:rsidRDefault="005778F5" w:rsidP="00F22F12">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310CF08F" w14:textId="77777777" w:rsidR="005778F5" w:rsidRPr="00467CFE" w:rsidRDefault="005778F5" w:rsidP="00F22F12">
            <w:pPr>
              <w:rPr>
                <w:sz w:val="16"/>
                <w:szCs w:val="16"/>
              </w:rPr>
            </w:pPr>
            <w:bookmarkStart w:id="8" w:name="_Hlk184234571"/>
            <w:r w:rsidRPr="00467CFE">
              <w:rPr>
                <w:sz w:val="16"/>
                <w:szCs w:val="16"/>
              </w:rPr>
              <w:t xml:space="preserve">Alle voertuigen in de </w:t>
            </w:r>
            <w:hyperlink r:id="rId25"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8"/>
          <w:p w14:paraId="58757D68" w14:textId="77777777" w:rsidR="005778F5" w:rsidRPr="00467CFE" w:rsidRDefault="005778F5" w:rsidP="00F22F12">
            <w:pPr>
              <w:rPr>
                <w:sz w:val="16"/>
                <w:szCs w:val="16"/>
              </w:rPr>
            </w:pPr>
          </w:p>
          <w:p w14:paraId="2E58E85B" w14:textId="77777777" w:rsidR="005778F5" w:rsidRPr="00467CFE" w:rsidRDefault="005778F5" w:rsidP="00F22F12">
            <w:pPr>
              <w:rPr>
                <w:sz w:val="16"/>
                <w:szCs w:val="16"/>
              </w:rPr>
            </w:pPr>
            <w:r w:rsidRPr="00467CFE">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23D6C247" w14:textId="77777777" w:rsidR="005778F5" w:rsidRPr="00467CFE" w:rsidRDefault="005778F5" w:rsidP="00771E67">
            <w:pPr>
              <w:numPr>
                <w:ilvl w:val="0"/>
                <w:numId w:val="25"/>
              </w:numPr>
              <w:contextualSpacing/>
              <w:rPr>
                <w:sz w:val="16"/>
                <w:szCs w:val="16"/>
              </w:rPr>
            </w:pPr>
            <w:r w:rsidRPr="00467CFE">
              <w:rPr>
                <w:sz w:val="16"/>
                <w:szCs w:val="16"/>
              </w:rPr>
              <w:t>zero-emissievoertuigen (</w:t>
            </w:r>
            <w:hyperlink r:id="rId26" w:history="1">
              <w:r>
                <w:rPr>
                  <w:color w:val="0000FF"/>
                  <w:sz w:val="16"/>
                  <w:szCs w:val="16"/>
                  <w:u w:val="single"/>
                </w:rPr>
                <w:t>categorieën N2 en N3</w:t>
              </w:r>
            </w:hyperlink>
            <w:r w:rsidRPr="00467CFE">
              <w:rPr>
                <w:sz w:val="16"/>
                <w:szCs w:val="16"/>
              </w:rPr>
              <w:t>);</w:t>
            </w:r>
          </w:p>
          <w:p w14:paraId="00E7E1C2" w14:textId="77777777" w:rsidR="005778F5" w:rsidRPr="00467CFE" w:rsidRDefault="005778F5" w:rsidP="00F22F12">
            <w:pPr>
              <w:rPr>
                <w:sz w:val="16"/>
                <w:szCs w:val="16"/>
              </w:rPr>
            </w:pPr>
          </w:p>
          <w:p w14:paraId="5ACC7949" w14:textId="77777777" w:rsidR="005778F5" w:rsidRPr="00467CFE" w:rsidRDefault="005778F5" w:rsidP="00F22F12">
            <w:pPr>
              <w:rPr>
                <w:sz w:val="16"/>
                <w:szCs w:val="16"/>
              </w:rPr>
            </w:pPr>
            <w:r w:rsidRPr="00467CFE">
              <w:rPr>
                <w:sz w:val="16"/>
                <w:szCs w:val="16"/>
              </w:rPr>
              <w:t>Indien er gebruik gemaakt is van een door de Rijksoverheid gecontracteerde logistieke hub dient dit te worden vermeld.</w:t>
            </w:r>
          </w:p>
          <w:p w14:paraId="7155CCFE" w14:textId="77777777" w:rsidR="005778F5" w:rsidRPr="00467CFE" w:rsidRDefault="005778F5" w:rsidP="00F22F12">
            <w:pPr>
              <w:rPr>
                <w:sz w:val="16"/>
                <w:szCs w:val="16"/>
              </w:rPr>
            </w:pPr>
          </w:p>
          <w:p w14:paraId="03A63206" w14:textId="77777777" w:rsidR="005778F5" w:rsidRPr="00467CFE" w:rsidRDefault="005778F5" w:rsidP="00F22F12">
            <w:pPr>
              <w:rPr>
                <w:i/>
                <w:iCs/>
                <w:sz w:val="16"/>
                <w:szCs w:val="16"/>
              </w:rPr>
            </w:pPr>
            <w:r w:rsidRPr="00467CFE">
              <w:rPr>
                <w:i/>
                <w:iCs/>
                <w:sz w:val="16"/>
                <w:szCs w:val="16"/>
              </w:rPr>
              <w:t>Bewijsmiddelen:</w:t>
            </w:r>
          </w:p>
          <w:p w14:paraId="19D9CC80" w14:textId="77777777" w:rsidR="005778F5" w:rsidRPr="00467CFE" w:rsidRDefault="005778F5" w:rsidP="00771E67">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7" w:history="1">
              <w:r>
                <w:rPr>
                  <w:color w:val="0000FF"/>
                  <w:sz w:val="16"/>
                  <w:szCs w:val="16"/>
                  <w:u w:val="single"/>
                </w:rPr>
                <w:t>categorieën N2 en N3</w:t>
              </w:r>
            </w:hyperlink>
            <w:r w:rsidRPr="00467CFE">
              <w:rPr>
                <w:sz w:val="16"/>
                <w:szCs w:val="16"/>
              </w:rPr>
              <w:t>) en het type brandstof vermeld;</w:t>
            </w:r>
          </w:p>
          <w:p w14:paraId="53870671" w14:textId="77777777" w:rsidR="005778F5" w:rsidRPr="00467CFE" w:rsidRDefault="005778F5" w:rsidP="00771E67">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7E0F02E0" w14:textId="77777777" w:rsidR="005778F5" w:rsidRPr="00467CFE" w:rsidRDefault="005778F5" w:rsidP="00771E67">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20EE45CF" w14:textId="77777777" w:rsidR="005778F5" w:rsidRPr="00467CFE" w:rsidRDefault="005778F5" w:rsidP="00F22F12">
            <w:pPr>
              <w:contextualSpacing/>
              <w:rPr>
                <w:sz w:val="16"/>
                <w:szCs w:val="16"/>
              </w:rPr>
            </w:pPr>
          </w:p>
          <w:p w14:paraId="6FF8E88B" w14:textId="77777777" w:rsidR="005778F5" w:rsidRPr="00376687" w:rsidRDefault="005778F5" w:rsidP="00F22F12">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3AFE0E3D" w14:textId="77777777" w:rsidR="005778F5" w:rsidRPr="009C35E4" w:rsidRDefault="005778F5" w:rsidP="00F22F12">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3F7509CF" w14:textId="77777777" w:rsidR="005778F5" w:rsidRPr="009C35E4" w:rsidRDefault="005778F5" w:rsidP="00F22F12">
            <w:pPr>
              <w:rPr>
                <w:sz w:val="16"/>
                <w:szCs w:val="16"/>
              </w:rPr>
            </w:pPr>
          </w:p>
          <w:p w14:paraId="08062744" w14:textId="77777777" w:rsidR="005778F5" w:rsidRPr="009C35E4" w:rsidRDefault="005778F5" w:rsidP="00F22F12">
            <w:pPr>
              <w:rPr>
                <w:sz w:val="16"/>
                <w:szCs w:val="16"/>
              </w:rPr>
            </w:pPr>
            <w:r w:rsidRPr="009C35E4">
              <w:rPr>
                <w:sz w:val="16"/>
                <w:szCs w:val="16"/>
              </w:rPr>
              <w:t xml:space="preserve"> 1. Verklaring en Toezegging  </w:t>
            </w:r>
          </w:p>
          <w:p w14:paraId="6F1CFFBE" w14:textId="77777777" w:rsidR="005778F5" w:rsidRPr="009C35E4" w:rsidRDefault="005778F5" w:rsidP="00F22F12">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468C0406" w14:textId="77777777" w:rsidR="005778F5" w:rsidRPr="009C35E4" w:rsidRDefault="005778F5" w:rsidP="00F22F12">
            <w:pPr>
              <w:rPr>
                <w:sz w:val="16"/>
                <w:szCs w:val="16"/>
              </w:rPr>
            </w:pPr>
          </w:p>
          <w:p w14:paraId="04833885" w14:textId="77777777" w:rsidR="005778F5" w:rsidRPr="009C35E4" w:rsidRDefault="005778F5" w:rsidP="00F22F12">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391BEDBB" w14:textId="77777777" w:rsidR="005778F5" w:rsidRPr="009C35E4" w:rsidRDefault="005778F5" w:rsidP="00F22F12">
            <w:pPr>
              <w:rPr>
                <w:sz w:val="16"/>
                <w:szCs w:val="16"/>
              </w:rPr>
            </w:pPr>
          </w:p>
          <w:p w14:paraId="7F7BE73C" w14:textId="77777777" w:rsidR="005778F5" w:rsidRPr="009C35E4" w:rsidRDefault="005778F5" w:rsidP="00F22F12">
            <w:pPr>
              <w:rPr>
                <w:sz w:val="16"/>
                <w:szCs w:val="16"/>
              </w:rPr>
            </w:pPr>
            <w:r w:rsidRPr="009C35E4">
              <w:rPr>
                <w:sz w:val="16"/>
                <w:szCs w:val="16"/>
              </w:rPr>
              <w:t xml:space="preserve"> 2. SMART Plan van Aanpak  </w:t>
            </w:r>
          </w:p>
          <w:p w14:paraId="4F62F3DD" w14:textId="77777777" w:rsidR="005778F5" w:rsidRPr="009C35E4" w:rsidRDefault="005778F5" w:rsidP="00F22F12">
            <w:pPr>
              <w:rPr>
                <w:sz w:val="16"/>
                <w:szCs w:val="16"/>
              </w:rPr>
            </w:pPr>
            <w:r w:rsidRPr="009C35E4">
              <w:rPr>
                <w:sz w:val="16"/>
                <w:szCs w:val="16"/>
              </w:rPr>
              <w:t xml:space="preserve">Om de doelstelling op een gestructureerde en verifieerbare wijze te realiseren, hanteert de inschrijver de SMART-methodiek:  </w:t>
            </w:r>
          </w:p>
          <w:p w14:paraId="223243EC" w14:textId="77777777" w:rsidR="005778F5" w:rsidRPr="009C35E4" w:rsidRDefault="005778F5" w:rsidP="00F22F12">
            <w:pPr>
              <w:rPr>
                <w:sz w:val="16"/>
                <w:szCs w:val="16"/>
              </w:rPr>
            </w:pPr>
          </w:p>
          <w:p w14:paraId="7D647804" w14:textId="77777777" w:rsidR="005778F5" w:rsidRPr="009C35E4" w:rsidRDefault="005778F5" w:rsidP="00F22F12">
            <w:pPr>
              <w:rPr>
                <w:sz w:val="16"/>
                <w:szCs w:val="16"/>
              </w:rPr>
            </w:pPr>
            <w:r w:rsidRPr="009C35E4">
              <w:rPr>
                <w:sz w:val="16"/>
                <w:szCs w:val="16"/>
              </w:rPr>
              <w:t xml:space="preserve">Specifiek  </w:t>
            </w:r>
          </w:p>
          <w:p w14:paraId="125D3601" w14:textId="77777777" w:rsidR="005778F5" w:rsidRPr="009C35E4" w:rsidRDefault="005778F5" w:rsidP="00771E67">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1CED8448" w14:textId="77777777" w:rsidR="005778F5" w:rsidRPr="009C35E4" w:rsidRDefault="005778F5" w:rsidP="00771E67">
            <w:pPr>
              <w:pStyle w:val="Lijstalinea"/>
              <w:numPr>
                <w:ilvl w:val="0"/>
                <w:numId w:val="26"/>
              </w:numPr>
              <w:spacing w:after="160" w:line="259" w:lineRule="auto"/>
              <w:rPr>
                <w:sz w:val="16"/>
                <w:szCs w:val="16"/>
              </w:rPr>
            </w:pPr>
            <w:r w:rsidRPr="009C35E4">
              <w:rPr>
                <w:sz w:val="16"/>
                <w:szCs w:val="16"/>
              </w:rPr>
              <w:t xml:space="preserve">Op verzoek wordt een jaarlijks overzicht geleverd met de specificaties van de ingezette voertuigen.  </w:t>
            </w:r>
          </w:p>
          <w:p w14:paraId="5EF86F4F" w14:textId="77777777" w:rsidR="005778F5" w:rsidRPr="009C35E4" w:rsidRDefault="005778F5" w:rsidP="00771E67">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7BD30987" w14:textId="77777777" w:rsidR="005778F5" w:rsidRPr="009C35E4" w:rsidRDefault="005778F5" w:rsidP="00F22F12">
            <w:pPr>
              <w:rPr>
                <w:sz w:val="16"/>
                <w:szCs w:val="16"/>
              </w:rPr>
            </w:pPr>
            <w:r w:rsidRPr="009C35E4">
              <w:rPr>
                <w:sz w:val="16"/>
                <w:szCs w:val="16"/>
              </w:rPr>
              <w:t xml:space="preserve">Meetbaar  </w:t>
            </w:r>
          </w:p>
          <w:p w14:paraId="6A218C75" w14:textId="77777777" w:rsidR="005778F5" w:rsidRPr="009C35E4" w:rsidRDefault="005778F5" w:rsidP="00771E67">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24164DA1" w14:textId="77777777" w:rsidR="005778F5" w:rsidRPr="009C35E4" w:rsidRDefault="005778F5" w:rsidP="00771E67">
            <w:pPr>
              <w:pStyle w:val="Lijstalinea"/>
              <w:numPr>
                <w:ilvl w:val="1"/>
                <w:numId w:val="27"/>
              </w:numPr>
              <w:spacing w:after="160" w:line="259" w:lineRule="auto"/>
              <w:rPr>
                <w:sz w:val="16"/>
                <w:szCs w:val="16"/>
              </w:rPr>
            </w:pPr>
            <w:r w:rsidRPr="009C35E4">
              <w:rPr>
                <w:sz w:val="16"/>
                <w:szCs w:val="16"/>
              </w:rPr>
              <w:t xml:space="preserve">Merk en model van het voertuig  </w:t>
            </w:r>
          </w:p>
          <w:p w14:paraId="06ACED43" w14:textId="77777777" w:rsidR="005778F5" w:rsidRPr="009C35E4" w:rsidRDefault="005778F5" w:rsidP="00771E67">
            <w:pPr>
              <w:pStyle w:val="Lijstalinea"/>
              <w:numPr>
                <w:ilvl w:val="1"/>
                <w:numId w:val="27"/>
              </w:numPr>
              <w:spacing w:after="160" w:line="259" w:lineRule="auto"/>
              <w:rPr>
                <w:sz w:val="16"/>
                <w:szCs w:val="16"/>
              </w:rPr>
            </w:pPr>
            <w:r w:rsidRPr="009C35E4">
              <w:rPr>
                <w:sz w:val="16"/>
                <w:szCs w:val="16"/>
              </w:rPr>
              <w:t xml:space="preserve">Voertuigcategorie (N2 of N3)  </w:t>
            </w:r>
          </w:p>
          <w:p w14:paraId="3316D9AA" w14:textId="77777777" w:rsidR="005778F5" w:rsidRPr="009C35E4" w:rsidRDefault="005778F5" w:rsidP="00771E67">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0EA91CB0" w14:textId="77777777" w:rsidR="005778F5" w:rsidRPr="009C35E4" w:rsidRDefault="005778F5" w:rsidP="00771E67">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08BE3BD2" w14:textId="77777777" w:rsidR="005778F5" w:rsidRPr="009C35E4" w:rsidRDefault="005778F5" w:rsidP="00F22F12">
            <w:pPr>
              <w:rPr>
                <w:sz w:val="16"/>
                <w:szCs w:val="16"/>
              </w:rPr>
            </w:pPr>
            <w:r w:rsidRPr="009C35E4">
              <w:rPr>
                <w:sz w:val="16"/>
                <w:szCs w:val="16"/>
              </w:rPr>
              <w:t xml:space="preserve">Acceptabel  </w:t>
            </w:r>
          </w:p>
          <w:p w14:paraId="05099D64" w14:textId="77777777" w:rsidR="005778F5" w:rsidRPr="009C35E4" w:rsidRDefault="005778F5" w:rsidP="00771E67">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5CE7BE59" w14:textId="77777777" w:rsidR="005778F5" w:rsidRPr="009C35E4" w:rsidRDefault="005778F5" w:rsidP="00771E67">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417E3EF0" w14:textId="77777777" w:rsidR="005778F5" w:rsidRPr="009C35E4" w:rsidRDefault="005778F5" w:rsidP="00771E67">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23415887" w14:textId="77777777" w:rsidR="005778F5" w:rsidRPr="009C35E4" w:rsidRDefault="005778F5" w:rsidP="00F22F12">
            <w:pPr>
              <w:rPr>
                <w:sz w:val="16"/>
                <w:szCs w:val="16"/>
              </w:rPr>
            </w:pPr>
            <w:r w:rsidRPr="009C35E4">
              <w:rPr>
                <w:sz w:val="16"/>
                <w:szCs w:val="16"/>
              </w:rPr>
              <w:t xml:space="preserve">Realistisch  </w:t>
            </w:r>
          </w:p>
          <w:p w14:paraId="1CEDF6A1" w14:textId="77777777" w:rsidR="005778F5" w:rsidRPr="009C35E4" w:rsidRDefault="005778F5" w:rsidP="00771E67">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701B522E" w14:textId="77777777" w:rsidR="005778F5" w:rsidRPr="009C35E4" w:rsidRDefault="005778F5" w:rsidP="00771E67">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632CAACA" w14:textId="77777777" w:rsidR="005778F5" w:rsidRPr="009C35E4" w:rsidRDefault="005778F5" w:rsidP="00771E67">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43A0FFCB" w14:textId="77777777" w:rsidR="005778F5" w:rsidRPr="009C35E4" w:rsidRDefault="005778F5" w:rsidP="00F22F12">
            <w:pPr>
              <w:rPr>
                <w:sz w:val="16"/>
                <w:szCs w:val="16"/>
              </w:rPr>
            </w:pPr>
          </w:p>
          <w:p w14:paraId="1281E49E" w14:textId="77777777" w:rsidR="005778F5" w:rsidRPr="009C35E4" w:rsidRDefault="005778F5" w:rsidP="00F22F12">
            <w:pPr>
              <w:rPr>
                <w:sz w:val="16"/>
                <w:szCs w:val="16"/>
              </w:rPr>
            </w:pPr>
            <w:r w:rsidRPr="009C35E4">
              <w:rPr>
                <w:sz w:val="16"/>
                <w:szCs w:val="16"/>
              </w:rPr>
              <w:t xml:space="preserve">Tijdgebonden  </w:t>
            </w:r>
          </w:p>
          <w:p w14:paraId="1C2C3B05" w14:textId="77777777" w:rsidR="005778F5" w:rsidRPr="009C35E4" w:rsidRDefault="005778F5" w:rsidP="00771E67">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67E0FC71" w14:textId="77777777" w:rsidR="005778F5" w:rsidRPr="009C35E4" w:rsidRDefault="005778F5" w:rsidP="00771E67">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3D415BC9" w14:textId="77777777" w:rsidR="005778F5" w:rsidRPr="009C35E4" w:rsidRDefault="005778F5" w:rsidP="00771E67">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0F6AF49B" w14:textId="77777777" w:rsidR="005778F5" w:rsidRPr="009C35E4" w:rsidRDefault="005778F5" w:rsidP="00F22F12">
            <w:pPr>
              <w:pStyle w:val="Lijstalinea"/>
              <w:ind w:left="1068"/>
              <w:rPr>
                <w:sz w:val="16"/>
                <w:szCs w:val="16"/>
              </w:rPr>
            </w:pPr>
          </w:p>
          <w:p w14:paraId="153695D5" w14:textId="77777777" w:rsidR="005778F5" w:rsidRPr="009C35E4" w:rsidRDefault="005778F5" w:rsidP="00F22F12">
            <w:pPr>
              <w:rPr>
                <w:sz w:val="16"/>
                <w:szCs w:val="16"/>
              </w:rPr>
            </w:pPr>
            <w:r w:rsidRPr="009C35E4">
              <w:rPr>
                <w:sz w:val="16"/>
                <w:szCs w:val="16"/>
              </w:rPr>
              <w:t xml:space="preserve"> 3. Controle en Rapportage  </w:t>
            </w:r>
          </w:p>
          <w:p w14:paraId="6A1ED6B5" w14:textId="77777777" w:rsidR="005778F5" w:rsidRPr="009C35E4" w:rsidRDefault="005778F5" w:rsidP="00771E67">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3C1FBEC9" w14:textId="77777777" w:rsidR="005778F5" w:rsidRPr="009C35E4" w:rsidRDefault="005778F5" w:rsidP="00771E67">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28E7077A" w14:textId="77777777" w:rsidR="005778F5" w:rsidRPr="009C35E4" w:rsidRDefault="005778F5" w:rsidP="00771E67">
            <w:pPr>
              <w:pStyle w:val="Lijstalinea"/>
              <w:numPr>
                <w:ilvl w:val="0"/>
                <w:numId w:val="31"/>
              </w:numPr>
              <w:spacing w:after="160" w:line="259" w:lineRule="auto"/>
              <w:rPr>
                <w:sz w:val="16"/>
                <w:szCs w:val="16"/>
              </w:rPr>
            </w:pPr>
            <w:r w:rsidRPr="009C35E4">
              <w:rPr>
                <w:sz w:val="16"/>
                <w:szCs w:val="16"/>
              </w:rPr>
              <w:t xml:space="preserve">Indien gebruik wordt gemaakt van een logistieke hub van de Rijksoverheid, wordt dit expliciet vermeld in de rapportage.  </w:t>
            </w:r>
          </w:p>
          <w:p w14:paraId="4216A0B9" w14:textId="77777777" w:rsidR="005778F5" w:rsidRPr="009C35E4" w:rsidRDefault="005778F5" w:rsidP="00F22F12">
            <w:pPr>
              <w:rPr>
                <w:sz w:val="16"/>
                <w:szCs w:val="16"/>
              </w:rPr>
            </w:pPr>
          </w:p>
          <w:p w14:paraId="7920A508" w14:textId="77777777" w:rsidR="005778F5" w:rsidRPr="009C35E4" w:rsidRDefault="005778F5" w:rsidP="00F22F12">
            <w:pPr>
              <w:rPr>
                <w:sz w:val="16"/>
                <w:szCs w:val="16"/>
              </w:rPr>
            </w:pPr>
            <w:r w:rsidRPr="009C35E4">
              <w:rPr>
                <w:sz w:val="16"/>
                <w:szCs w:val="16"/>
              </w:rPr>
              <w:t xml:space="preserve"> 4. Ondertekening  </w:t>
            </w:r>
          </w:p>
          <w:p w14:paraId="74681D36" w14:textId="77777777" w:rsidR="005778F5" w:rsidRPr="009C35E4" w:rsidRDefault="005778F5" w:rsidP="00F22F12">
            <w:pPr>
              <w:rPr>
                <w:sz w:val="16"/>
                <w:szCs w:val="16"/>
              </w:rPr>
            </w:pPr>
            <w:r w:rsidRPr="009C35E4">
              <w:rPr>
                <w:sz w:val="16"/>
                <w:szCs w:val="16"/>
              </w:rPr>
              <w:t xml:space="preserve">Ondergetekende verklaart dat bovenstaande verplichtingen worden nageleefd en garandeert de tijdige en correcte uitvoering ervan.  </w:t>
            </w:r>
          </w:p>
          <w:p w14:paraId="5935A3D1" w14:textId="77777777" w:rsidR="005778F5" w:rsidRPr="009C35E4" w:rsidRDefault="005778F5" w:rsidP="00F22F12">
            <w:pPr>
              <w:rPr>
                <w:sz w:val="16"/>
                <w:szCs w:val="16"/>
              </w:rPr>
            </w:pPr>
          </w:p>
          <w:p w14:paraId="79DA64DC" w14:textId="77777777" w:rsidR="005778F5" w:rsidRPr="009C35E4" w:rsidRDefault="005778F5" w:rsidP="00F22F12">
            <w:pPr>
              <w:rPr>
                <w:sz w:val="16"/>
                <w:szCs w:val="16"/>
              </w:rPr>
            </w:pPr>
            <w:r w:rsidRPr="009C35E4">
              <w:rPr>
                <w:sz w:val="16"/>
                <w:szCs w:val="16"/>
              </w:rPr>
              <w:t xml:space="preserve">[Naam vertegenwoordiger]  </w:t>
            </w:r>
          </w:p>
          <w:p w14:paraId="4A5C4741" w14:textId="77777777" w:rsidR="005778F5" w:rsidRPr="009C35E4" w:rsidRDefault="005778F5" w:rsidP="00F22F12">
            <w:pPr>
              <w:rPr>
                <w:sz w:val="16"/>
                <w:szCs w:val="16"/>
              </w:rPr>
            </w:pPr>
            <w:r w:rsidRPr="009C35E4">
              <w:rPr>
                <w:sz w:val="16"/>
                <w:szCs w:val="16"/>
              </w:rPr>
              <w:t xml:space="preserve">[Functie]  </w:t>
            </w:r>
          </w:p>
          <w:p w14:paraId="512661DA" w14:textId="77777777" w:rsidR="005778F5" w:rsidRPr="009C35E4" w:rsidRDefault="005778F5" w:rsidP="00F22F12">
            <w:pPr>
              <w:rPr>
                <w:sz w:val="16"/>
                <w:szCs w:val="16"/>
              </w:rPr>
            </w:pPr>
            <w:r w:rsidRPr="009C35E4">
              <w:rPr>
                <w:sz w:val="16"/>
                <w:szCs w:val="16"/>
              </w:rPr>
              <w:t xml:space="preserve">[Organisatie]  </w:t>
            </w:r>
          </w:p>
          <w:p w14:paraId="4884CED9" w14:textId="77777777" w:rsidR="005778F5" w:rsidRPr="009C35E4" w:rsidRDefault="005778F5" w:rsidP="00F22F12">
            <w:pPr>
              <w:rPr>
                <w:sz w:val="16"/>
                <w:szCs w:val="16"/>
              </w:rPr>
            </w:pPr>
            <w:r w:rsidRPr="009C35E4">
              <w:rPr>
                <w:sz w:val="16"/>
                <w:szCs w:val="16"/>
              </w:rPr>
              <w:t xml:space="preserve">[Datum]  </w:t>
            </w:r>
          </w:p>
          <w:p w14:paraId="2A002ED4" w14:textId="77777777" w:rsidR="005778F5" w:rsidRPr="009C35E4" w:rsidRDefault="005778F5" w:rsidP="00F22F12">
            <w:pPr>
              <w:rPr>
                <w:sz w:val="16"/>
                <w:szCs w:val="16"/>
              </w:rPr>
            </w:pPr>
            <w:r w:rsidRPr="009C35E4">
              <w:rPr>
                <w:sz w:val="16"/>
                <w:szCs w:val="16"/>
              </w:rPr>
              <w:t xml:space="preserve">[Handtekening]  </w:t>
            </w:r>
          </w:p>
          <w:p w14:paraId="6411463E" w14:textId="77777777" w:rsidR="005778F5" w:rsidRPr="00D33CCB" w:rsidRDefault="005778F5" w:rsidP="00F22F12">
            <w:pPr>
              <w:rPr>
                <w:sz w:val="16"/>
                <w:szCs w:val="16"/>
              </w:rPr>
            </w:pPr>
          </w:p>
        </w:tc>
        <w:tc>
          <w:tcPr>
            <w:tcW w:w="850" w:type="dxa"/>
            <w:shd w:val="clear" w:color="auto" w:fill="auto"/>
          </w:tcPr>
          <w:p w14:paraId="05C0A074" w14:textId="77777777" w:rsidR="005778F5" w:rsidRPr="00D33CCB" w:rsidRDefault="005778F5" w:rsidP="00F22F12">
            <w:pPr>
              <w:spacing w:line="240" w:lineRule="exact"/>
              <w:rPr>
                <w:rFonts w:cs="Arial"/>
                <w:sz w:val="16"/>
                <w:szCs w:val="16"/>
              </w:rPr>
            </w:pPr>
          </w:p>
        </w:tc>
        <w:tc>
          <w:tcPr>
            <w:tcW w:w="846" w:type="dxa"/>
            <w:shd w:val="clear" w:color="auto" w:fill="auto"/>
            <w:hideMark/>
          </w:tcPr>
          <w:p w14:paraId="49D83325" w14:textId="77777777" w:rsidR="005778F5" w:rsidRPr="00D33CCB" w:rsidRDefault="005778F5" w:rsidP="00F22F12">
            <w:pPr>
              <w:jc w:val="center"/>
              <w:rPr>
                <w:sz w:val="16"/>
                <w:szCs w:val="16"/>
              </w:rPr>
            </w:pPr>
            <w:r>
              <w:rPr>
                <w:sz w:val="16"/>
                <w:szCs w:val="16"/>
              </w:rPr>
              <w:t>250</w:t>
            </w:r>
          </w:p>
        </w:tc>
      </w:tr>
      <w:tr w:rsidR="005778F5" w:rsidRPr="00D33CCB" w14:paraId="2B2E9922" w14:textId="77777777" w:rsidTr="005778F5">
        <w:trPr>
          <w:gridAfter w:val="1"/>
          <w:wAfter w:w="71" w:type="dxa"/>
        </w:trPr>
        <w:tc>
          <w:tcPr>
            <w:tcW w:w="1149" w:type="dxa"/>
            <w:shd w:val="clear" w:color="auto" w:fill="auto"/>
          </w:tcPr>
          <w:p w14:paraId="126A0307" w14:textId="77777777" w:rsidR="005778F5" w:rsidRPr="00D33CCB" w:rsidRDefault="005778F5" w:rsidP="00F22F12">
            <w:pPr>
              <w:spacing w:line="240" w:lineRule="exact"/>
              <w:rPr>
                <w:rFonts w:cs="Arial"/>
                <w:bCs/>
                <w:sz w:val="16"/>
                <w:szCs w:val="16"/>
              </w:rPr>
            </w:pPr>
            <w:r>
              <w:rPr>
                <w:rFonts w:cs="Arial"/>
                <w:bCs/>
                <w:sz w:val="16"/>
                <w:szCs w:val="16"/>
              </w:rPr>
              <w:t>W.16.2.4</w:t>
            </w:r>
          </w:p>
        </w:tc>
        <w:tc>
          <w:tcPr>
            <w:tcW w:w="6096" w:type="dxa"/>
            <w:shd w:val="clear" w:color="auto" w:fill="FFFFFF" w:themeFill="background1"/>
          </w:tcPr>
          <w:p w14:paraId="0802E5EF" w14:textId="77777777" w:rsidR="005778F5" w:rsidRPr="00D33CCB" w:rsidRDefault="005778F5" w:rsidP="00F22F12">
            <w:pPr>
              <w:rPr>
                <w:sz w:val="16"/>
                <w:szCs w:val="16"/>
              </w:rPr>
            </w:pPr>
            <w:r w:rsidRPr="00D33CCB">
              <w:rPr>
                <w:sz w:val="16"/>
                <w:szCs w:val="16"/>
              </w:rPr>
              <w:t>Voor Producten (exclusief accessoires) gelden de volgende eisen ten aanzien van de levensduur van de batterij (accu):</w:t>
            </w:r>
          </w:p>
          <w:p w14:paraId="723BB2C0" w14:textId="77777777" w:rsidR="005778F5" w:rsidRPr="006F7577" w:rsidRDefault="005778F5" w:rsidP="00771E67">
            <w:pPr>
              <w:numPr>
                <w:ilvl w:val="0"/>
                <w:numId w:val="32"/>
              </w:numPr>
              <w:contextualSpacing/>
              <w:rPr>
                <w:sz w:val="16"/>
                <w:szCs w:val="16"/>
              </w:rPr>
            </w:pPr>
            <w:r w:rsidRPr="00D33CCB">
              <w:rPr>
                <w:sz w:val="16"/>
                <w:szCs w:val="16"/>
              </w:rPr>
              <w:t xml:space="preserve">De batterij van een Product heeft na </w:t>
            </w:r>
            <w:r>
              <w:rPr>
                <w:sz w:val="16"/>
                <w:szCs w:val="16"/>
              </w:rPr>
              <w:t>8</w:t>
            </w:r>
            <w:r w:rsidRPr="00D33CCB">
              <w:rPr>
                <w:sz w:val="16"/>
                <w:szCs w:val="16"/>
              </w:rPr>
              <w:t>00 volledige oplaadcycli nog minimaal 80% van zijn originele capaciteit. (State of Health (SoH) ≥80%);</w:t>
            </w:r>
          </w:p>
          <w:p w14:paraId="7745610A" w14:textId="77777777" w:rsidR="005778F5" w:rsidRPr="00D33CCB" w:rsidRDefault="005778F5" w:rsidP="00771E67">
            <w:pPr>
              <w:numPr>
                <w:ilvl w:val="0"/>
                <w:numId w:val="33"/>
              </w:numPr>
              <w:contextualSpacing/>
              <w:rPr>
                <w:sz w:val="16"/>
                <w:szCs w:val="16"/>
              </w:rPr>
            </w:pPr>
            <w:r w:rsidRPr="00D33CCB">
              <w:rPr>
                <w:sz w:val="16"/>
                <w:szCs w:val="16"/>
              </w:rPr>
              <w:t xml:space="preserve">Indien gedurende de looptijd van deze overeenkomst nieuwe </w:t>
            </w:r>
            <w:hyperlink r:id="rId28" w:history="1">
              <w:r w:rsidRPr="00D33CCB">
                <w:rPr>
                  <w:color w:val="0000FF"/>
                  <w:sz w:val="16"/>
                  <w:szCs w:val="16"/>
                  <w:u w:val="single"/>
                </w:rPr>
                <w:t>EU Richtlijnen en Verordeningen</w:t>
              </w:r>
            </w:hyperlink>
            <w:r w:rsidRPr="00D33CCB">
              <w:rPr>
                <w:sz w:val="16"/>
                <w:szCs w:val="16"/>
              </w:rPr>
              <w:t xml:space="preserve"> van kracht worden prevaleren desbetreffende richtlijnen en verordeningen.</w:t>
            </w:r>
          </w:p>
          <w:p w14:paraId="3BA8AF0D" w14:textId="77777777" w:rsidR="005778F5" w:rsidRDefault="005778F5" w:rsidP="00F22F12">
            <w:pPr>
              <w:rPr>
                <w:i/>
                <w:iCs/>
                <w:sz w:val="16"/>
                <w:szCs w:val="16"/>
              </w:rPr>
            </w:pPr>
          </w:p>
          <w:p w14:paraId="51504749" w14:textId="77777777" w:rsidR="005778F5" w:rsidRDefault="005778F5" w:rsidP="00F22F12">
            <w:pPr>
              <w:contextualSpacing/>
              <w:rPr>
                <w:sz w:val="16"/>
                <w:szCs w:val="16"/>
              </w:rPr>
            </w:pPr>
            <w:r w:rsidRPr="00B31521">
              <w:rPr>
                <w:rFonts w:cs="Arial"/>
                <w:b/>
                <w:bCs/>
                <w:sz w:val="16"/>
                <w:szCs w:val="16"/>
              </w:rPr>
              <w:t>Bewijsmi</w:t>
            </w:r>
            <w:r w:rsidRPr="00376687">
              <w:rPr>
                <w:rFonts w:cs="Arial"/>
                <w:b/>
                <w:bCs/>
                <w:sz w:val="16"/>
                <w:szCs w:val="16"/>
              </w:rPr>
              <w:t>ddelen te overleggen als Bijlage J bij inschrijving:</w:t>
            </w:r>
            <w:r w:rsidRPr="00D33CCB" w:rsidDel="00532DCF">
              <w:rPr>
                <w:i/>
                <w:iCs/>
                <w:sz w:val="16"/>
                <w:szCs w:val="16"/>
              </w:rPr>
              <w:t xml:space="preserve"> </w:t>
            </w:r>
          </w:p>
          <w:p w14:paraId="0FCB92E4" w14:textId="77777777" w:rsidR="005778F5" w:rsidRDefault="005778F5" w:rsidP="00771E67">
            <w:pPr>
              <w:numPr>
                <w:ilvl w:val="0"/>
                <w:numId w:val="11"/>
              </w:numPr>
              <w:contextualSpacing/>
              <w:rPr>
                <w:sz w:val="16"/>
                <w:szCs w:val="16"/>
              </w:rPr>
            </w:pPr>
            <w:r w:rsidRPr="00D33CCB">
              <w:rPr>
                <w:sz w:val="16"/>
                <w:szCs w:val="16"/>
              </w:rPr>
              <w:t>(Geldig) certificaat van een ISO</w:t>
            </w:r>
            <w:r>
              <w:rPr>
                <w:sz w:val="16"/>
                <w:szCs w:val="16"/>
              </w:rPr>
              <w:t>14024</w:t>
            </w:r>
            <w:r w:rsidRPr="00D33CCB">
              <w:rPr>
                <w:sz w:val="16"/>
                <w:szCs w:val="16"/>
              </w:rPr>
              <w:t xml:space="preserve"> type I milieukeurmerk, waarvan de bovengenoemde waarden overeenkomen met de in deze wens gestelde norm</w:t>
            </w:r>
            <w:r>
              <w:rPr>
                <w:sz w:val="16"/>
                <w:szCs w:val="16"/>
              </w:rPr>
              <w:t xml:space="preserve">, </w:t>
            </w:r>
          </w:p>
          <w:p w14:paraId="0FCEE05D" w14:textId="77777777" w:rsidR="005778F5" w:rsidRPr="00532DCF" w:rsidRDefault="005778F5" w:rsidP="00F22F12">
            <w:pPr>
              <w:ind w:left="360"/>
              <w:contextualSpacing/>
              <w:rPr>
                <w:i/>
                <w:iCs/>
                <w:sz w:val="16"/>
                <w:szCs w:val="16"/>
              </w:rPr>
            </w:pPr>
            <w:r w:rsidRPr="00532DCF">
              <w:rPr>
                <w:i/>
                <w:iCs/>
                <w:sz w:val="16"/>
                <w:szCs w:val="16"/>
              </w:rPr>
              <w:t>OF:</w:t>
            </w:r>
          </w:p>
          <w:p w14:paraId="0E8217B8" w14:textId="77777777" w:rsidR="005778F5" w:rsidRDefault="005778F5" w:rsidP="00771E67">
            <w:pPr>
              <w:numPr>
                <w:ilvl w:val="0"/>
                <w:numId w:val="11"/>
              </w:numPr>
              <w:contextualSpacing/>
              <w:rPr>
                <w:sz w:val="16"/>
                <w:szCs w:val="16"/>
              </w:rPr>
            </w:pPr>
            <w:r w:rsidRPr="00D33CCB">
              <w:rPr>
                <w:sz w:val="16"/>
                <w:szCs w:val="16"/>
              </w:rPr>
              <w:t xml:space="preserve">Verklaring van de fabrikant en/of verwijzing naar de </w:t>
            </w:r>
            <w:hyperlink r:id="rId29" w:history="1">
              <w:r w:rsidRPr="00D33CCB">
                <w:rPr>
                  <w:color w:val="0000FF"/>
                  <w:sz w:val="16"/>
                  <w:szCs w:val="16"/>
                  <w:u w:val="single"/>
                </w:rPr>
                <w:t>website</w:t>
              </w:r>
            </w:hyperlink>
            <w:r w:rsidRPr="00D33CCB">
              <w:rPr>
                <w:sz w:val="16"/>
                <w:szCs w:val="16"/>
              </w:rPr>
              <w:t xml:space="preserve"> van de fabrikant waar desbetreffende informatie beschreven staat.</w:t>
            </w:r>
          </w:p>
          <w:p w14:paraId="2FD4AFB5" w14:textId="77777777" w:rsidR="005778F5" w:rsidRPr="00467CFE" w:rsidRDefault="005778F5" w:rsidP="00F22F12">
            <w:pPr>
              <w:rPr>
                <w:sz w:val="16"/>
                <w:szCs w:val="16"/>
              </w:rPr>
            </w:pPr>
          </w:p>
        </w:tc>
        <w:tc>
          <w:tcPr>
            <w:tcW w:w="850" w:type="dxa"/>
            <w:shd w:val="clear" w:color="auto" w:fill="auto"/>
          </w:tcPr>
          <w:p w14:paraId="0D657FA2" w14:textId="77777777" w:rsidR="005778F5" w:rsidRPr="00D33CCB" w:rsidRDefault="005778F5" w:rsidP="00F22F12">
            <w:pPr>
              <w:spacing w:line="240" w:lineRule="exact"/>
              <w:rPr>
                <w:rFonts w:cs="Arial"/>
                <w:sz w:val="16"/>
                <w:szCs w:val="16"/>
              </w:rPr>
            </w:pPr>
          </w:p>
        </w:tc>
        <w:tc>
          <w:tcPr>
            <w:tcW w:w="846" w:type="dxa"/>
            <w:shd w:val="clear" w:color="auto" w:fill="auto"/>
          </w:tcPr>
          <w:p w14:paraId="09DE2B45" w14:textId="77777777" w:rsidR="005778F5" w:rsidRPr="00D33CCB" w:rsidRDefault="005778F5" w:rsidP="00F22F12">
            <w:pPr>
              <w:jc w:val="center"/>
              <w:rPr>
                <w:sz w:val="16"/>
                <w:szCs w:val="16"/>
              </w:rPr>
            </w:pPr>
            <w:r>
              <w:rPr>
                <w:sz w:val="16"/>
                <w:szCs w:val="16"/>
              </w:rPr>
              <w:t>50</w:t>
            </w:r>
          </w:p>
        </w:tc>
      </w:tr>
      <w:tr w:rsidR="005778F5" w:rsidRPr="00D33CCB" w14:paraId="37F82151" w14:textId="77777777" w:rsidTr="005778F5">
        <w:tc>
          <w:tcPr>
            <w:tcW w:w="1149" w:type="dxa"/>
            <w:shd w:val="clear" w:color="auto" w:fill="auto"/>
          </w:tcPr>
          <w:p w14:paraId="0FA6A863" w14:textId="77777777" w:rsidR="005778F5" w:rsidRPr="00D33CCB" w:rsidRDefault="005778F5" w:rsidP="00F22F12">
            <w:pPr>
              <w:rPr>
                <w:sz w:val="16"/>
                <w:szCs w:val="16"/>
              </w:rPr>
            </w:pPr>
            <w:r w:rsidRPr="00D33CCB">
              <w:rPr>
                <w:sz w:val="16"/>
                <w:szCs w:val="16"/>
              </w:rPr>
              <w:t>W.16.3.1</w:t>
            </w:r>
          </w:p>
        </w:tc>
        <w:tc>
          <w:tcPr>
            <w:tcW w:w="6096" w:type="dxa"/>
            <w:shd w:val="clear" w:color="auto" w:fill="FFFFFF" w:themeFill="background1"/>
            <w:vAlign w:val="center"/>
          </w:tcPr>
          <w:p w14:paraId="079699C3" w14:textId="77777777" w:rsidR="005778F5" w:rsidRPr="00D33CCB" w:rsidRDefault="005778F5" w:rsidP="00F22F12">
            <w:pPr>
              <w:contextualSpacing/>
              <w:rPr>
                <w:sz w:val="16"/>
                <w:szCs w:val="16"/>
              </w:rPr>
            </w:pPr>
            <w:r>
              <w:rPr>
                <w:sz w:val="16"/>
                <w:szCs w:val="16"/>
              </w:rPr>
              <w:t>Niet van toepassing.</w:t>
            </w:r>
          </w:p>
        </w:tc>
        <w:tc>
          <w:tcPr>
            <w:tcW w:w="850" w:type="dxa"/>
            <w:shd w:val="clear" w:color="auto" w:fill="auto"/>
            <w:vAlign w:val="center"/>
          </w:tcPr>
          <w:p w14:paraId="37957F5E" w14:textId="77777777" w:rsidR="005778F5" w:rsidRPr="00D33CCB" w:rsidRDefault="005778F5" w:rsidP="00F22F12">
            <w:pPr>
              <w:rPr>
                <w:sz w:val="16"/>
                <w:szCs w:val="16"/>
              </w:rPr>
            </w:pPr>
          </w:p>
        </w:tc>
        <w:tc>
          <w:tcPr>
            <w:tcW w:w="917" w:type="dxa"/>
            <w:gridSpan w:val="2"/>
            <w:shd w:val="clear" w:color="auto" w:fill="auto"/>
          </w:tcPr>
          <w:p w14:paraId="7D441575" w14:textId="77777777" w:rsidR="005778F5" w:rsidRPr="00D33CCB" w:rsidRDefault="005778F5" w:rsidP="00F22F12">
            <w:pPr>
              <w:jc w:val="center"/>
              <w:rPr>
                <w:sz w:val="16"/>
                <w:szCs w:val="16"/>
              </w:rPr>
            </w:pPr>
            <w:r>
              <w:rPr>
                <w:sz w:val="16"/>
                <w:szCs w:val="16"/>
              </w:rPr>
              <w:t>n.v.t.</w:t>
            </w:r>
          </w:p>
        </w:tc>
      </w:tr>
      <w:tr w:rsidR="005778F5" w:rsidRPr="00D33CCB" w14:paraId="361F505F" w14:textId="77777777" w:rsidTr="005778F5">
        <w:tc>
          <w:tcPr>
            <w:tcW w:w="1149" w:type="dxa"/>
            <w:shd w:val="clear" w:color="auto" w:fill="auto"/>
          </w:tcPr>
          <w:p w14:paraId="64566614" w14:textId="77777777" w:rsidR="005778F5" w:rsidRPr="00D33CCB" w:rsidRDefault="005778F5" w:rsidP="00F22F12">
            <w:pPr>
              <w:rPr>
                <w:sz w:val="16"/>
                <w:szCs w:val="16"/>
              </w:rPr>
            </w:pPr>
            <w:r>
              <w:rPr>
                <w:sz w:val="16"/>
                <w:szCs w:val="16"/>
              </w:rPr>
              <w:t>W.16.3.2</w:t>
            </w:r>
          </w:p>
        </w:tc>
        <w:tc>
          <w:tcPr>
            <w:tcW w:w="6096" w:type="dxa"/>
            <w:shd w:val="clear" w:color="auto" w:fill="FFFFFF" w:themeFill="background1"/>
            <w:vAlign w:val="center"/>
          </w:tcPr>
          <w:p w14:paraId="61970992" w14:textId="77777777" w:rsidR="005778F5" w:rsidRPr="00967D4C" w:rsidRDefault="005778F5" w:rsidP="00F22F12">
            <w:pPr>
              <w:rPr>
                <w:sz w:val="16"/>
                <w:szCs w:val="16"/>
              </w:rPr>
            </w:pPr>
            <w:r w:rsidRPr="00967D4C">
              <w:rPr>
                <w:sz w:val="16"/>
                <w:szCs w:val="16"/>
              </w:rPr>
              <w:t>Deelnemers moeten laptops en tablets af kunnen nemen die beschikken over een 100% aluminium of aluminium-magnesium legering behuizing, waarbij geldt dat er tenminste 70% aan post-consumer gerecycled aluminium gemeten in verhouding tot het totale gewichtsaandeel aluminium aanwezig moet zijn in het Product.</w:t>
            </w:r>
          </w:p>
          <w:p w14:paraId="7A570CFD" w14:textId="77777777" w:rsidR="005778F5" w:rsidRPr="00967D4C" w:rsidRDefault="005778F5" w:rsidP="00F22F12">
            <w:pPr>
              <w:rPr>
                <w:sz w:val="16"/>
                <w:szCs w:val="16"/>
              </w:rPr>
            </w:pPr>
          </w:p>
          <w:p w14:paraId="789A35C6" w14:textId="77777777" w:rsidR="005778F5" w:rsidRPr="00967D4C" w:rsidRDefault="005778F5" w:rsidP="00F22F12">
            <w:pPr>
              <w:rPr>
                <w:sz w:val="16"/>
                <w:szCs w:val="16"/>
              </w:rPr>
            </w:pPr>
            <w:r w:rsidRPr="00967D4C">
              <w:rPr>
                <w:sz w:val="16"/>
                <w:szCs w:val="16"/>
              </w:rPr>
              <w:t>De keuze of Deelnemers laptops en tablets afnemen die aan deze eis voldoen, wordt door de Deelnemers bepaald in de Nadere overeenkomst.</w:t>
            </w:r>
          </w:p>
          <w:p w14:paraId="4F0DF479" w14:textId="77777777" w:rsidR="005778F5" w:rsidRDefault="005778F5" w:rsidP="00F22F12">
            <w:pPr>
              <w:rPr>
                <w:sz w:val="16"/>
                <w:szCs w:val="16"/>
              </w:rPr>
            </w:pPr>
          </w:p>
          <w:p w14:paraId="6568B66C" w14:textId="77777777" w:rsidR="005778F5" w:rsidRDefault="005778F5" w:rsidP="00F22F12">
            <w:pPr>
              <w:rPr>
                <w:i/>
                <w:iCs/>
                <w:sz w:val="16"/>
                <w:szCs w:val="16"/>
              </w:rPr>
            </w:pPr>
            <w:r>
              <w:rPr>
                <w:i/>
                <w:iCs/>
                <w:sz w:val="16"/>
                <w:szCs w:val="16"/>
              </w:rPr>
              <w:t>Bewijsmiddelen:</w:t>
            </w:r>
          </w:p>
          <w:p w14:paraId="7D2B3FB9" w14:textId="77777777" w:rsidR="005778F5" w:rsidRDefault="005778F5" w:rsidP="00771E67">
            <w:pPr>
              <w:pStyle w:val="Lijstalinea"/>
              <w:numPr>
                <w:ilvl w:val="0"/>
                <w:numId w:val="15"/>
              </w:numPr>
              <w:rPr>
                <w:sz w:val="16"/>
                <w:szCs w:val="16"/>
              </w:rPr>
            </w:pPr>
            <w:r>
              <w:rPr>
                <w:sz w:val="16"/>
                <w:szCs w:val="16"/>
              </w:rPr>
              <w:t>Zie bewijsmiddelen inclusief toelichting conform E.16.3.10.</w:t>
            </w:r>
          </w:p>
          <w:p w14:paraId="7F388B06" w14:textId="77777777" w:rsidR="005778F5" w:rsidRDefault="005778F5" w:rsidP="00F22F12">
            <w:pPr>
              <w:rPr>
                <w:sz w:val="16"/>
                <w:szCs w:val="16"/>
              </w:rPr>
            </w:pPr>
          </w:p>
          <w:p w14:paraId="373A57E5" w14:textId="77777777" w:rsidR="005778F5" w:rsidRPr="00D33CCB" w:rsidRDefault="005778F5" w:rsidP="00F22F12">
            <w:pPr>
              <w:rPr>
                <w:rFonts w:cs="Arial"/>
                <w:b/>
                <w:bCs/>
                <w:sz w:val="16"/>
                <w:szCs w:val="16"/>
              </w:rPr>
            </w:pPr>
            <w:r w:rsidRPr="00D33CCB">
              <w:rPr>
                <w:rFonts w:cs="Arial"/>
                <w:b/>
                <w:bCs/>
                <w:sz w:val="16"/>
                <w:szCs w:val="16"/>
              </w:rPr>
              <w:t>Bewijsmiddelen te overleggen als Bijlage J bij inschrijving:</w:t>
            </w:r>
          </w:p>
          <w:p w14:paraId="544AC9A0" w14:textId="77777777" w:rsidR="005778F5" w:rsidRPr="005A03CC" w:rsidRDefault="005778F5" w:rsidP="00771E67">
            <w:pPr>
              <w:pStyle w:val="Lijstalinea"/>
              <w:numPr>
                <w:ilvl w:val="0"/>
                <w:numId w:val="1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bewijsmiddelen te overleggen op basis van één van onderstaande bronnen:</w:t>
            </w:r>
          </w:p>
          <w:p w14:paraId="5425EC5F" w14:textId="77777777" w:rsidR="005778F5" w:rsidRPr="00D33CCB" w:rsidRDefault="005778F5" w:rsidP="00771E67">
            <w:pPr>
              <w:numPr>
                <w:ilvl w:val="1"/>
                <w:numId w:val="15"/>
              </w:numPr>
              <w:contextualSpacing/>
              <w:rPr>
                <w:rFonts w:cs="Calibri"/>
                <w:sz w:val="16"/>
                <w:szCs w:val="16"/>
              </w:rPr>
            </w:pPr>
            <w:r>
              <w:rPr>
                <w:rFonts w:cs="Calibri"/>
                <w:sz w:val="16"/>
                <w:szCs w:val="16"/>
              </w:rPr>
              <w:t>Een registratie</w:t>
            </w:r>
            <w:r w:rsidRPr="00D33CCB">
              <w:rPr>
                <w:rFonts w:cs="Calibri"/>
                <w:sz w:val="16"/>
                <w:szCs w:val="16"/>
              </w:rPr>
              <w:t xml:space="preserve"> in de </w:t>
            </w:r>
            <w:hyperlink r:id="rId30" w:history="1">
              <w:r w:rsidRPr="00D33CCB">
                <w:rPr>
                  <w:rFonts w:cs="Calibri"/>
                  <w:color w:val="0365DB"/>
                  <w:sz w:val="16"/>
                  <w:szCs w:val="16"/>
                  <w:u w:val="single"/>
                </w:rPr>
                <w:t>TCO certified database</w:t>
              </w:r>
            </w:hyperlink>
            <w:r>
              <w:rPr>
                <w:rFonts w:cs="Calibri"/>
                <w:sz w:val="16"/>
                <w:szCs w:val="16"/>
              </w:rPr>
              <w:t>, waarbij het</w:t>
            </w:r>
            <w:r w:rsidRPr="00D33CCB">
              <w:rPr>
                <w:rFonts w:cs="Calibri"/>
                <w:sz w:val="16"/>
                <w:szCs w:val="16"/>
              </w:rPr>
              <w:t xml:space="preserve"> percentage post-consumer recycled </w:t>
            </w:r>
            <w:r>
              <w:rPr>
                <w:rFonts w:cs="Calibri"/>
                <w:sz w:val="16"/>
                <w:szCs w:val="16"/>
              </w:rPr>
              <w:t>aluminium</w:t>
            </w:r>
            <w:r w:rsidRPr="00D33CCB">
              <w:rPr>
                <w:rFonts w:cs="Calibri"/>
                <w:sz w:val="16"/>
                <w:szCs w:val="16"/>
              </w:rPr>
              <w:t xml:space="preserve"> </w:t>
            </w:r>
            <w:r>
              <w:rPr>
                <w:rFonts w:cs="Calibri"/>
                <w:sz w:val="16"/>
                <w:szCs w:val="16"/>
              </w:rPr>
              <w:t xml:space="preserve">specifiek </w:t>
            </w:r>
            <w:r w:rsidRPr="00D33CCB">
              <w:rPr>
                <w:rFonts w:cs="Calibri"/>
                <w:sz w:val="16"/>
                <w:szCs w:val="16"/>
              </w:rPr>
              <w:t>staat vermeld</w:t>
            </w:r>
            <w:r>
              <w:rPr>
                <w:rFonts w:cs="Calibri"/>
                <w:sz w:val="16"/>
                <w:szCs w:val="16"/>
              </w:rPr>
              <w:t>;</w:t>
            </w:r>
          </w:p>
          <w:p w14:paraId="4DE9CBE8" w14:textId="77777777" w:rsidR="005778F5" w:rsidRDefault="005778F5" w:rsidP="00771E67">
            <w:pPr>
              <w:numPr>
                <w:ilvl w:val="1"/>
                <w:numId w:val="15"/>
              </w:numPr>
              <w:contextualSpacing/>
              <w:rPr>
                <w:rFonts w:cs="Calibri"/>
                <w:sz w:val="16"/>
                <w:szCs w:val="16"/>
              </w:rPr>
            </w:pPr>
            <w:r>
              <w:rPr>
                <w:rFonts w:cs="Calibri"/>
                <w:sz w:val="16"/>
                <w:szCs w:val="16"/>
              </w:rPr>
              <w:t>E</w:t>
            </w:r>
            <w:r w:rsidRPr="00D33CCB">
              <w:rPr>
                <w:rFonts w:cs="Calibri"/>
                <w:sz w:val="16"/>
                <w:szCs w:val="16"/>
              </w:rPr>
              <w:t xml:space="preserve">en registratie in het </w:t>
            </w:r>
            <w:hyperlink r:id="rId31" w:history="1">
              <w:r w:rsidRPr="00D33CCB">
                <w:rPr>
                  <w:rFonts w:cs="Calibri"/>
                  <w:color w:val="0365DB"/>
                  <w:sz w:val="16"/>
                  <w:szCs w:val="16"/>
                  <w:u w:val="single"/>
                </w:rPr>
                <w:t>EPEAT register</w:t>
              </w:r>
            </w:hyperlink>
            <w:r>
              <w:rPr>
                <w:rFonts w:cs="Calibri"/>
                <w:sz w:val="16"/>
                <w:szCs w:val="16"/>
              </w:rPr>
              <w:t xml:space="preserve">, </w:t>
            </w:r>
            <w:r w:rsidRPr="00D33CCB">
              <w:rPr>
                <w:rFonts w:cs="Calibri"/>
                <w:sz w:val="16"/>
                <w:szCs w:val="16"/>
              </w:rPr>
              <w:t xml:space="preserve">waarbij het percentage </w:t>
            </w:r>
            <w:r>
              <w:rPr>
                <w:rFonts w:cs="Calibri"/>
                <w:sz w:val="16"/>
                <w:szCs w:val="16"/>
              </w:rPr>
              <w:t xml:space="preserve">post-consumer </w:t>
            </w:r>
            <w:r w:rsidRPr="00D33CCB">
              <w:rPr>
                <w:sz w:val="16"/>
                <w:szCs w:val="16"/>
              </w:rPr>
              <w:t xml:space="preserve">recycled </w:t>
            </w:r>
            <w:r>
              <w:rPr>
                <w:sz w:val="16"/>
                <w:szCs w:val="16"/>
              </w:rPr>
              <w:t>aluminium</w:t>
            </w:r>
            <w:r w:rsidRPr="00D33CCB">
              <w:rPr>
                <w:sz w:val="16"/>
                <w:szCs w:val="16"/>
              </w:rPr>
              <w:t xml:space="preserve"> specifiek vermeld staat</w:t>
            </w:r>
            <w:r>
              <w:rPr>
                <w:rFonts w:cs="Calibri"/>
                <w:sz w:val="16"/>
                <w:szCs w:val="16"/>
              </w:rPr>
              <w:t>;</w:t>
            </w:r>
          </w:p>
          <w:p w14:paraId="1D40637E" w14:textId="77777777" w:rsidR="005778F5" w:rsidRPr="00D33CCB" w:rsidRDefault="005778F5" w:rsidP="00771E67">
            <w:pPr>
              <w:numPr>
                <w:ilvl w:val="1"/>
                <w:numId w:val="15"/>
              </w:numPr>
              <w:contextualSpacing/>
              <w:rPr>
                <w:rFonts w:cs="Calibri"/>
                <w:sz w:val="16"/>
                <w:szCs w:val="16"/>
              </w:rPr>
            </w:pPr>
            <w:r>
              <w:rPr>
                <w:sz w:val="16"/>
                <w:szCs w:val="16"/>
              </w:rPr>
              <w:t>T</w:t>
            </w:r>
            <w:r w:rsidRPr="00D33CCB">
              <w:rPr>
                <w:sz w:val="16"/>
                <w:szCs w:val="16"/>
              </w:rPr>
              <w:t>echnische productspecificaties of andere documentatie van de Fabrikant waaruit blijkt dat aan dit criterium is voldaan.</w:t>
            </w:r>
          </w:p>
          <w:p w14:paraId="4A3594F1" w14:textId="77777777" w:rsidR="005778F5" w:rsidRPr="005A03CC" w:rsidRDefault="005778F5" w:rsidP="00F22F12">
            <w:pPr>
              <w:contextualSpacing/>
              <w:rPr>
                <w:sz w:val="16"/>
                <w:szCs w:val="16"/>
              </w:rPr>
            </w:pPr>
          </w:p>
        </w:tc>
        <w:tc>
          <w:tcPr>
            <w:tcW w:w="850" w:type="dxa"/>
            <w:shd w:val="clear" w:color="auto" w:fill="auto"/>
            <w:vAlign w:val="center"/>
          </w:tcPr>
          <w:p w14:paraId="049FB5ED" w14:textId="77777777" w:rsidR="005778F5" w:rsidRPr="00D33CCB" w:rsidRDefault="005778F5" w:rsidP="00F22F12">
            <w:pPr>
              <w:rPr>
                <w:sz w:val="16"/>
                <w:szCs w:val="16"/>
              </w:rPr>
            </w:pPr>
          </w:p>
        </w:tc>
        <w:tc>
          <w:tcPr>
            <w:tcW w:w="917" w:type="dxa"/>
            <w:gridSpan w:val="2"/>
            <w:shd w:val="clear" w:color="auto" w:fill="auto"/>
          </w:tcPr>
          <w:p w14:paraId="7E12E670" w14:textId="77777777" w:rsidR="005778F5" w:rsidRPr="00D33CCB" w:rsidRDefault="005778F5" w:rsidP="00F22F12">
            <w:pPr>
              <w:jc w:val="center"/>
              <w:rPr>
                <w:sz w:val="16"/>
                <w:szCs w:val="16"/>
              </w:rPr>
            </w:pPr>
            <w:r>
              <w:rPr>
                <w:sz w:val="16"/>
                <w:szCs w:val="16"/>
              </w:rPr>
              <w:t>125</w:t>
            </w:r>
          </w:p>
        </w:tc>
      </w:tr>
      <w:tr w:rsidR="005778F5" w:rsidRPr="00DC6252" w14:paraId="3B8DDA1A" w14:textId="77777777" w:rsidTr="005778F5">
        <w:tc>
          <w:tcPr>
            <w:tcW w:w="1149" w:type="dxa"/>
            <w:tcBorders>
              <w:top w:val="single" w:sz="4" w:space="0" w:color="auto"/>
              <w:left w:val="single" w:sz="4" w:space="0" w:color="auto"/>
              <w:bottom w:val="single" w:sz="4" w:space="0" w:color="auto"/>
              <w:right w:val="single" w:sz="4" w:space="0" w:color="auto"/>
            </w:tcBorders>
            <w:shd w:val="clear" w:color="auto" w:fill="auto"/>
          </w:tcPr>
          <w:p w14:paraId="012F414A" w14:textId="77777777" w:rsidR="005778F5" w:rsidRPr="004A3945" w:rsidRDefault="005778F5" w:rsidP="00F22F12">
            <w:pPr>
              <w:rPr>
                <w:sz w:val="16"/>
                <w:szCs w:val="16"/>
              </w:rPr>
            </w:pPr>
            <w:r w:rsidRPr="004A3945">
              <w:rPr>
                <w:sz w:val="16"/>
                <w:szCs w:val="16"/>
              </w:rPr>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8723A" w14:textId="77777777" w:rsidR="005778F5" w:rsidRPr="004A3945" w:rsidRDefault="005778F5" w:rsidP="00F22F12">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4C72D358" w14:textId="77777777" w:rsidR="005778F5" w:rsidRPr="004A3945" w:rsidRDefault="005778F5" w:rsidP="00F22F12">
            <w:pPr>
              <w:rPr>
                <w:sz w:val="16"/>
                <w:szCs w:val="16"/>
              </w:rPr>
            </w:pPr>
          </w:p>
          <w:p w14:paraId="6C22A5C1" w14:textId="77777777" w:rsidR="005778F5" w:rsidRPr="004A3945" w:rsidRDefault="005778F5" w:rsidP="00F22F12">
            <w:pPr>
              <w:rPr>
                <w:sz w:val="16"/>
                <w:szCs w:val="16"/>
              </w:rPr>
            </w:pPr>
            <w:r w:rsidRPr="004A3945">
              <w:rPr>
                <w:sz w:val="16"/>
                <w:szCs w:val="16"/>
              </w:rPr>
              <w:t>Het gaat om de volgende (conflict)mineralen:</w:t>
            </w:r>
          </w:p>
          <w:p w14:paraId="083DC9EA" w14:textId="77777777" w:rsidR="005778F5" w:rsidRPr="004A3945" w:rsidRDefault="005778F5" w:rsidP="00771E67">
            <w:pPr>
              <w:pStyle w:val="Lijstalinea"/>
              <w:numPr>
                <w:ilvl w:val="0"/>
                <w:numId w:val="34"/>
              </w:numPr>
              <w:rPr>
                <w:sz w:val="16"/>
                <w:szCs w:val="16"/>
              </w:rPr>
            </w:pPr>
            <w:r w:rsidRPr="004A3945">
              <w:rPr>
                <w:sz w:val="16"/>
                <w:szCs w:val="16"/>
              </w:rPr>
              <w:t>kobalt</w:t>
            </w:r>
          </w:p>
          <w:p w14:paraId="4577BF98" w14:textId="77777777" w:rsidR="005778F5" w:rsidRPr="004A3945" w:rsidRDefault="005778F5" w:rsidP="00771E67">
            <w:pPr>
              <w:pStyle w:val="Lijstalinea"/>
              <w:numPr>
                <w:ilvl w:val="0"/>
                <w:numId w:val="34"/>
              </w:numPr>
              <w:rPr>
                <w:sz w:val="16"/>
                <w:szCs w:val="16"/>
              </w:rPr>
            </w:pPr>
            <w:r w:rsidRPr="004A3945">
              <w:rPr>
                <w:sz w:val="16"/>
                <w:szCs w:val="16"/>
              </w:rPr>
              <w:t>tantaal, tin, wolfraam, goud (ook bekend als 3TG)</w:t>
            </w:r>
          </w:p>
          <w:p w14:paraId="1DFDFCCB" w14:textId="77777777" w:rsidR="005778F5" w:rsidRPr="004A3945" w:rsidRDefault="005778F5" w:rsidP="00F22F12">
            <w:pPr>
              <w:rPr>
                <w:sz w:val="16"/>
                <w:szCs w:val="16"/>
              </w:rPr>
            </w:pPr>
          </w:p>
          <w:p w14:paraId="33D7B1AB" w14:textId="77777777" w:rsidR="005778F5" w:rsidRPr="004A3945" w:rsidRDefault="005778F5" w:rsidP="00F22F12">
            <w:pPr>
              <w:rPr>
                <w:sz w:val="16"/>
                <w:szCs w:val="16"/>
              </w:rPr>
            </w:pPr>
            <w:r w:rsidRPr="004A3945">
              <w:rPr>
                <w:sz w:val="16"/>
                <w:szCs w:val="16"/>
              </w:rPr>
              <w:t xml:space="preserve">Onder verantwoord ontginnen wordt verstaan: ontginnen waarbij de </w:t>
            </w:r>
            <w:hyperlink r:id="rId32" w:history="1">
              <w:r w:rsidRPr="004A3945">
                <w:rPr>
                  <w:rStyle w:val="Hyperlink"/>
                  <w:sz w:val="16"/>
                  <w:szCs w:val="16"/>
                </w:rPr>
                <w:t>Responsible Minerals Assurance Process standaard</w:t>
              </w:r>
            </w:hyperlink>
            <w:r w:rsidRPr="004A3945">
              <w:rPr>
                <w:sz w:val="16"/>
                <w:szCs w:val="16"/>
              </w:rPr>
              <w:t>, of een gelijkwaardige standaard, wordt gevolgd.</w:t>
            </w:r>
          </w:p>
          <w:p w14:paraId="74C7B041" w14:textId="77777777" w:rsidR="005778F5" w:rsidRPr="004A3945" w:rsidRDefault="005778F5" w:rsidP="00F22F12">
            <w:pPr>
              <w:rPr>
                <w:sz w:val="16"/>
                <w:szCs w:val="16"/>
              </w:rPr>
            </w:pPr>
          </w:p>
          <w:p w14:paraId="2BC1A43A" w14:textId="77777777" w:rsidR="005778F5" w:rsidRPr="004A3945" w:rsidRDefault="005778F5" w:rsidP="00F22F12">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3" w:history="1">
              <w:r w:rsidRPr="004A3945">
                <w:rPr>
                  <w:rStyle w:val="Hyperlink"/>
                  <w:sz w:val="16"/>
                  <w:szCs w:val="16"/>
                </w:rPr>
                <w:t>de lijst van het Responsible Minerals Initiative</w:t>
              </w:r>
            </w:hyperlink>
            <w:r w:rsidRPr="004A3945">
              <w:rPr>
                <w:sz w:val="16"/>
                <w:szCs w:val="16"/>
              </w:rPr>
              <w:t>.</w:t>
            </w:r>
          </w:p>
          <w:p w14:paraId="3EC60D3A" w14:textId="77777777" w:rsidR="005778F5" w:rsidRPr="004A3945" w:rsidRDefault="005778F5" w:rsidP="00F22F12">
            <w:pPr>
              <w:rPr>
                <w:sz w:val="16"/>
                <w:szCs w:val="16"/>
              </w:rPr>
            </w:pPr>
          </w:p>
          <w:p w14:paraId="4EF640D6" w14:textId="77777777" w:rsidR="005778F5" w:rsidRPr="004A3945" w:rsidRDefault="005778F5" w:rsidP="00F22F12">
            <w:pPr>
              <w:rPr>
                <w:sz w:val="16"/>
                <w:szCs w:val="16"/>
              </w:rPr>
            </w:pPr>
            <w:r w:rsidRPr="004A3945">
              <w:rPr>
                <w:sz w:val="16"/>
                <w:szCs w:val="16"/>
              </w:rPr>
              <w:t>Indien een smelter die de gebruikte materialen in het te leveren product smelt niet op deze lijst staat, en evenmin op andere wijze kan worden aangetoond dat de smelter voldoet aan de Responsible Minerals Assurance Process standaard, dient de Opdrachtnemer de samenwerking te beëindigen of zich in te spannen met toeleveranciers om te zorgen dat de smelter binnen een jaar wel op de lijst staat.</w:t>
            </w:r>
          </w:p>
          <w:p w14:paraId="5822389E" w14:textId="77777777" w:rsidR="005778F5" w:rsidRPr="004A3945" w:rsidRDefault="005778F5" w:rsidP="00F22F12">
            <w:pPr>
              <w:rPr>
                <w:sz w:val="16"/>
                <w:szCs w:val="16"/>
              </w:rPr>
            </w:pPr>
          </w:p>
          <w:p w14:paraId="33E2EE4D" w14:textId="77777777" w:rsidR="005778F5" w:rsidRPr="004A3945" w:rsidRDefault="005778F5" w:rsidP="00F22F12">
            <w:pPr>
              <w:rPr>
                <w:sz w:val="16"/>
                <w:szCs w:val="16"/>
              </w:rPr>
            </w:pPr>
            <w:r w:rsidRPr="004A3945">
              <w:rPr>
                <w:sz w:val="16"/>
                <w:szCs w:val="16"/>
              </w:rPr>
              <w:t>Indien de smelter na een jaar nog niet op de lijst staat en evenmin op andere wijze kan worden aangetoond dat de smelter voldoet aan de Responsible Minerals Assurance Process standaard, dient de samenwerking te worden beëindigd.</w:t>
            </w:r>
          </w:p>
          <w:p w14:paraId="23DCBED7" w14:textId="77777777" w:rsidR="005778F5" w:rsidRPr="004A3945" w:rsidRDefault="005778F5" w:rsidP="00F22F12">
            <w:pPr>
              <w:rPr>
                <w:sz w:val="16"/>
                <w:szCs w:val="16"/>
              </w:rPr>
            </w:pPr>
          </w:p>
          <w:p w14:paraId="669200CA" w14:textId="77777777" w:rsidR="005778F5" w:rsidRPr="004A3945" w:rsidRDefault="005778F5" w:rsidP="00F22F12">
            <w:pPr>
              <w:rPr>
                <w:sz w:val="16"/>
                <w:szCs w:val="16"/>
              </w:rPr>
            </w:pPr>
            <w:r w:rsidRPr="004A3945">
              <w:rPr>
                <w:sz w:val="16"/>
                <w:szCs w:val="16"/>
              </w:rPr>
              <w:t xml:space="preserve">Hergebruik of </w:t>
            </w:r>
            <w:r>
              <w:rPr>
                <w:sz w:val="16"/>
                <w:szCs w:val="16"/>
              </w:rPr>
              <w:t>Refurbished</w:t>
            </w:r>
            <w:r w:rsidRPr="004A3945">
              <w:rPr>
                <w:sz w:val="16"/>
                <w:szCs w:val="16"/>
              </w:rPr>
              <w:t xml:space="preserve"> producten</w:t>
            </w:r>
          </w:p>
          <w:p w14:paraId="0A35388D" w14:textId="77777777" w:rsidR="005778F5" w:rsidRPr="004A3945" w:rsidRDefault="005778F5" w:rsidP="00F22F12">
            <w:pPr>
              <w:rPr>
                <w:sz w:val="16"/>
                <w:szCs w:val="16"/>
              </w:rPr>
            </w:pPr>
            <w:r w:rsidRPr="004A3945">
              <w:rPr>
                <w:sz w:val="16"/>
                <w:szCs w:val="16"/>
              </w:rPr>
              <w:t xml:space="preserve">Wanneer de Opdrachtnemer hergebruikte of </w:t>
            </w:r>
            <w:r>
              <w:rPr>
                <w:sz w:val="16"/>
                <w:szCs w:val="16"/>
              </w:rPr>
              <w:t>Refurbished</w:t>
            </w:r>
            <w:r w:rsidRPr="004A3945">
              <w:rPr>
                <w:sz w:val="16"/>
                <w:szCs w:val="16"/>
              </w:rPr>
              <w:t xml:space="preserve"> producten aanbiedt, geldt dit criterium alleen voor eventueel toegevoegde nieuwe onderdelen. Indien aan het </w:t>
            </w:r>
            <w:r>
              <w:rPr>
                <w:sz w:val="16"/>
                <w:szCs w:val="16"/>
              </w:rPr>
              <w:t>Refurbished</w:t>
            </w:r>
            <w:r w:rsidRPr="004A3945">
              <w:rPr>
                <w:sz w:val="16"/>
                <w:szCs w:val="16"/>
              </w:rPr>
              <w:t xml:space="preserve"> product geen nieuwe onderdelen zijn toegevoegd krijgt het aangeboden product automatisch de hoogste waardering.</w:t>
            </w:r>
          </w:p>
          <w:p w14:paraId="36C733AB" w14:textId="77777777" w:rsidR="005778F5" w:rsidRPr="004A3945" w:rsidRDefault="005778F5" w:rsidP="00F22F12">
            <w:pPr>
              <w:rPr>
                <w:sz w:val="16"/>
                <w:szCs w:val="16"/>
              </w:rPr>
            </w:pPr>
          </w:p>
          <w:p w14:paraId="1315F4AD" w14:textId="77777777" w:rsidR="005778F5" w:rsidRPr="003B4B73" w:rsidRDefault="005778F5" w:rsidP="00F22F12">
            <w:pPr>
              <w:rPr>
                <w:i/>
                <w:iCs/>
                <w:sz w:val="16"/>
                <w:szCs w:val="16"/>
              </w:rPr>
            </w:pPr>
            <w:r w:rsidRPr="003B4B73">
              <w:rPr>
                <w:i/>
                <w:iCs/>
                <w:sz w:val="16"/>
                <w:szCs w:val="16"/>
              </w:rPr>
              <w:t>Mogelijke bewijsmiddelen</w:t>
            </w:r>
          </w:p>
          <w:p w14:paraId="4C58443F" w14:textId="77777777" w:rsidR="005778F5" w:rsidRPr="004A3945" w:rsidRDefault="005778F5" w:rsidP="00F22F12">
            <w:pPr>
              <w:rPr>
                <w:sz w:val="16"/>
                <w:szCs w:val="16"/>
              </w:rPr>
            </w:pPr>
            <w:r w:rsidRPr="004A3945">
              <w:rPr>
                <w:sz w:val="16"/>
                <w:szCs w:val="16"/>
              </w:rPr>
              <w:t>De betreffende smelters en raffinaderijen van kobalt, tin, tantaal, wolfraam en goud moeten aantoonbaar voldoen aan:</w:t>
            </w:r>
          </w:p>
          <w:p w14:paraId="713F15F3" w14:textId="77777777" w:rsidR="005778F5" w:rsidRPr="004A3945" w:rsidRDefault="005778F5" w:rsidP="00771E67">
            <w:pPr>
              <w:pStyle w:val="Lijstalinea"/>
              <w:numPr>
                <w:ilvl w:val="0"/>
                <w:numId w:val="34"/>
              </w:numPr>
              <w:rPr>
                <w:sz w:val="16"/>
                <w:szCs w:val="16"/>
              </w:rPr>
            </w:pPr>
            <w:r w:rsidRPr="004A3945">
              <w:rPr>
                <w:sz w:val="16"/>
                <w:szCs w:val="16"/>
              </w:rPr>
              <w:t xml:space="preserve">de </w:t>
            </w:r>
            <w:hyperlink r:id="rId34" w:history="1">
              <w:r w:rsidRPr="004A3945">
                <w:rPr>
                  <w:rStyle w:val="Hyperlink"/>
                  <w:sz w:val="16"/>
                  <w:szCs w:val="16"/>
                </w:rPr>
                <w:t>Responsible Minerals Assurance Process standaard</w:t>
              </w:r>
            </w:hyperlink>
            <w:r w:rsidRPr="004A3945">
              <w:rPr>
                <w:sz w:val="16"/>
                <w:szCs w:val="16"/>
              </w:rPr>
              <w:t xml:space="preserve"> of een gelijkwaardige standaard;</w:t>
            </w:r>
          </w:p>
          <w:p w14:paraId="1C3A0F27" w14:textId="77777777" w:rsidR="005778F5" w:rsidRDefault="005778F5" w:rsidP="00771E67">
            <w:pPr>
              <w:pStyle w:val="Lijstalinea"/>
              <w:numPr>
                <w:ilvl w:val="0"/>
                <w:numId w:val="34"/>
              </w:numPr>
              <w:rPr>
                <w:sz w:val="16"/>
                <w:szCs w:val="16"/>
              </w:rPr>
            </w:pPr>
            <w:r>
              <w:rPr>
                <w:sz w:val="16"/>
                <w:szCs w:val="16"/>
              </w:rPr>
              <w:t>Onafhankelijke T</w:t>
            </w:r>
            <w:r w:rsidRPr="004A3945">
              <w:rPr>
                <w:sz w:val="16"/>
                <w:szCs w:val="16"/>
              </w:rPr>
              <w:t xml:space="preserve">oets die voldoet aan de uitgangspunten van de </w:t>
            </w:r>
            <w:hyperlink r:id="rId35" w:history="1">
              <w:r w:rsidRPr="004A3945">
                <w:rPr>
                  <w:rStyle w:val="Hyperlink"/>
                  <w:sz w:val="16"/>
                  <w:szCs w:val="16"/>
                </w:rPr>
                <w:t>OECD Due Diligence Guidance</w:t>
              </w:r>
            </w:hyperlink>
            <w:r w:rsidRPr="004A3945">
              <w:rPr>
                <w:sz w:val="16"/>
                <w:szCs w:val="16"/>
              </w:rPr>
              <w:t xml:space="preserve"> of gelijkwaardig</w:t>
            </w:r>
            <w:r>
              <w:rPr>
                <w:sz w:val="16"/>
                <w:szCs w:val="16"/>
              </w:rPr>
              <w:t>;</w:t>
            </w:r>
          </w:p>
          <w:p w14:paraId="7A641904" w14:textId="77777777" w:rsidR="005778F5" w:rsidRPr="004A3945" w:rsidRDefault="005778F5" w:rsidP="00771E67">
            <w:pPr>
              <w:pStyle w:val="Lijstalinea"/>
              <w:numPr>
                <w:ilvl w:val="0"/>
                <w:numId w:val="34"/>
              </w:numPr>
              <w:rPr>
                <w:sz w:val="16"/>
                <w:szCs w:val="16"/>
              </w:rPr>
            </w:pPr>
            <w:r w:rsidRPr="004A3945">
              <w:rPr>
                <w:sz w:val="16"/>
                <w:szCs w:val="16"/>
              </w:rPr>
              <w:t>Producten voldoen aan de meest recente generatie TCO Certified criteria</w:t>
            </w:r>
            <w:r>
              <w:rPr>
                <w:sz w:val="16"/>
                <w:szCs w:val="16"/>
              </w:rPr>
              <w:t xml:space="preserve"> en zijn geregistreerd in de </w:t>
            </w:r>
            <w:hyperlink r:id="rId36" w:history="1">
              <w:r w:rsidRPr="00AC5E1F">
                <w:rPr>
                  <w:rStyle w:val="Hyperlink"/>
                  <w:sz w:val="16"/>
                  <w:szCs w:val="16"/>
                </w:rPr>
                <w:t>TCO Certified database</w:t>
              </w:r>
            </w:hyperlink>
            <w:r>
              <w:rPr>
                <w:sz w:val="16"/>
                <w:szCs w:val="16"/>
              </w:rPr>
              <w:t xml:space="preserve"> (indien deze voor de desbetreffende productgroep zijn opgesteld) of gelijkwaardig;</w:t>
            </w:r>
          </w:p>
          <w:p w14:paraId="6D20A417" w14:textId="77777777" w:rsidR="005778F5" w:rsidRDefault="005778F5" w:rsidP="00771E67">
            <w:pPr>
              <w:numPr>
                <w:ilvl w:val="0"/>
                <w:numId w:val="34"/>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1843E717" w14:textId="77777777" w:rsidR="005778F5" w:rsidRDefault="005778F5" w:rsidP="00F22F12">
            <w:pPr>
              <w:rPr>
                <w:sz w:val="16"/>
                <w:szCs w:val="16"/>
              </w:rPr>
            </w:pPr>
          </w:p>
          <w:p w14:paraId="00052404" w14:textId="77777777" w:rsidR="005778F5" w:rsidRPr="00D33CCB" w:rsidRDefault="005778F5" w:rsidP="00F22F12">
            <w:pPr>
              <w:rPr>
                <w:rFonts w:cs="Arial"/>
                <w:b/>
                <w:bCs/>
                <w:sz w:val="16"/>
                <w:szCs w:val="16"/>
              </w:rPr>
            </w:pPr>
            <w:r w:rsidRPr="00D33CCB">
              <w:rPr>
                <w:rFonts w:cs="Arial"/>
                <w:b/>
                <w:bCs/>
                <w:sz w:val="16"/>
                <w:szCs w:val="16"/>
              </w:rPr>
              <w:t>Bewijsmiddelen te overleggen als Bijlage J bij inschrijving:</w:t>
            </w:r>
          </w:p>
          <w:p w14:paraId="60436BF1" w14:textId="77777777" w:rsidR="005778F5" w:rsidRPr="00FF24BE" w:rsidRDefault="005778F5" w:rsidP="00771E67">
            <w:pPr>
              <w:pStyle w:val="Lijstalinea"/>
              <w:numPr>
                <w:ilvl w:val="0"/>
                <w:numId w:val="34"/>
              </w:numPr>
              <w:rPr>
                <w:sz w:val="16"/>
                <w:szCs w:val="16"/>
              </w:rPr>
            </w:pPr>
            <w:r w:rsidRPr="003B4B73">
              <w:rPr>
                <w:rFonts w:cs="Arial"/>
                <w:sz w:val="16"/>
                <w:szCs w:val="16"/>
              </w:rPr>
              <w:t xml:space="preserve">Indien Inschrijver deze wens conformeert,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1590E920" w14:textId="77777777" w:rsidR="005778F5" w:rsidRPr="00FF24BE" w:rsidRDefault="005778F5" w:rsidP="00771E67">
            <w:pPr>
              <w:numPr>
                <w:ilvl w:val="0"/>
                <w:numId w:val="34"/>
              </w:numPr>
              <w:contextualSpacing/>
              <w:rPr>
                <w:sz w:val="16"/>
                <w:szCs w:val="16"/>
              </w:rPr>
            </w:pPr>
            <w:r>
              <w:rPr>
                <w:sz w:val="16"/>
                <w:szCs w:val="16"/>
              </w:rPr>
              <w:t xml:space="preserve">Indien de in het Product aanwezige materialen kobalt, tin, tantaal, wolfraam (tungsten) en goud aantoonbaar uit 100% post-consumer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734C3987" w14:textId="77777777" w:rsidR="005778F5" w:rsidRPr="004A3945" w:rsidRDefault="005778F5" w:rsidP="00F22F12">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47E621" w14:textId="77777777" w:rsidR="005778F5" w:rsidRPr="004A3945" w:rsidRDefault="005778F5" w:rsidP="00F22F12">
            <w:pPr>
              <w:rPr>
                <w:sz w:val="16"/>
                <w:szCs w:val="16"/>
              </w:rPr>
            </w:pPr>
          </w:p>
        </w:tc>
        <w:tc>
          <w:tcPr>
            <w:tcW w:w="917" w:type="dxa"/>
            <w:gridSpan w:val="2"/>
            <w:tcBorders>
              <w:top w:val="single" w:sz="4" w:space="0" w:color="auto"/>
              <w:left w:val="single" w:sz="4" w:space="0" w:color="auto"/>
              <w:bottom w:val="single" w:sz="4" w:space="0" w:color="auto"/>
              <w:right w:val="single" w:sz="4" w:space="0" w:color="auto"/>
            </w:tcBorders>
            <w:shd w:val="clear" w:color="auto" w:fill="auto"/>
          </w:tcPr>
          <w:p w14:paraId="37546405" w14:textId="77777777" w:rsidR="005778F5" w:rsidRPr="004A3945" w:rsidRDefault="005778F5" w:rsidP="00F22F12">
            <w:pPr>
              <w:jc w:val="center"/>
              <w:rPr>
                <w:sz w:val="16"/>
                <w:szCs w:val="16"/>
              </w:rPr>
            </w:pPr>
            <w:r>
              <w:rPr>
                <w:sz w:val="16"/>
                <w:szCs w:val="16"/>
              </w:rPr>
              <w:t>100</w:t>
            </w:r>
          </w:p>
        </w:tc>
      </w:tr>
      <w:tr w:rsidR="005778F5" w:rsidRPr="00DC6252" w14:paraId="72AACF0F" w14:textId="77777777" w:rsidTr="005778F5">
        <w:tc>
          <w:tcPr>
            <w:tcW w:w="1149" w:type="dxa"/>
            <w:tcBorders>
              <w:top w:val="single" w:sz="4" w:space="0" w:color="auto"/>
              <w:left w:val="single" w:sz="4" w:space="0" w:color="auto"/>
              <w:bottom w:val="single" w:sz="4" w:space="0" w:color="auto"/>
              <w:right w:val="single" w:sz="4" w:space="0" w:color="auto"/>
            </w:tcBorders>
            <w:shd w:val="clear" w:color="auto" w:fill="auto"/>
          </w:tcPr>
          <w:p w14:paraId="7925BFD7" w14:textId="77777777" w:rsidR="005778F5" w:rsidRPr="004A3945" w:rsidRDefault="005778F5" w:rsidP="00F22F12">
            <w:pPr>
              <w:rPr>
                <w:sz w:val="16"/>
                <w:szCs w:val="16"/>
              </w:rPr>
            </w:pPr>
            <w:r w:rsidRPr="004A3945">
              <w:rPr>
                <w:sz w:val="16"/>
                <w:szCs w:val="16"/>
              </w:rPr>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DA49A" w14:textId="77777777" w:rsidR="005778F5" w:rsidRDefault="005778F5" w:rsidP="00F22F12">
            <w:pPr>
              <w:rPr>
                <w:sz w:val="16"/>
                <w:szCs w:val="16"/>
              </w:rPr>
            </w:pPr>
            <w:r>
              <w:rPr>
                <w:sz w:val="16"/>
                <w:szCs w:val="16"/>
              </w:rPr>
              <w:t>Opdrachtnemer levert alleen Laptops en Tablets die beschikken over een accu (batterij) welke 50%</w:t>
            </w:r>
            <w:r w:rsidRPr="00D33CCB">
              <w:rPr>
                <w:sz w:val="16"/>
                <w:szCs w:val="16"/>
              </w:rPr>
              <w:t xml:space="preserve"> aan post-consumer gerecycled </w:t>
            </w:r>
            <w:r>
              <w:rPr>
                <w:sz w:val="16"/>
                <w:szCs w:val="16"/>
              </w:rPr>
              <w:t>kobalt bevat,</w:t>
            </w:r>
            <w:r w:rsidRPr="00D33CCB">
              <w:rPr>
                <w:sz w:val="16"/>
                <w:szCs w:val="16"/>
              </w:rPr>
              <w:t xml:space="preserve"> gemeten in verhouding tot het totale gewichtsaandeel </w:t>
            </w:r>
            <w:r>
              <w:rPr>
                <w:sz w:val="16"/>
                <w:szCs w:val="16"/>
              </w:rPr>
              <w:t>kobalt</w:t>
            </w:r>
            <w:r w:rsidRPr="00D33CCB">
              <w:rPr>
                <w:sz w:val="16"/>
                <w:szCs w:val="16"/>
              </w:rPr>
              <w:t xml:space="preserve"> aanwezig in </w:t>
            </w:r>
            <w:r>
              <w:rPr>
                <w:sz w:val="16"/>
                <w:szCs w:val="16"/>
              </w:rPr>
              <w:t xml:space="preserve">de accu van </w:t>
            </w:r>
            <w:r w:rsidRPr="00D33CCB">
              <w:rPr>
                <w:sz w:val="16"/>
                <w:szCs w:val="16"/>
              </w:rPr>
              <w:t xml:space="preserve">het Product. </w:t>
            </w:r>
          </w:p>
          <w:p w14:paraId="2FE06769" w14:textId="77777777" w:rsidR="005778F5" w:rsidRDefault="005778F5" w:rsidP="00F22F12">
            <w:pPr>
              <w:rPr>
                <w:sz w:val="16"/>
                <w:szCs w:val="16"/>
              </w:rPr>
            </w:pPr>
          </w:p>
          <w:p w14:paraId="4EEBFB37" w14:textId="77777777" w:rsidR="005778F5" w:rsidRDefault="005778F5" w:rsidP="00F22F12">
            <w:pPr>
              <w:rPr>
                <w:i/>
                <w:iCs/>
                <w:sz w:val="16"/>
                <w:szCs w:val="16"/>
              </w:rPr>
            </w:pPr>
            <w:r>
              <w:rPr>
                <w:i/>
                <w:iCs/>
                <w:sz w:val="16"/>
                <w:szCs w:val="16"/>
              </w:rPr>
              <w:t>Bewijsmiddelen:</w:t>
            </w:r>
          </w:p>
          <w:p w14:paraId="4E113F2D" w14:textId="77777777" w:rsidR="005778F5" w:rsidRDefault="005778F5" w:rsidP="00771E67">
            <w:pPr>
              <w:pStyle w:val="Lijstalinea"/>
              <w:numPr>
                <w:ilvl w:val="0"/>
                <w:numId w:val="35"/>
              </w:numPr>
              <w:rPr>
                <w:sz w:val="16"/>
                <w:szCs w:val="16"/>
              </w:rPr>
            </w:pPr>
            <w:r>
              <w:rPr>
                <w:sz w:val="16"/>
                <w:szCs w:val="16"/>
              </w:rPr>
              <w:t>Zie bewijsmiddelen inclusief toelichting conform E.16.3.9, waarbij in geval van gebruik van woorden kunststof c.q. plastic in dit geval kobalt gelezen dient te worden;</w:t>
            </w:r>
          </w:p>
          <w:p w14:paraId="06B18528" w14:textId="77777777" w:rsidR="005778F5" w:rsidRPr="00F82709" w:rsidRDefault="005778F5" w:rsidP="00771E67">
            <w:pPr>
              <w:numPr>
                <w:ilvl w:val="0"/>
                <w:numId w:val="35"/>
              </w:numPr>
              <w:contextualSpacing/>
              <w:rPr>
                <w:sz w:val="16"/>
                <w:szCs w:val="16"/>
              </w:rPr>
            </w:pPr>
            <w:r w:rsidRPr="00D33CCB">
              <w:rPr>
                <w:sz w:val="16"/>
                <w:szCs w:val="16"/>
              </w:rPr>
              <w:t xml:space="preserve">Opdrachtnemer is vrijgesteld van dit criterium indien er hergebruikte of </w:t>
            </w:r>
            <w:r>
              <w:rPr>
                <w:sz w:val="16"/>
                <w:szCs w:val="16"/>
              </w:rPr>
              <w:t>Refurbished</w:t>
            </w:r>
            <w:r w:rsidRPr="00D33CCB">
              <w:rPr>
                <w:sz w:val="16"/>
                <w:szCs w:val="16"/>
              </w:rPr>
              <w:t xml:space="preserve"> Producten worden geleverd.</w:t>
            </w:r>
          </w:p>
          <w:p w14:paraId="634E00E8" w14:textId="77777777" w:rsidR="005778F5" w:rsidRDefault="005778F5" w:rsidP="00F22F12">
            <w:pPr>
              <w:rPr>
                <w:sz w:val="16"/>
                <w:szCs w:val="16"/>
              </w:rPr>
            </w:pPr>
          </w:p>
          <w:p w14:paraId="4285B905" w14:textId="77777777" w:rsidR="005778F5" w:rsidRPr="00D33CCB" w:rsidRDefault="005778F5" w:rsidP="00F22F12">
            <w:pPr>
              <w:rPr>
                <w:rFonts w:cs="Arial"/>
                <w:b/>
                <w:bCs/>
                <w:sz w:val="16"/>
                <w:szCs w:val="16"/>
              </w:rPr>
            </w:pPr>
            <w:r w:rsidRPr="00D33CCB">
              <w:rPr>
                <w:rFonts w:cs="Arial"/>
                <w:b/>
                <w:bCs/>
                <w:sz w:val="16"/>
                <w:szCs w:val="16"/>
              </w:rPr>
              <w:t>Bewijsmiddelen te overleggen als Bijlage J bij inschrijving:</w:t>
            </w:r>
          </w:p>
          <w:p w14:paraId="1F17CE82" w14:textId="77777777" w:rsidR="005778F5" w:rsidRPr="00C94083" w:rsidRDefault="005778F5" w:rsidP="00771E67">
            <w:pPr>
              <w:pStyle w:val="Lijstalinea"/>
              <w:numPr>
                <w:ilvl w:val="0"/>
                <w:numId w:val="3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bij Inschrijving bewijsmiddelen te overleggen bestaande uit </w:t>
            </w:r>
            <w:r>
              <w:rPr>
                <w:sz w:val="16"/>
                <w:szCs w:val="16"/>
              </w:rPr>
              <w:t>t</w:t>
            </w:r>
            <w:r w:rsidRPr="00C94083">
              <w:rPr>
                <w:sz w:val="16"/>
                <w:szCs w:val="16"/>
              </w:rPr>
              <w:t>echnische productspecificaties of andere documentatie van de Fabrikant waaruit blijkt dat aan dit criterium is voldaan.</w:t>
            </w:r>
          </w:p>
          <w:p w14:paraId="6F5A14F6" w14:textId="77777777" w:rsidR="005778F5" w:rsidRPr="004A3945" w:rsidRDefault="005778F5" w:rsidP="00F22F12">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E302FF" w14:textId="77777777" w:rsidR="005778F5" w:rsidRPr="004A3945" w:rsidRDefault="005778F5" w:rsidP="00F22F12">
            <w:pPr>
              <w:rPr>
                <w:sz w:val="16"/>
                <w:szCs w:val="16"/>
              </w:rPr>
            </w:pPr>
          </w:p>
        </w:tc>
        <w:tc>
          <w:tcPr>
            <w:tcW w:w="917" w:type="dxa"/>
            <w:gridSpan w:val="2"/>
            <w:tcBorders>
              <w:top w:val="single" w:sz="4" w:space="0" w:color="auto"/>
              <w:left w:val="single" w:sz="4" w:space="0" w:color="auto"/>
              <w:bottom w:val="single" w:sz="4" w:space="0" w:color="auto"/>
              <w:right w:val="single" w:sz="4" w:space="0" w:color="auto"/>
            </w:tcBorders>
            <w:shd w:val="clear" w:color="auto" w:fill="auto"/>
          </w:tcPr>
          <w:p w14:paraId="38F6E48D" w14:textId="77777777" w:rsidR="005778F5" w:rsidRPr="004A3945" w:rsidRDefault="005778F5" w:rsidP="00F22F12">
            <w:pPr>
              <w:jc w:val="center"/>
              <w:rPr>
                <w:sz w:val="16"/>
                <w:szCs w:val="16"/>
              </w:rPr>
            </w:pPr>
            <w:r>
              <w:rPr>
                <w:sz w:val="16"/>
                <w:szCs w:val="16"/>
              </w:rPr>
              <w:t>125</w:t>
            </w:r>
          </w:p>
        </w:tc>
      </w:tr>
      <w:tr w:rsidR="005778F5" w:rsidRPr="00D33CCB" w14:paraId="0F8ABC75" w14:textId="77777777" w:rsidTr="005778F5">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1AF25048" w14:textId="77777777" w:rsidR="005778F5" w:rsidRPr="00D33CCB" w:rsidRDefault="005778F5" w:rsidP="00F22F12">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5CFEAC80" w14:textId="77777777" w:rsidR="005778F5" w:rsidRPr="00B31521" w:rsidRDefault="005778F5" w:rsidP="00F22F12">
            <w:pPr>
              <w:rPr>
                <w:sz w:val="16"/>
                <w:szCs w:val="16"/>
              </w:rPr>
            </w:pPr>
            <w:r w:rsidRPr="00B31521">
              <w:rPr>
                <w:sz w:val="16"/>
                <w:szCs w:val="16"/>
              </w:rPr>
              <w:t>Opdrachtnemer conformeert zich tot het integraal uitvoeren van het Due Diligence proces op basis van de 6 stappen/indicatoren van het OECD-framework:</w:t>
            </w:r>
          </w:p>
          <w:p w14:paraId="312C9C3E"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MVO en due diligence voor de waardeketen verankeren in beleid en management | Indicator 1;</w:t>
            </w:r>
          </w:p>
          <w:p w14:paraId="1772C606"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heeft openlijk toegezegd om due diligence uit te voeren zoals omschreven in de OECD-richtlijnen</w:t>
            </w:r>
          </w:p>
          <w:p w14:paraId="2923A34E"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573CB9FB" w14:textId="77777777" w:rsidR="005778F5" w:rsidRPr="00B31521" w:rsidRDefault="005778F5" w:rsidP="00F22F12">
            <w:pPr>
              <w:ind w:left="1440"/>
              <w:contextualSpacing/>
              <w:rPr>
                <w:sz w:val="16"/>
                <w:szCs w:val="16"/>
              </w:rPr>
            </w:pPr>
          </w:p>
          <w:p w14:paraId="4FB7B96F"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5651BCB3"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18C11604"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42765C03"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51B4C0A5" w14:textId="77777777" w:rsidR="005778F5" w:rsidRPr="00B31521" w:rsidRDefault="005778F5" w:rsidP="00F22F12">
            <w:pPr>
              <w:ind w:left="1440"/>
              <w:contextualSpacing/>
              <w:rPr>
                <w:sz w:val="16"/>
                <w:szCs w:val="16"/>
              </w:rPr>
            </w:pPr>
          </w:p>
          <w:p w14:paraId="1E4F66D1"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Belangrijke risico’s in de waardeketens van hardware aanpakken | Indicator 3;</w:t>
            </w:r>
          </w:p>
          <w:p w14:paraId="6728107A"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een actieplan ontwikkeld hebben (bijvoorbeeld via een corrigerende maatregel vanuit RBA (en EcoVadis) / een stappenplan voor verbetering of een andere methode) om ten minste één specifiek sociaal of milieurisico aan te pakken.</w:t>
            </w:r>
          </w:p>
          <w:p w14:paraId="070D0D23"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1ABDB203"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7A62DCB3" w14:textId="77777777" w:rsidR="005778F5" w:rsidRPr="00B31521" w:rsidRDefault="005778F5" w:rsidP="00F22F12">
            <w:pPr>
              <w:rPr>
                <w:sz w:val="16"/>
                <w:szCs w:val="16"/>
              </w:rPr>
            </w:pPr>
          </w:p>
          <w:p w14:paraId="3DB9C766"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Volgen van maatregelen om belangrijke risico’s in de waardeketens van productie van hardware aan te pakken | Indicator 4;</w:t>
            </w:r>
          </w:p>
          <w:p w14:paraId="1B235E03"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36DA5748" w14:textId="77777777" w:rsidR="005778F5" w:rsidRPr="00B31521" w:rsidRDefault="005778F5" w:rsidP="00F22F12">
            <w:pPr>
              <w:ind w:left="1440"/>
              <w:contextualSpacing/>
              <w:rPr>
                <w:sz w:val="16"/>
                <w:szCs w:val="16"/>
              </w:rPr>
            </w:pPr>
          </w:p>
          <w:p w14:paraId="715335DA"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2045DE17"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3365CF6E"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op verzoek van Opdrachtgever. informatie verschaffen over due diligence inspanningen met zakelijke partners op belangrijke knelpunt hefboompunten zoals smelt- en raffinagebedrijven.</w:t>
            </w:r>
          </w:p>
          <w:p w14:paraId="63D375D7" w14:textId="77777777" w:rsidR="005778F5" w:rsidRPr="00B31521" w:rsidRDefault="005778F5" w:rsidP="00F22F12">
            <w:pPr>
              <w:rPr>
                <w:sz w:val="16"/>
                <w:szCs w:val="16"/>
              </w:rPr>
            </w:pPr>
          </w:p>
          <w:p w14:paraId="425CB2DD" w14:textId="77777777" w:rsidR="005778F5" w:rsidRPr="00B31521" w:rsidRDefault="005778F5" w:rsidP="00771E67">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7946A87D"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heeft openlijk toegezegd de toegang tot rechtsmiddelen in zijn waardeketens te bevorderen en faciliteren.</w:t>
            </w:r>
          </w:p>
          <w:p w14:paraId="26BACC4E"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673CA0C7" w14:textId="77777777" w:rsidR="005778F5" w:rsidRPr="00B31521" w:rsidRDefault="005778F5" w:rsidP="00771E67">
            <w:pPr>
              <w:numPr>
                <w:ilvl w:val="1"/>
                <w:numId w:val="14"/>
              </w:numPr>
              <w:spacing w:after="160" w:line="259" w:lineRule="auto"/>
              <w:contextualSpacing/>
              <w:rPr>
                <w:sz w:val="16"/>
                <w:szCs w:val="16"/>
              </w:rPr>
            </w:pPr>
            <w:r w:rsidRPr="00B31521">
              <w:rPr>
                <w:sz w:val="16"/>
                <w:szCs w:val="16"/>
              </w:rPr>
              <w:t>Opdrachtnemer heeft een buitenrechtelijke bezwaarprocedure in het leven geroepen op bedrijfs- of operationeel niveau dat toegankelijk is voor diegenen die schadelijke effecten ervaren van zakelijke relaties in zijn waardeketens.</w:t>
            </w:r>
          </w:p>
          <w:p w14:paraId="1BF0E755" w14:textId="77777777" w:rsidR="005778F5" w:rsidRPr="00B31521" w:rsidRDefault="005778F5" w:rsidP="00F22F12">
            <w:pPr>
              <w:rPr>
                <w:i/>
                <w:iCs/>
                <w:sz w:val="16"/>
                <w:szCs w:val="16"/>
              </w:rPr>
            </w:pPr>
            <w:r w:rsidRPr="00B31521">
              <w:rPr>
                <w:i/>
                <w:iCs/>
                <w:sz w:val="16"/>
                <w:szCs w:val="16"/>
              </w:rPr>
              <w:t>Toelichting:</w:t>
            </w:r>
          </w:p>
          <w:p w14:paraId="03E77715" w14:textId="77777777" w:rsidR="005778F5" w:rsidRPr="00B31521" w:rsidRDefault="005778F5" w:rsidP="00771E67">
            <w:pPr>
              <w:numPr>
                <w:ilvl w:val="0"/>
                <w:numId w:val="13"/>
              </w:numPr>
              <w:spacing w:after="160" w:line="259" w:lineRule="auto"/>
              <w:contextualSpacing/>
              <w:rPr>
                <w:bCs/>
                <w:color w:val="0000FF"/>
                <w:sz w:val="16"/>
                <w:szCs w:val="16"/>
                <w:u w:val="single"/>
              </w:rPr>
            </w:pPr>
            <w:hyperlink r:id="rId37" w:tgtFrame="_blank" w:history="1">
              <w:r w:rsidRPr="00B31521">
                <w:rPr>
                  <w:color w:val="007BC7"/>
                  <w:sz w:val="16"/>
                  <w:szCs w:val="16"/>
                  <w:u w:val="single"/>
                </w:rPr>
                <w:t>OESO due diligence handreiking voor maatschappelijk verantwoord ondernemen</w:t>
              </w:r>
            </w:hyperlink>
          </w:p>
          <w:p w14:paraId="61D013E1" w14:textId="77777777" w:rsidR="005778F5" w:rsidRPr="00B31521" w:rsidRDefault="005778F5" w:rsidP="00F22F12">
            <w:pPr>
              <w:rPr>
                <w:bCs/>
                <w:sz w:val="16"/>
                <w:szCs w:val="16"/>
              </w:rPr>
            </w:pPr>
          </w:p>
          <w:p w14:paraId="069781DF" w14:textId="77777777" w:rsidR="005778F5" w:rsidRPr="00B31521" w:rsidRDefault="005778F5" w:rsidP="00F22F12">
            <w:pPr>
              <w:rPr>
                <w:rFonts w:cs="Arial"/>
                <w:b/>
                <w:bCs/>
                <w:sz w:val="16"/>
                <w:szCs w:val="16"/>
              </w:rPr>
            </w:pPr>
            <w:r w:rsidRPr="00B31521">
              <w:rPr>
                <w:rFonts w:cs="Arial"/>
                <w:b/>
                <w:bCs/>
                <w:sz w:val="16"/>
                <w:szCs w:val="16"/>
              </w:rPr>
              <w:t>Bewijsmiddelen te overleggen als Bijlage J bij inschrijving:</w:t>
            </w:r>
          </w:p>
          <w:p w14:paraId="7D5E0766" w14:textId="77777777" w:rsidR="005778F5" w:rsidRPr="009C35E4" w:rsidRDefault="005778F5" w:rsidP="00F22F12">
            <w:pPr>
              <w:rPr>
                <w:sz w:val="16"/>
                <w:szCs w:val="16"/>
              </w:rPr>
            </w:pPr>
            <w:r w:rsidRPr="009C35E4">
              <w:rPr>
                <w:sz w:val="16"/>
                <w:szCs w:val="16"/>
              </w:rPr>
              <w:t xml:space="preserve">Inschrijver levert bij Inschrijving een rechtsgeldig ondertekende Verklaring </w:t>
            </w:r>
            <w:r>
              <w:rPr>
                <w:sz w:val="16"/>
                <w:szCs w:val="16"/>
              </w:rPr>
              <w:t xml:space="preserve">EOCD Due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1B4EC786" w14:textId="77777777" w:rsidR="005778F5" w:rsidRDefault="005778F5" w:rsidP="00F22F12">
            <w:pPr>
              <w:rPr>
                <w:sz w:val="16"/>
                <w:szCs w:val="16"/>
              </w:rPr>
            </w:pPr>
          </w:p>
          <w:p w14:paraId="38490FB6" w14:textId="77777777" w:rsidR="005778F5" w:rsidRPr="002F42DE" w:rsidRDefault="005778F5" w:rsidP="00F22F12">
            <w:pPr>
              <w:rPr>
                <w:sz w:val="16"/>
                <w:szCs w:val="16"/>
              </w:rPr>
            </w:pPr>
            <w:r w:rsidRPr="002F42DE">
              <w:rPr>
                <w:sz w:val="16"/>
                <w:szCs w:val="16"/>
              </w:rPr>
              <w:t>Ondertekende verklaring</w:t>
            </w:r>
            <w:r>
              <w:rPr>
                <w:sz w:val="16"/>
                <w:szCs w:val="16"/>
              </w:rPr>
              <w:t xml:space="preserve"> Due Diligence OECD</w:t>
            </w:r>
          </w:p>
          <w:p w14:paraId="65EC7D26" w14:textId="77777777" w:rsidR="005778F5" w:rsidRDefault="005778F5" w:rsidP="00771E67">
            <w:pPr>
              <w:pStyle w:val="Lijstalinea"/>
              <w:numPr>
                <w:ilvl w:val="0"/>
                <w:numId w:val="36"/>
              </w:numPr>
              <w:spacing w:after="160" w:line="259" w:lineRule="auto"/>
              <w:rPr>
                <w:sz w:val="16"/>
                <w:szCs w:val="16"/>
              </w:rPr>
            </w:pPr>
            <w:r w:rsidRPr="002F42DE">
              <w:rPr>
                <w:sz w:val="16"/>
                <w:szCs w:val="16"/>
              </w:rPr>
              <w:t>Bevestiging dat due diligence volledig wordt uitgevoerd conform de zes stappen van het OECD-framework.</w:t>
            </w:r>
          </w:p>
          <w:p w14:paraId="3C8A184F" w14:textId="77777777" w:rsidR="005778F5" w:rsidRPr="002F42DE" w:rsidRDefault="005778F5" w:rsidP="00771E67">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18D3720F" w14:textId="77777777" w:rsidR="005778F5" w:rsidRPr="002F42DE" w:rsidRDefault="005778F5" w:rsidP="00F22F12">
            <w:pPr>
              <w:rPr>
                <w:sz w:val="16"/>
                <w:szCs w:val="16"/>
              </w:rPr>
            </w:pPr>
            <w:r w:rsidRPr="002F42DE">
              <w:rPr>
                <w:sz w:val="16"/>
                <w:szCs w:val="16"/>
              </w:rPr>
              <w:t>Aantoonbare implementatie</w:t>
            </w:r>
          </w:p>
          <w:p w14:paraId="02CB5762" w14:textId="77777777" w:rsidR="005778F5" w:rsidRDefault="005778F5" w:rsidP="00771E67">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4DE40B57" w14:textId="77777777" w:rsidR="005778F5" w:rsidRDefault="005778F5" w:rsidP="00771E67">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4093E00D" w14:textId="77777777" w:rsidR="005778F5" w:rsidRPr="002F42DE" w:rsidRDefault="005778F5" w:rsidP="00771E67">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04071C3B" w14:textId="77777777" w:rsidR="005778F5" w:rsidRPr="002F42DE" w:rsidRDefault="005778F5" w:rsidP="00F22F12">
            <w:pPr>
              <w:rPr>
                <w:sz w:val="16"/>
                <w:szCs w:val="16"/>
              </w:rPr>
            </w:pPr>
            <w:r w:rsidRPr="002F42DE">
              <w:rPr>
                <w:sz w:val="16"/>
                <w:szCs w:val="16"/>
              </w:rPr>
              <w:t>Transparantie</w:t>
            </w:r>
          </w:p>
          <w:p w14:paraId="1FD2BE2E" w14:textId="77777777" w:rsidR="005778F5" w:rsidRDefault="005778F5" w:rsidP="00F22F12">
            <w:pPr>
              <w:pStyle w:val="Lijstalinea"/>
              <w:rPr>
                <w:sz w:val="16"/>
                <w:szCs w:val="16"/>
              </w:rPr>
            </w:pPr>
            <w:r w:rsidRPr="002F42DE">
              <w:rPr>
                <w:sz w:val="16"/>
                <w:szCs w:val="16"/>
              </w:rPr>
              <w:t>Verwijzing naar openbare informatie over due diligence-inspanningen (bijv. duurzaamheidsrapport of website).</w:t>
            </w:r>
          </w:p>
          <w:p w14:paraId="72D6ADC5" w14:textId="77777777" w:rsidR="005778F5" w:rsidRPr="00D33CCB" w:rsidRDefault="005778F5" w:rsidP="00F22F12">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D54E36" w14:textId="77777777" w:rsidR="005778F5" w:rsidRPr="00D33CCB" w:rsidRDefault="005778F5" w:rsidP="00F22F12">
            <w:pPr>
              <w:spacing w:line="240" w:lineRule="exact"/>
              <w:rPr>
                <w:rFonts w:cs="Arial"/>
                <w:bCs/>
                <w:sz w:val="16"/>
                <w:szCs w:val="16"/>
              </w:rPr>
            </w:pPr>
          </w:p>
        </w:tc>
        <w:tc>
          <w:tcPr>
            <w:tcW w:w="917" w:type="dxa"/>
            <w:gridSpan w:val="2"/>
            <w:tcBorders>
              <w:top w:val="single" w:sz="4" w:space="0" w:color="auto"/>
              <w:left w:val="single" w:sz="4" w:space="0" w:color="auto"/>
              <w:bottom w:val="single" w:sz="4" w:space="0" w:color="auto"/>
              <w:right w:val="single" w:sz="4" w:space="0" w:color="auto"/>
            </w:tcBorders>
            <w:shd w:val="clear" w:color="auto" w:fill="auto"/>
          </w:tcPr>
          <w:p w14:paraId="022639F9" w14:textId="77777777" w:rsidR="005778F5" w:rsidRPr="00D33CCB" w:rsidRDefault="005778F5" w:rsidP="00F22F12">
            <w:pPr>
              <w:jc w:val="center"/>
              <w:rPr>
                <w:bCs/>
                <w:sz w:val="16"/>
                <w:szCs w:val="16"/>
              </w:rPr>
            </w:pPr>
            <w:r>
              <w:rPr>
                <w:bCs/>
                <w:sz w:val="16"/>
                <w:szCs w:val="16"/>
              </w:rPr>
              <w:t>100</w:t>
            </w:r>
          </w:p>
        </w:tc>
      </w:tr>
      <w:tr w:rsidR="005778F5" w:rsidRPr="00D33CCB" w14:paraId="4CE3C06A" w14:textId="77777777" w:rsidTr="005778F5">
        <w:trPr>
          <w:gridAfter w:val="1"/>
          <w:wAfter w:w="71" w:type="dxa"/>
          <w:cantSplit/>
          <w:trHeight w:val="227"/>
        </w:trPr>
        <w:tc>
          <w:tcPr>
            <w:tcW w:w="1149" w:type="dxa"/>
            <w:shd w:val="clear" w:color="auto" w:fill="auto"/>
          </w:tcPr>
          <w:p w14:paraId="3D2C6EE1" w14:textId="77777777" w:rsidR="005778F5" w:rsidRPr="00D33CCB" w:rsidRDefault="005778F5" w:rsidP="00F22F12">
            <w:pPr>
              <w:spacing w:line="240" w:lineRule="exact"/>
              <w:rPr>
                <w:rFonts w:cs="Arial"/>
                <w:bCs/>
                <w:sz w:val="16"/>
                <w:szCs w:val="16"/>
              </w:rPr>
            </w:pPr>
            <w:r w:rsidRPr="00D33CCB">
              <w:rPr>
                <w:rFonts w:cs="Arial"/>
                <w:bCs/>
                <w:sz w:val="16"/>
                <w:szCs w:val="16"/>
              </w:rPr>
              <w:t>W.16.7.1</w:t>
            </w:r>
          </w:p>
        </w:tc>
        <w:tc>
          <w:tcPr>
            <w:tcW w:w="6096" w:type="dxa"/>
            <w:shd w:val="clear" w:color="auto" w:fill="FFFFFF" w:themeFill="background1"/>
          </w:tcPr>
          <w:p w14:paraId="6CA691B1" w14:textId="77777777" w:rsidR="005778F5" w:rsidRPr="00D33CCB" w:rsidRDefault="005778F5" w:rsidP="00F22F12">
            <w:pPr>
              <w:rPr>
                <w:sz w:val="16"/>
                <w:szCs w:val="16"/>
              </w:rPr>
            </w:pPr>
            <w:r w:rsidRPr="00D33CCB">
              <w:rPr>
                <w:sz w:val="16"/>
                <w:szCs w:val="16"/>
              </w:rPr>
              <w:t>Naarmate de Opdrachtnemer voor de uitvoering van de opdracht een hoger percentage social return op de Loonsom aanbiedt, wordt de inschrijving hoger gewaardeerd.</w:t>
            </w:r>
          </w:p>
          <w:p w14:paraId="4D3018FA" w14:textId="77777777" w:rsidR="005778F5" w:rsidRPr="00D33CCB" w:rsidRDefault="005778F5" w:rsidP="00F22F12">
            <w:pPr>
              <w:rPr>
                <w:sz w:val="16"/>
                <w:szCs w:val="16"/>
              </w:rPr>
            </w:pPr>
          </w:p>
          <w:p w14:paraId="493B1B64" w14:textId="77777777" w:rsidR="005778F5" w:rsidRPr="00D33CCB" w:rsidRDefault="005778F5" w:rsidP="00F22F12">
            <w:pPr>
              <w:rPr>
                <w:sz w:val="16"/>
                <w:szCs w:val="16"/>
              </w:rPr>
            </w:pPr>
            <w:r w:rsidRPr="00D33CCB">
              <w:rPr>
                <w:sz w:val="16"/>
                <w:szCs w:val="16"/>
              </w:rPr>
              <w:t>Opdrachtnemer hanteert voor de uitvoering van de opdracht een norm van 7,5% social return op de Loonsom.</w:t>
            </w:r>
          </w:p>
          <w:p w14:paraId="7B96ACBB" w14:textId="77777777" w:rsidR="005778F5" w:rsidRPr="00D33CCB" w:rsidRDefault="005778F5" w:rsidP="00F22F12">
            <w:pPr>
              <w:rPr>
                <w:sz w:val="16"/>
                <w:szCs w:val="16"/>
              </w:rPr>
            </w:pPr>
          </w:p>
          <w:p w14:paraId="5E6D873B" w14:textId="77777777" w:rsidR="005778F5" w:rsidRPr="00D33CCB" w:rsidRDefault="005778F5" w:rsidP="00F22F12">
            <w:pPr>
              <w:rPr>
                <w:rFonts w:cs="Arial"/>
                <w:b/>
                <w:bCs/>
                <w:sz w:val="16"/>
                <w:szCs w:val="16"/>
              </w:rPr>
            </w:pPr>
            <w:r>
              <w:rPr>
                <w:rFonts w:cs="Arial"/>
                <w:b/>
                <w:bCs/>
                <w:sz w:val="16"/>
                <w:szCs w:val="16"/>
              </w:rPr>
              <w:t>Contractbepaling</w:t>
            </w:r>
            <w:r w:rsidRPr="00D33CCB">
              <w:rPr>
                <w:rFonts w:cs="Arial"/>
                <w:b/>
                <w:bCs/>
                <w:sz w:val="16"/>
                <w:szCs w:val="16"/>
              </w:rPr>
              <w:t>:</w:t>
            </w:r>
          </w:p>
          <w:p w14:paraId="2AE9C1AB" w14:textId="77777777" w:rsidR="005778F5" w:rsidRPr="00D33CCB" w:rsidRDefault="005778F5" w:rsidP="00771E67">
            <w:pPr>
              <w:numPr>
                <w:ilvl w:val="0"/>
                <w:numId w:val="15"/>
              </w:numPr>
              <w:contextualSpacing/>
              <w:rPr>
                <w:rFonts w:cs="Arial"/>
                <w:sz w:val="16"/>
                <w:szCs w:val="16"/>
              </w:rPr>
            </w:pPr>
            <w:r w:rsidRPr="00D33CCB">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64B791CA" w14:textId="77777777" w:rsidR="005778F5" w:rsidRPr="00D33CCB" w:rsidRDefault="005778F5" w:rsidP="00F22F12">
            <w:pPr>
              <w:rPr>
                <w:sz w:val="16"/>
                <w:szCs w:val="16"/>
              </w:rPr>
            </w:pPr>
          </w:p>
        </w:tc>
        <w:tc>
          <w:tcPr>
            <w:tcW w:w="850" w:type="dxa"/>
            <w:shd w:val="clear" w:color="auto" w:fill="auto"/>
            <w:vAlign w:val="center"/>
          </w:tcPr>
          <w:p w14:paraId="7160D5F6" w14:textId="77777777" w:rsidR="005778F5" w:rsidRPr="00D33CCB" w:rsidRDefault="005778F5" w:rsidP="00F22F12">
            <w:pPr>
              <w:spacing w:line="240" w:lineRule="exact"/>
              <w:rPr>
                <w:rFonts w:cs="Arial"/>
                <w:sz w:val="16"/>
                <w:szCs w:val="16"/>
              </w:rPr>
            </w:pPr>
          </w:p>
        </w:tc>
        <w:tc>
          <w:tcPr>
            <w:tcW w:w="846" w:type="dxa"/>
            <w:shd w:val="clear" w:color="auto" w:fill="auto"/>
          </w:tcPr>
          <w:p w14:paraId="2AFD2791" w14:textId="77777777" w:rsidR="005778F5" w:rsidRPr="00D33CCB" w:rsidRDefault="005778F5" w:rsidP="00F22F12">
            <w:pPr>
              <w:jc w:val="center"/>
              <w:rPr>
                <w:sz w:val="16"/>
                <w:szCs w:val="16"/>
              </w:rPr>
            </w:pPr>
            <w:r>
              <w:rPr>
                <w:sz w:val="16"/>
                <w:szCs w:val="16"/>
              </w:rPr>
              <w:t>40</w:t>
            </w:r>
          </w:p>
        </w:tc>
      </w:tr>
      <w:tr w:rsidR="005778F5" w:rsidRPr="00D33CCB" w14:paraId="27A8AFA1" w14:textId="77777777" w:rsidTr="005778F5">
        <w:trPr>
          <w:gridAfter w:val="1"/>
          <w:wAfter w:w="71" w:type="dxa"/>
          <w:cantSplit/>
          <w:trHeight w:val="227"/>
        </w:trPr>
        <w:tc>
          <w:tcPr>
            <w:tcW w:w="1149" w:type="dxa"/>
            <w:shd w:val="clear" w:color="auto" w:fill="auto"/>
          </w:tcPr>
          <w:p w14:paraId="0FC4E2EE" w14:textId="77777777" w:rsidR="005778F5" w:rsidRPr="00D33CCB" w:rsidRDefault="005778F5" w:rsidP="00F22F12">
            <w:pPr>
              <w:spacing w:line="240" w:lineRule="exact"/>
              <w:rPr>
                <w:rFonts w:cs="Arial"/>
                <w:bCs/>
                <w:sz w:val="16"/>
                <w:szCs w:val="16"/>
              </w:rPr>
            </w:pPr>
            <w:r w:rsidRPr="00D33CCB">
              <w:rPr>
                <w:rFonts w:cs="Arial"/>
                <w:bCs/>
                <w:sz w:val="16"/>
                <w:szCs w:val="16"/>
              </w:rPr>
              <w:t>W.16.7.</w:t>
            </w:r>
            <w:r>
              <w:rPr>
                <w:rFonts w:cs="Arial"/>
                <w:bCs/>
                <w:sz w:val="16"/>
                <w:szCs w:val="16"/>
              </w:rPr>
              <w:t>2</w:t>
            </w:r>
          </w:p>
        </w:tc>
        <w:tc>
          <w:tcPr>
            <w:tcW w:w="6096" w:type="dxa"/>
            <w:shd w:val="clear" w:color="auto" w:fill="FFFFFF" w:themeFill="background1"/>
          </w:tcPr>
          <w:p w14:paraId="0F4283DB" w14:textId="77777777" w:rsidR="005778F5" w:rsidRPr="00D33CCB" w:rsidRDefault="005778F5" w:rsidP="00F22F12">
            <w:pPr>
              <w:rPr>
                <w:sz w:val="16"/>
                <w:szCs w:val="16"/>
              </w:rPr>
            </w:pPr>
            <w:r w:rsidRPr="00D33CCB">
              <w:rPr>
                <w:sz w:val="16"/>
                <w:szCs w:val="16"/>
              </w:rPr>
              <w:t>Naarmate de Opdrachtnemer voor de uitvoering van de opdracht een hoger percentage social return op de Loonsom aanbiedt, wordt de inschrijving hoger gewaardeerd.</w:t>
            </w:r>
          </w:p>
          <w:p w14:paraId="05C9264E" w14:textId="77777777" w:rsidR="005778F5" w:rsidRPr="00D33CCB" w:rsidRDefault="005778F5" w:rsidP="00F22F12">
            <w:pPr>
              <w:rPr>
                <w:sz w:val="16"/>
                <w:szCs w:val="16"/>
              </w:rPr>
            </w:pPr>
          </w:p>
          <w:p w14:paraId="10CF253A" w14:textId="77777777" w:rsidR="005778F5" w:rsidRPr="00D33CCB" w:rsidRDefault="005778F5" w:rsidP="00F22F12">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social return op de Loonsom.</w:t>
            </w:r>
          </w:p>
          <w:p w14:paraId="75D3DFF5" w14:textId="77777777" w:rsidR="005778F5" w:rsidRPr="00D33CCB" w:rsidRDefault="005778F5" w:rsidP="00F22F12">
            <w:pPr>
              <w:rPr>
                <w:sz w:val="16"/>
                <w:szCs w:val="16"/>
              </w:rPr>
            </w:pPr>
          </w:p>
          <w:p w14:paraId="5C43BB8E" w14:textId="77777777" w:rsidR="005778F5" w:rsidRPr="00D33CCB" w:rsidRDefault="005778F5" w:rsidP="00F22F12">
            <w:pPr>
              <w:rPr>
                <w:rFonts w:cs="Arial"/>
                <w:b/>
                <w:bCs/>
                <w:sz w:val="16"/>
                <w:szCs w:val="16"/>
              </w:rPr>
            </w:pPr>
            <w:r>
              <w:rPr>
                <w:rFonts w:cs="Arial"/>
                <w:b/>
                <w:bCs/>
                <w:sz w:val="16"/>
                <w:szCs w:val="16"/>
              </w:rPr>
              <w:t>Contractbepaling</w:t>
            </w:r>
            <w:r w:rsidRPr="00D33CCB">
              <w:rPr>
                <w:rFonts w:cs="Arial"/>
                <w:b/>
                <w:bCs/>
                <w:sz w:val="16"/>
                <w:szCs w:val="16"/>
              </w:rPr>
              <w:t>:</w:t>
            </w:r>
          </w:p>
          <w:p w14:paraId="2D7F12AD" w14:textId="77777777" w:rsidR="005778F5" w:rsidRPr="00D33CCB" w:rsidRDefault="005778F5" w:rsidP="00771E67">
            <w:pPr>
              <w:numPr>
                <w:ilvl w:val="0"/>
                <w:numId w:val="15"/>
              </w:numPr>
              <w:contextualSpacing/>
              <w:rPr>
                <w:rFonts w:cs="Arial"/>
                <w:sz w:val="16"/>
                <w:szCs w:val="16"/>
              </w:rPr>
            </w:pPr>
            <w:r w:rsidRPr="00D33CCB">
              <w:rPr>
                <w:rFonts w:cs="Arial"/>
                <w:sz w:val="16"/>
                <w:szCs w:val="16"/>
              </w:rPr>
              <w:t>Indien Inschrijver deze wens conformeert, vormt dit een bijzondere uitvoeringsvoorwaarde van de Prestatie en wordt dit percentage Social Return op de Loonsom opgenomen in de Raamovereenkomst als contracteis.</w:t>
            </w:r>
          </w:p>
          <w:p w14:paraId="7EFC3363" w14:textId="77777777" w:rsidR="005778F5" w:rsidRPr="00D33CCB" w:rsidRDefault="005778F5" w:rsidP="00F22F12">
            <w:pPr>
              <w:rPr>
                <w:sz w:val="16"/>
                <w:szCs w:val="16"/>
              </w:rPr>
            </w:pPr>
          </w:p>
        </w:tc>
        <w:tc>
          <w:tcPr>
            <w:tcW w:w="850" w:type="dxa"/>
            <w:shd w:val="clear" w:color="auto" w:fill="auto"/>
            <w:vAlign w:val="center"/>
          </w:tcPr>
          <w:p w14:paraId="2C4C542D" w14:textId="77777777" w:rsidR="005778F5" w:rsidRPr="00D33CCB" w:rsidRDefault="005778F5" w:rsidP="00F22F12">
            <w:pPr>
              <w:spacing w:line="240" w:lineRule="exact"/>
              <w:rPr>
                <w:rFonts w:cs="Arial"/>
                <w:sz w:val="16"/>
                <w:szCs w:val="16"/>
              </w:rPr>
            </w:pPr>
          </w:p>
        </w:tc>
        <w:tc>
          <w:tcPr>
            <w:tcW w:w="846" w:type="dxa"/>
            <w:shd w:val="clear" w:color="auto" w:fill="auto"/>
          </w:tcPr>
          <w:p w14:paraId="07461BE4" w14:textId="77777777" w:rsidR="005778F5" w:rsidRPr="00D33CCB" w:rsidRDefault="005778F5" w:rsidP="00F22F12">
            <w:pPr>
              <w:jc w:val="center"/>
              <w:rPr>
                <w:sz w:val="16"/>
                <w:szCs w:val="16"/>
              </w:rPr>
            </w:pPr>
            <w:r>
              <w:rPr>
                <w:sz w:val="16"/>
                <w:szCs w:val="16"/>
              </w:rPr>
              <w:t>100</w:t>
            </w:r>
          </w:p>
        </w:tc>
      </w:tr>
      <w:tr w:rsidR="005778F5" w:rsidRPr="00DC6252" w14:paraId="31A39611" w14:textId="77777777" w:rsidTr="00A74927">
        <w:trPr>
          <w:gridAfter w:val="1"/>
          <w:wAfter w:w="71" w:type="dxa"/>
        </w:trPr>
        <w:tc>
          <w:tcPr>
            <w:tcW w:w="8941" w:type="dxa"/>
            <w:gridSpan w:val="4"/>
            <w:shd w:val="clear" w:color="auto" w:fill="auto"/>
          </w:tcPr>
          <w:p w14:paraId="08C172E1" w14:textId="77777777" w:rsidR="005778F5" w:rsidRPr="003A3C25" w:rsidRDefault="005778F5" w:rsidP="005778F5">
            <w:r w:rsidRPr="003A3C25">
              <w:rPr>
                <w:i/>
                <w:iCs/>
              </w:rPr>
              <w:t>Let op: Bij wensen W.16.7.1. t/m W.16.7.</w:t>
            </w:r>
            <w:r>
              <w:rPr>
                <w:i/>
                <w:iCs/>
              </w:rPr>
              <w:t>2</w:t>
            </w:r>
            <w:r w:rsidRPr="003A3C25">
              <w:rPr>
                <w:i/>
                <w:iCs/>
              </w:rPr>
              <w:t xml:space="preserve">.  mag de Inschrijver in Bijlage F – Invulformulier </w:t>
            </w:r>
            <w:r>
              <w:rPr>
                <w:i/>
                <w:iCs/>
              </w:rPr>
              <w:t>S</w:t>
            </w:r>
            <w:r w:rsidRPr="003A3C25">
              <w:rPr>
                <w:i/>
                <w:iCs/>
              </w:rPr>
              <w:t>ubgunningscriteria kwaliteit maximaal één wens conformeren. Bij het conformeren van meer dan één van deze wensen, wordt alleen het punten aantal van de geconformeerde wens met de meeste punten toegekend.</w:t>
            </w:r>
          </w:p>
          <w:p w14:paraId="154FCE21" w14:textId="4F8303B2" w:rsidR="005778F5" w:rsidRPr="00E250E5" w:rsidRDefault="005778F5" w:rsidP="003747E1">
            <w:pPr>
              <w:jc w:val="center"/>
              <w:rPr>
                <w:sz w:val="16"/>
                <w:szCs w:val="16"/>
              </w:rPr>
            </w:pPr>
          </w:p>
        </w:tc>
      </w:tr>
    </w:tbl>
    <w:p w14:paraId="5F2D79FC" w14:textId="77777777" w:rsidR="00800C34" w:rsidRPr="00DC6252" w:rsidRDefault="00800C34" w:rsidP="00800C34"/>
    <w:p w14:paraId="717222B7" w14:textId="7B0A9A7E" w:rsidR="003B5EEF" w:rsidRDefault="003B5EEF" w:rsidP="00192775">
      <w:pPr>
        <w:rPr>
          <w:b/>
        </w:rPr>
      </w:pPr>
    </w:p>
    <w:p w14:paraId="0AEFB24F" w14:textId="77777777" w:rsidR="009A029D" w:rsidRDefault="009A029D"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23959A3E"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1524A0">
            <w:t>15</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9" w:name="_Toc148176410"/>
    <w:bookmarkEnd w:id="9"/>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subgunningscriteria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1"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35"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7"/>
  </w:num>
  <w:num w:numId="4" w16cid:durableId="1098677750">
    <w:abstractNumId w:val="1"/>
  </w:num>
  <w:num w:numId="5" w16cid:durableId="651912836">
    <w:abstractNumId w:val="12"/>
  </w:num>
  <w:num w:numId="6" w16cid:durableId="27993568">
    <w:abstractNumId w:val="20"/>
  </w:num>
  <w:num w:numId="7" w16cid:durableId="633218487">
    <w:abstractNumId w:val="32"/>
  </w:num>
  <w:num w:numId="8" w16cid:durableId="2005470252">
    <w:abstractNumId w:val="11"/>
  </w:num>
  <w:num w:numId="9" w16cid:durableId="915357021">
    <w:abstractNumId w:val="34"/>
  </w:num>
  <w:num w:numId="10" w16cid:durableId="425157915">
    <w:abstractNumId w:val="6"/>
  </w:num>
  <w:num w:numId="11" w16cid:durableId="1636761780">
    <w:abstractNumId w:val="18"/>
  </w:num>
  <w:num w:numId="12" w16cid:durableId="2087913848">
    <w:abstractNumId w:val="36"/>
  </w:num>
  <w:num w:numId="13" w16cid:durableId="1754930313">
    <w:abstractNumId w:val="29"/>
  </w:num>
  <w:num w:numId="14" w16cid:durableId="1531650130">
    <w:abstractNumId w:val="5"/>
  </w:num>
  <w:num w:numId="15" w16cid:durableId="1587689660">
    <w:abstractNumId w:val="22"/>
  </w:num>
  <w:num w:numId="16" w16cid:durableId="1317494692">
    <w:abstractNumId w:val="21"/>
  </w:num>
  <w:num w:numId="17" w16cid:durableId="1841044304">
    <w:abstractNumId w:val="4"/>
  </w:num>
  <w:num w:numId="18" w16cid:durableId="2058040138">
    <w:abstractNumId w:val="24"/>
  </w:num>
  <w:num w:numId="19" w16cid:durableId="1479300040">
    <w:abstractNumId w:val="33"/>
  </w:num>
  <w:num w:numId="20" w16cid:durableId="1486968148">
    <w:abstractNumId w:val="17"/>
  </w:num>
  <w:num w:numId="21" w16cid:durableId="1648165748">
    <w:abstractNumId w:val="9"/>
  </w:num>
  <w:num w:numId="22" w16cid:durableId="1829587779">
    <w:abstractNumId w:val="3"/>
  </w:num>
  <w:num w:numId="23" w16cid:durableId="962462767">
    <w:abstractNumId w:val="15"/>
  </w:num>
  <w:num w:numId="24" w16cid:durableId="475070663">
    <w:abstractNumId w:val="0"/>
  </w:num>
  <w:num w:numId="25" w16cid:durableId="1490713067">
    <w:abstractNumId w:val="28"/>
  </w:num>
  <w:num w:numId="26" w16cid:durableId="999235041">
    <w:abstractNumId w:val="26"/>
  </w:num>
  <w:num w:numId="27" w16cid:durableId="1083064932">
    <w:abstractNumId w:val="14"/>
  </w:num>
  <w:num w:numId="28" w16cid:durableId="1979069756">
    <w:abstractNumId w:val="30"/>
  </w:num>
  <w:num w:numId="29" w16cid:durableId="949552125">
    <w:abstractNumId w:val="16"/>
  </w:num>
  <w:num w:numId="30" w16cid:durableId="1474326917">
    <w:abstractNumId w:val="13"/>
  </w:num>
  <w:num w:numId="31" w16cid:durableId="906495090">
    <w:abstractNumId w:val="10"/>
  </w:num>
  <w:num w:numId="32" w16cid:durableId="855923753">
    <w:abstractNumId w:val="31"/>
  </w:num>
  <w:num w:numId="33" w16cid:durableId="1793748392">
    <w:abstractNumId w:val="19"/>
  </w:num>
  <w:num w:numId="34" w16cid:durableId="1986666609">
    <w:abstractNumId w:val="23"/>
  </w:num>
  <w:num w:numId="35" w16cid:durableId="177038978">
    <w:abstractNumId w:val="27"/>
  </w:num>
  <w:num w:numId="36" w16cid:durableId="961226176">
    <w:abstractNumId w:val="25"/>
  </w:num>
  <w:num w:numId="37" w16cid:durableId="677077615">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9F50C1"/>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 TargetMode="External"/><Relationship Id="rId26" Type="http://schemas.openxmlformats.org/officeDocument/2006/relationships/hyperlink" Target="https://www.transportpolicy.net/standard/eu-vehicle-definitions/"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www.transportpolicy.net/standard/eu-vehicle-definitions/" TargetMode="External"/><Relationship Id="rId33" Type="http://schemas.openxmlformats.org/officeDocument/2006/relationships/hyperlink" Target="http://www.responsiblemineralsinitiative.org/smelters-refiners-lists/"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peat.net/"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www.apple.com/nl/batteries/service-and-recycling/"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iencebasedtargets.org/companies-taking-action" TargetMode="External"/><Relationship Id="rId32" Type="http://schemas.openxmlformats.org/officeDocument/2006/relationships/hyperlink" Target="http://www.responsiblemineralsinitiative.org/responsible-minerals-assurance-process/" TargetMode="External"/><Relationship Id="rId37" Type="http://schemas.openxmlformats.org/officeDocument/2006/relationships/hyperlink" Target="http://mneguidelines.oecd.org/Oeso-Due-Diligence-Handreiking-voor-maatschappelijk-verantwoord-ondernemen.pdf"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sciencebasedtargets.org/companies-taking-action" TargetMode="External"/><Relationship Id="rId28" Type="http://schemas.openxmlformats.org/officeDocument/2006/relationships/hyperlink" Target="https://environment.ec.europa.eu/topics/waste-and-recycling/batteries_en" TargetMode="External"/><Relationship Id="rId36" Type="http://schemas.openxmlformats.org/officeDocument/2006/relationships/hyperlink" Target="https://tcocertified.com/product-finder/" TargetMode="External"/><Relationship Id="rId10" Type="http://schemas.openxmlformats.org/officeDocument/2006/relationships/footer" Target="footer1.xml"/><Relationship Id="rId19" Type="http://schemas.openxmlformats.org/officeDocument/2006/relationships/hyperlink" Target="https://sciencebasedtargets.org/companies-taking-action" TargetMode="External"/><Relationship Id="rId31" Type="http://schemas.openxmlformats.org/officeDocument/2006/relationships/hyperlink" Target="https://www.epeat.net/product-details/14ffd295c8464c4181597f5680fb7544?backUrl=%252Fcomputers-and-displays-search-result%252Fpage-1%252Fsize-25%253FproductName%253DT1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ovadis.com/nl/" TargetMode="External"/><Relationship Id="rId22" Type="http://schemas.openxmlformats.org/officeDocument/2006/relationships/hyperlink" Target="https://sciencebasedtargets.org/" TargetMode="External"/><Relationship Id="rId27" Type="http://schemas.openxmlformats.org/officeDocument/2006/relationships/hyperlink" Target="https://www.transportpolicy.net/standard/eu-vehicle-definitions/" TargetMode="External"/><Relationship Id="rId30" Type="http://schemas.openxmlformats.org/officeDocument/2006/relationships/hyperlink" Target="https://tcocertified.com/product-finder/" TargetMode="External"/><Relationship Id="rId35" Type="http://schemas.openxmlformats.org/officeDocument/2006/relationships/hyperlink" Target="https://www.oecd.org/investment/due-diligence-guidance-for-responsible-business-conduct.htm"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3816</Words>
  <Characters>26549</Characters>
  <Application>Microsoft Office Word</Application>
  <DocSecurity>0</DocSecurity>
  <Lines>221</Lines>
  <Paragraphs>60</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30305</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Koops, R.R. (Ralf)</cp:lastModifiedBy>
  <cp:revision>4</cp:revision>
  <cp:lastPrinted>2020-12-24T20:18:00Z</cp:lastPrinted>
  <dcterms:created xsi:type="dcterms:W3CDTF">2025-03-12T10:45:00Z</dcterms:created>
  <dcterms:modified xsi:type="dcterms:W3CDTF">2025-03-18T14:33:00Z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