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65213572" w:rsidR="00B15905" w:rsidRPr="00D204C8" w:rsidRDefault="00113AEC" w:rsidP="00D204C8">
      <w:pPr>
        <w:pStyle w:val="Kop1"/>
        <w:spacing w:line="240" w:lineRule="auto"/>
        <w:rPr>
          <w:sz w:val="36"/>
          <w:szCs w:val="36"/>
        </w:rPr>
      </w:pPr>
      <w:r>
        <w:rPr>
          <w:sz w:val="36"/>
          <w:szCs w:val="36"/>
        </w:rPr>
        <w:t xml:space="preserve">Bijlage </w:t>
      </w:r>
      <w:r w:rsidR="0002574A">
        <w:rPr>
          <w:sz w:val="36"/>
          <w:szCs w:val="36"/>
        </w:rPr>
        <w:t>4</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3644C0E0" w14:textId="620D80F3" w:rsidR="00D204C8" w:rsidRDefault="00D204C8" w:rsidP="006B2AAB">
            <w:pPr>
              <w:rPr>
                <w:sz w:val="20"/>
              </w:rPr>
            </w:pPr>
            <w:r w:rsidRPr="009A2B32">
              <w:rPr>
                <w:sz w:val="20"/>
              </w:rPr>
              <w:t>Gemeente Purmerend</w:t>
            </w:r>
          </w:p>
          <w:p w14:paraId="415EF69A" w14:textId="74564627" w:rsidR="0002574A" w:rsidRPr="009A2B32" w:rsidRDefault="0002574A" w:rsidP="006B2AAB">
            <w:pPr>
              <w:rPr>
                <w:sz w:val="20"/>
              </w:rPr>
            </w:pPr>
            <w:r>
              <w:rPr>
                <w:sz w:val="20"/>
              </w:rPr>
              <w:t>Nieuwbouw IKC Middenbeemster</w:t>
            </w:r>
          </w:p>
          <w:p w14:paraId="73C42C3F" w14:textId="02A6DA9A" w:rsidR="00D204C8" w:rsidRPr="009A2B32" w:rsidRDefault="00B67102" w:rsidP="006B2AAB">
            <w:pPr>
              <w:rPr>
                <w:sz w:val="20"/>
              </w:rPr>
            </w:pPr>
            <w:r w:rsidRPr="00B67102">
              <w:rPr>
                <w:sz w:val="20"/>
              </w:rPr>
              <w:t>INCS70186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2574A"/>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A6CB4"/>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6710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DC64D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Leenen, K. van (Koen)</cp:lastModifiedBy>
  <cp:revision>8</cp:revision>
  <cp:lastPrinted>2022-06-22T10:39:00Z</cp:lastPrinted>
  <dcterms:created xsi:type="dcterms:W3CDTF">2024-01-30T09:33:00Z</dcterms:created>
  <dcterms:modified xsi:type="dcterms:W3CDTF">2024-11-28T09:26:00Z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