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3F1EBDEE" w:rsidR="007866F0" w:rsidRDefault="00B032EA" w:rsidP="000B34A5">
      <w:pPr>
        <w:pStyle w:val="Heading1titel"/>
        <w:pBdr>
          <w:bottom w:val="single" w:sz="6" w:space="1" w:color="auto"/>
        </w:pBdr>
      </w:pPr>
      <w:r w:rsidRPr="000271DB">
        <w:t>Bijlage</w:t>
      </w:r>
      <w:r w:rsidR="006D5CBA">
        <w:t xml:space="preserve"> </w:t>
      </w:r>
      <w:r w:rsidR="00690142">
        <w:t>II</w:t>
      </w:r>
      <w:r>
        <w:t xml:space="preserve">– </w:t>
      </w:r>
      <w:r w:rsidRPr="00B642A5">
        <w:t>Verklaring</w:t>
      </w:r>
      <w:r>
        <w:t xml:space="preserve"> Kerncompetenties</w:t>
      </w:r>
    </w:p>
    <w:p w14:paraId="46BA0E9F" w14:textId="77777777" w:rsidR="00EF4603" w:rsidRDefault="00EF4603" w:rsidP="000B34A5"/>
    <w:p w14:paraId="6C293B80" w14:textId="7499A205" w:rsidR="004E0145" w:rsidRPr="00B02404" w:rsidRDefault="004E0145" w:rsidP="000B34A5">
      <w:pPr>
        <w:spacing w:line="240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Europese </w:t>
      </w:r>
      <w:r w:rsidR="0A9E5115" w:rsidRPr="27D7D73B">
        <w:rPr>
          <w:b/>
          <w:bCs/>
          <w:sz w:val="22"/>
          <w:szCs w:val="22"/>
        </w:rPr>
        <w:t xml:space="preserve">openbare </w:t>
      </w:r>
      <w:r w:rsidRPr="27D7D73B">
        <w:rPr>
          <w:b/>
          <w:bCs/>
          <w:sz w:val="22"/>
          <w:szCs w:val="22"/>
        </w:rPr>
        <w:t xml:space="preserve">aanbestedingsprocedure </w:t>
      </w:r>
      <w:r w:rsidR="00690142" w:rsidRPr="00E60E73">
        <w:rPr>
          <w:b/>
          <w:bCs/>
          <w:sz w:val="22"/>
          <w:szCs w:val="22"/>
        </w:rPr>
        <w:t>Mobiele telefoons en aanverwante dienstverlening</w:t>
      </w:r>
    </w:p>
    <w:p w14:paraId="5E62FE0C" w14:textId="77777777" w:rsidR="00EF4603" w:rsidRDefault="00EF4603" w:rsidP="000B34A5"/>
    <w:p w14:paraId="5E212C0A" w14:textId="18116143" w:rsidR="007D4137" w:rsidRDefault="006B2097" w:rsidP="000B34A5"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</w:p>
    <w:p w14:paraId="25BD796D" w14:textId="77777777" w:rsidR="007B6342" w:rsidRDefault="007B6342" w:rsidP="000B34A5"/>
    <w:p w14:paraId="12AB66CE" w14:textId="4BFE7324" w:rsidR="007B6342" w:rsidRDefault="007B6342" w:rsidP="000B34A5">
      <w:pPr>
        <w:rPr>
          <w:b/>
          <w:bCs/>
        </w:rPr>
      </w:pPr>
      <w:r>
        <w:rPr>
          <w:b/>
          <w:bCs/>
        </w:rPr>
        <w:t>Gevraagde kerncompetenties</w:t>
      </w:r>
    </w:p>
    <w:p w14:paraId="7166AAAB" w14:textId="77777777" w:rsidR="003F7651" w:rsidRDefault="003F7651" w:rsidP="003F7651">
      <w:pPr>
        <w:rPr>
          <w:rFonts w:eastAsia="MS Mincho"/>
        </w:rPr>
      </w:pPr>
      <w:r>
        <w:rPr>
          <w:rFonts w:eastAsia="MS Mincho"/>
        </w:rPr>
        <w:t>Kerncompetentie 1</w:t>
      </w:r>
    </w:p>
    <w:p w14:paraId="0AAE5C7C" w14:textId="77777777" w:rsidR="003F7651" w:rsidRDefault="003F7651" w:rsidP="003F7651">
      <w:pPr>
        <w:rPr>
          <w:rFonts w:eastAsia="MS Mincho"/>
        </w:rPr>
      </w:pPr>
      <w:r w:rsidRPr="0041462F">
        <w:rPr>
          <w:rFonts w:eastAsia="MS Mincho"/>
        </w:rPr>
        <w:t xml:space="preserve">Inschrijver dient ervaring te hebben met het leveren van Smartphones met zowel iOS als Android besturing met een omvang van totaal 400 stuks in 1 jaar (periode van 12 aaneengesloten maanden) aan 1 opdrachtgever. </w:t>
      </w:r>
    </w:p>
    <w:p w14:paraId="5E1EA5FC" w14:textId="77777777" w:rsidR="003F7651" w:rsidRDefault="003F7651" w:rsidP="003F7651">
      <w:pPr>
        <w:rPr>
          <w:rFonts w:eastAsia="MS Mincho"/>
        </w:rPr>
      </w:pPr>
    </w:p>
    <w:p w14:paraId="58D2A371" w14:textId="77777777" w:rsidR="003F7651" w:rsidRDefault="003F7651" w:rsidP="003F7651">
      <w:pPr>
        <w:rPr>
          <w:rFonts w:eastAsia="MS Mincho"/>
        </w:rPr>
      </w:pPr>
      <w:r>
        <w:rPr>
          <w:rFonts w:eastAsia="MS Mincho"/>
        </w:rPr>
        <w:t>Kerncompetentie 2</w:t>
      </w:r>
    </w:p>
    <w:p w14:paraId="23D4F94C" w14:textId="77777777" w:rsidR="003F7651" w:rsidRDefault="003F7651" w:rsidP="003F7651">
      <w:pPr>
        <w:rPr>
          <w:rFonts w:eastAsia="MS Mincho"/>
        </w:rPr>
      </w:pPr>
      <w:r w:rsidRPr="0041462F">
        <w:rPr>
          <w:rFonts w:eastAsia="MS Mincho"/>
        </w:rPr>
        <w:t xml:space="preserve">Ervaring </w:t>
      </w:r>
      <w:r>
        <w:rPr>
          <w:rFonts w:eastAsia="MS Mincho"/>
        </w:rPr>
        <w:t xml:space="preserve">met </w:t>
      </w:r>
      <w:r w:rsidRPr="0041462F">
        <w:rPr>
          <w:rFonts w:eastAsia="MS Mincho"/>
        </w:rPr>
        <w:t xml:space="preserve"> de registratie</w:t>
      </w:r>
      <w:r>
        <w:rPr>
          <w:rFonts w:eastAsia="MS Mincho"/>
        </w:rPr>
        <w:t xml:space="preserve"> van geleverde </w:t>
      </w:r>
      <w:r w:rsidRPr="0041462F">
        <w:rPr>
          <w:rFonts w:eastAsia="MS Mincho"/>
        </w:rPr>
        <w:t>Android toestellen in Zero Touch portal (ZTE) en Apple toestellen in Apple Business Manager (ABM).</w:t>
      </w:r>
    </w:p>
    <w:p w14:paraId="3C6CAAE2" w14:textId="77777777" w:rsidR="003F7651" w:rsidRDefault="003F7651" w:rsidP="003F7651">
      <w:pPr>
        <w:rPr>
          <w:rFonts w:eastAsia="MS Mincho"/>
        </w:rPr>
      </w:pPr>
    </w:p>
    <w:p w14:paraId="2FE46483" w14:textId="77777777" w:rsidR="003F7651" w:rsidRDefault="003F7651" w:rsidP="003F7651">
      <w:pPr>
        <w:rPr>
          <w:rFonts w:eastAsia="MS Mincho"/>
        </w:rPr>
      </w:pPr>
      <w:r>
        <w:rPr>
          <w:rFonts w:eastAsia="MS Mincho"/>
        </w:rPr>
        <w:t>Kerncompetentie 3</w:t>
      </w:r>
    </w:p>
    <w:p w14:paraId="67F0C935" w14:textId="77777777" w:rsidR="003F7651" w:rsidRPr="00E679C5" w:rsidRDefault="003F7651" w:rsidP="003F7651">
      <w:pPr>
        <w:rPr>
          <w:rFonts w:eastAsia="MS Mincho"/>
        </w:rPr>
      </w:pPr>
      <w:r w:rsidRPr="004B76D7">
        <w:rPr>
          <w:rFonts w:eastAsia="MS Mincho"/>
        </w:rPr>
        <w:t>Inschrijver heeft ervaring met de afhandeling van garantiegevallen van Android en iOS smartphones</w:t>
      </w:r>
      <w:r>
        <w:rPr>
          <w:rFonts w:eastAsia="MS Mincho"/>
        </w:rPr>
        <w:t xml:space="preserve"> van 15 gevallen per jaar.</w:t>
      </w:r>
    </w:p>
    <w:p w14:paraId="11C23427" w14:textId="77777777" w:rsidR="007B6342" w:rsidRDefault="007B6342" w:rsidP="000B34A5"/>
    <w:p w14:paraId="20E26F36" w14:textId="4E9E5B70" w:rsidR="007B6342" w:rsidRDefault="007B6342" w:rsidP="000B34A5">
      <w:pPr>
        <w:rPr>
          <w:b/>
          <w:bCs/>
        </w:rPr>
      </w:pPr>
      <w:r>
        <w:rPr>
          <w:b/>
          <w:bCs/>
        </w:rPr>
        <w:t>Aandachtspunten</w:t>
      </w:r>
    </w:p>
    <w:p w14:paraId="6601DC5B" w14:textId="236C1EFE" w:rsidR="007B6342" w:rsidRDefault="007B6342" w:rsidP="000B34A5">
      <w:pPr>
        <w:pStyle w:val="Lijstalinea"/>
        <w:numPr>
          <w:ilvl w:val="0"/>
          <w:numId w:val="18"/>
        </w:numPr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FCAB5C1" w14:textId="1E7A8DBB" w:rsidR="00F9531C" w:rsidRDefault="00F9531C" w:rsidP="000B34A5">
      <w:pPr>
        <w:pStyle w:val="Lijstalinea"/>
        <w:numPr>
          <w:ilvl w:val="0"/>
          <w:numId w:val="18"/>
        </w:numPr>
      </w:pPr>
      <w:r>
        <w:t xml:space="preserve">Inschrijver kan met één </w:t>
      </w:r>
      <w:r w:rsidRPr="003F7651">
        <w:t>referent</w:t>
      </w:r>
      <w:r w:rsidR="00A33580" w:rsidRPr="003F7651">
        <w:t>i</w:t>
      </w:r>
      <w:r w:rsidRPr="003F7651">
        <w:t>e</w:t>
      </w:r>
      <w:r w:rsidR="00A33580" w:rsidRPr="003F7651">
        <w:t xml:space="preserve"> </w:t>
      </w:r>
      <w:r w:rsidR="00E822CD" w:rsidRPr="003F7651">
        <w:t>alle</w:t>
      </w:r>
      <w:r w:rsidR="00071E77" w:rsidRPr="003F7651">
        <w:t xml:space="preserve"> kerncompetenties</w:t>
      </w:r>
      <w:r w:rsidR="00071E77">
        <w:t xml:space="preserve"> aantonen, dan wel met één referentie voor iedere kerncompetitie</w:t>
      </w:r>
      <w:r w:rsidR="00D61F2A">
        <w:t xml:space="preserve"> (dus in totaal maximaal </w:t>
      </w:r>
      <w:r w:rsidR="00690142">
        <w:t>3</w:t>
      </w:r>
      <w:r w:rsidR="00D61F2A">
        <w:t xml:space="preserve"> referenties);</w:t>
      </w:r>
    </w:p>
    <w:p w14:paraId="43AA357C" w14:textId="060B0F36" w:rsidR="00D61F2A" w:rsidRDefault="00D61F2A" w:rsidP="000B34A5">
      <w:pPr>
        <w:pStyle w:val="Lijstalinea"/>
        <w:numPr>
          <w:ilvl w:val="0"/>
          <w:numId w:val="18"/>
        </w:numPr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deze referentieopdracht is/wordt uitgevoerd in de afgelopen drie jaren (te rekenen vanaf sluitingsdatum voor indiening </w:t>
      </w:r>
      <w:r w:rsidR="00304BE3">
        <w:t xml:space="preserve">van de </w:t>
      </w:r>
      <w:r w:rsidR="009234AF">
        <w:t>Inschrijving);</w:t>
      </w:r>
    </w:p>
    <w:p w14:paraId="7894ABCE" w14:textId="3A56187E" w:rsidR="0072264B" w:rsidRDefault="002E5E14" w:rsidP="000B34A5">
      <w:pPr>
        <w:pStyle w:val="Lijstalinea"/>
        <w:numPr>
          <w:ilvl w:val="0"/>
          <w:numId w:val="18"/>
        </w:numPr>
      </w:pPr>
      <w:r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alsnog besluiten tot diskwalificatie van deelname aan deze aanbesteding.</w:t>
      </w:r>
    </w:p>
    <w:p w14:paraId="796F78A0" w14:textId="594BF516" w:rsidR="00010740" w:rsidRDefault="007C5621" w:rsidP="000B34A5">
      <w:r w:rsidRPr="007C5621">
        <w:t xml:space="preserve">De </w:t>
      </w:r>
      <w:r w:rsidR="000047A1">
        <w:t xml:space="preserve">rechtsgeldige </w:t>
      </w:r>
      <w:r w:rsidRPr="007C5621">
        <w:t>ondertekening van het UEA wordt door de Aanbestedende dienst gezien als rechtsgeldige ondertekening van dit document</w:t>
      </w:r>
      <w:r w:rsidR="003369A6">
        <w:t>.</w:t>
      </w:r>
    </w:p>
    <w:p w14:paraId="00D07959" w14:textId="77777777" w:rsidR="0072264B" w:rsidRDefault="0072264B" w:rsidP="000B34A5"/>
    <w:p w14:paraId="167DA7EA" w14:textId="655FA1F5" w:rsidR="00B642A5" w:rsidRDefault="00B642A5" w:rsidP="000B34A5">
      <w:pPr>
        <w:spacing w:line="240" w:lineRule="auto"/>
        <w:rPr>
          <w:i/>
          <w:iCs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717CE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53CE8E8C" w14:textId="5919D670" w:rsidR="00C717CE" w:rsidRPr="00C717CE" w:rsidRDefault="00C717CE" w:rsidP="000B34A5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t>Kerncompetentie 1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  <w:r w:rsidR="003A0DE2">
              <w:rPr>
                <w:b/>
                <w:bCs/>
                <w:color w:val="FFFFFF" w:themeColor="background1"/>
              </w:rPr>
              <w:t xml:space="preserve"> </w:t>
            </w:r>
            <w:r w:rsidR="003A0DE2" w:rsidRPr="003A0DE2">
              <w:rPr>
                <w:b/>
                <w:bCs/>
                <w:color w:val="FFFFFF" w:themeColor="background1"/>
              </w:rPr>
              <w:t>Inschrijver dient ervaring te hebben met het leveren van Smartphones met zowel iOS als Android besturing met een omvang van totaal 400 stuks in 1 jaar (periode van 12 aaneengesloten maanden) aan 1 opdrachtgever.</w:t>
            </w:r>
          </w:p>
        </w:tc>
      </w:tr>
      <w:tr w:rsidR="00721E41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0B34A5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010740">
        <w:tc>
          <w:tcPr>
            <w:tcW w:w="4531" w:type="dxa"/>
            <w:shd w:val="clear" w:color="auto" w:fill="C9E8FB"/>
          </w:tcPr>
          <w:p w14:paraId="006BCD51" w14:textId="58748087" w:rsidR="0072264B" w:rsidRDefault="00721E41" w:rsidP="000B34A5">
            <w:r>
              <w:t>Naam organisatie (referent)</w:t>
            </w:r>
          </w:p>
        </w:tc>
        <w:tc>
          <w:tcPr>
            <w:tcW w:w="5097" w:type="dxa"/>
          </w:tcPr>
          <w:p w14:paraId="42B03C58" w14:textId="77777777" w:rsidR="0072264B" w:rsidRDefault="0072264B" w:rsidP="000B34A5"/>
        </w:tc>
      </w:tr>
      <w:tr w:rsidR="0072264B" w14:paraId="40E8111F" w14:textId="77777777" w:rsidTr="00010740">
        <w:tc>
          <w:tcPr>
            <w:tcW w:w="4531" w:type="dxa"/>
            <w:shd w:val="clear" w:color="auto" w:fill="C9E8FB"/>
          </w:tcPr>
          <w:p w14:paraId="0FCFEA40" w14:textId="1B3D054D" w:rsidR="0072264B" w:rsidRDefault="00721E41" w:rsidP="000B34A5">
            <w:r>
              <w:t>Vestigingsplaats</w:t>
            </w:r>
          </w:p>
        </w:tc>
        <w:tc>
          <w:tcPr>
            <w:tcW w:w="5097" w:type="dxa"/>
          </w:tcPr>
          <w:p w14:paraId="365A4A7B" w14:textId="77777777" w:rsidR="0072264B" w:rsidRDefault="0072264B" w:rsidP="000B34A5"/>
        </w:tc>
      </w:tr>
      <w:tr w:rsidR="0072264B" w14:paraId="72528B7A" w14:textId="77777777" w:rsidTr="00010740">
        <w:tc>
          <w:tcPr>
            <w:tcW w:w="4531" w:type="dxa"/>
            <w:shd w:val="clear" w:color="auto" w:fill="C9E8FB"/>
          </w:tcPr>
          <w:p w14:paraId="21E5B432" w14:textId="598AE011" w:rsidR="0072264B" w:rsidRDefault="00721E41" w:rsidP="000B34A5">
            <w:r>
              <w:t>Naam contactpersoon bij referent</w:t>
            </w:r>
          </w:p>
        </w:tc>
        <w:tc>
          <w:tcPr>
            <w:tcW w:w="5097" w:type="dxa"/>
          </w:tcPr>
          <w:p w14:paraId="043EA527" w14:textId="77777777" w:rsidR="0072264B" w:rsidRDefault="0072264B" w:rsidP="000B34A5"/>
        </w:tc>
      </w:tr>
      <w:tr w:rsidR="0072264B" w14:paraId="082F9AF9" w14:textId="77777777" w:rsidTr="00010740">
        <w:tc>
          <w:tcPr>
            <w:tcW w:w="4531" w:type="dxa"/>
            <w:shd w:val="clear" w:color="auto" w:fill="C9E8FB"/>
          </w:tcPr>
          <w:p w14:paraId="63BDBE01" w14:textId="275E9C7A" w:rsidR="0072264B" w:rsidRDefault="00021730" w:rsidP="000B34A5">
            <w:r>
              <w:t>Telefoonnummer contactpersoon</w:t>
            </w:r>
          </w:p>
        </w:tc>
        <w:tc>
          <w:tcPr>
            <w:tcW w:w="5097" w:type="dxa"/>
          </w:tcPr>
          <w:p w14:paraId="012F21C8" w14:textId="77777777" w:rsidR="0072264B" w:rsidRDefault="0072264B" w:rsidP="000B34A5"/>
        </w:tc>
      </w:tr>
      <w:tr w:rsidR="0072264B" w14:paraId="4CA61F17" w14:textId="77777777" w:rsidTr="00010740">
        <w:tc>
          <w:tcPr>
            <w:tcW w:w="4531" w:type="dxa"/>
            <w:shd w:val="clear" w:color="auto" w:fill="C9E8FB"/>
          </w:tcPr>
          <w:p w14:paraId="25590778" w14:textId="483FA594" w:rsidR="0072264B" w:rsidRDefault="00021730" w:rsidP="000B34A5">
            <w:r>
              <w:t>E-mailadres contactpersoon</w:t>
            </w:r>
          </w:p>
        </w:tc>
        <w:tc>
          <w:tcPr>
            <w:tcW w:w="5097" w:type="dxa"/>
          </w:tcPr>
          <w:p w14:paraId="638050BC" w14:textId="77777777" w:rsidR="0072264B" w:rsidRDefault="0072264B" w:rsidP="000B34A5"/>
        </w:tc>
      </w:tr>
      <w:tr w:rsidR="00B642A5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0B34A5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010740">
        <w:tc>
          <w:tcPr>
            <w:tcW w:w="4531" w:type="dxa"/>
            <w:shd w:val="clear" w:color="auto" w:fill="C9E8FB"/>
          </w:tcPr>
          <w:p w14:paraId="5AFBF403" w14:textId="77777777" w:rsidR="0072264B" w:rsidRDefault="00021730" w:rsidP="00592963">
            <w:pPr>
              <w:spacing w:line="276" w:lineRule="auto"/>
            </w:pPr>
            <w:r>
              <w:t>Mijlpalen van referentieopdracht:</w:t>
            </w:r>
          </w:p>
          <w:p w14:paraId="7DAB9E88" w14:textId="77777777" w:rsidR="00021730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38C5946B" w14:textId="77777777" w:rsidR="00B642A5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7F79C627" w14:textId="77777777" w:rsidR="0072264B" w:rsidRDefault="0072264B" w:rsidP="000B34A5"/>
        </w:tc>
      </w:tr>
      <w:tr w:rsidR="0072264B" w14:paraId="34A235EC" w14:textId="77777777" w:rsidTr="00010740">
        <w:tc>
          <w:tcPr>
            <w:tcW w:w="4531" w:type="dxa"/>
            <w:shd w:val="clear" w:color="auto" w:fill="C9E8FB"/>
          </w:tcPr>
          <w:p w14:paraId="5505A089" w14:textId="29576A9B" w:rsidR="0072264B" w:rsidRDefault="00B642A5" w:rsidP="000B34A5">
            <w:r>
              <w:t>Omschrijving van de referentieopdracht (maximaal 1 A4)</w:t>
            </w:r>
          </w:p>
        </w:tc>
        <w:tc>
          <w:tcPr>
            <w:tcW w:w="5097" w:type="dxa"/>
          </w:tcPr>
          <w:p w14:paraId="53EC8B20" w14:textId="77777777" w:rsidR="0072264B" w:rsidRDefault="0072264B" w:rsidP="000B34A5"/>
        </w:tc>
      </w:tr>
      <w:tr w:rsidR="0072264B" w14:paraId="0F340060" w14:textId="77777777" w:rsidTr="00010740">
        <w:tc>
          <w:tcPr>
            <w:tcW w:w="4531" w:type="dxa"/>
            <w:shd w:val="clear" w:color="auto" w:fill="C9E8FB"/>
          </w:tcPr>
          <w:p w14:paraId="2C5EE92C" w14:textId="4ED33057" w:rsidR="0072264B" w:rsidRDefault="00B642A5" w:rsidP="000B34A5">
            <w:r>
              <w:t>Referentieopdracht 100% zelfstandig uitgevoerd</w:t>
            </w:r>
          </w:p>
        </w:tc>
        <w:tc>
          <w:tcPr>
            <w:tcW w:w="5097" w:type="dxa"/>
          </w:tcPr>
          <w:p w14:paraId="36F4F11F" w14:textId="77777777" w:rsidR="0072264B" w:rsidRDefault="00000000" w:rsidP="000B34A5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000000" w:rsidP="000B34A5"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010740">
        <w:tc>
          <w:tcPr>
            <w:tcW w:w="4531" w:type="dxa"/>
            <w:shd w:val="clear" w:color="auto" w:fill="C9E8FB"/>
          </w:tcPr>
          <w:p w14:paraId="19B44229" w14:textId="69973644" w:rsidR="0072264B" w:rsidRDefault="00B642A5" w:rsidP="000B34A5">
            <w:r>
              <w:t>Omzet in euro’s van referentieopdracht</w:t>
            </w:r>
          </w:p>
        </w:tc>
        <w:tc>
          <w:tcPr>
            <w:tcW w:w="5097" w:type="dxa"/>
          </w:tcPr>
          <w:p w14:paraId="335AE58E" w14:textId="77777777" w:rsidR="0072264B" w:rsidRDefault="0072264B" w:rsidP="000B34A5"/>
        </w:tc>
      </w:tr>
      <w:tr w:rsidR="0072264B" w14:paraId="0EBCCAF0" w14:textId="77777777" w:rsidTr="00010740">
        <w:tc>
          <w:tcPr>
            <w:tcW w:w="4531" w:type="dxa"/>
            <w:shd w:val="clear" w:color="auto" w:fill="C9E8FB"/>
          </w:tcPr>
          <w:p w14:paraId="1C55A5B9" w14:textId="6D83D95B" w:rsidR="0072264B" w:rsidRDefault="00B642A5" w:rsidP="000B34A5">
            <w:r>
              <w:t>Bijzonderheden</w:t>
            </w:r>
          </w:p>
        </w:tc>
        <w:tc>
          <w:tcPr>
            <w:tcW w:w="5097" w:type="dxa"/>
          </w:tcPr>
          <w:p w14:paraId="1CC36315" w14:textId="77777777" w:rsidR="0072264B" w:rsidRDefault="0072264B" w:rsidP="000B34A5"/>
        </w:tc>
      </w:tr>
    </w:tbl>
    <w:p w14:paraId="1F0AF241" w14:textId="0D3A24BE" w:rsidR="003A0DE2" w:rsidRDefault="003A0DE2" w:rsidP="000B34A5"/>
    <w:p w14:paraId="0AA05495" w14:textId="77777777" w:rsidR="003A0DE2" w:rsidRDefault="003A0DE2">
      <w:pPr>
        <w:spacing w:line="240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3A0DE2" w14:paraId="426523D4" w14:textId="77777777" w:rsidTr="007A59E1">
        <w:tc>
          <w:tcPr>
            <w:tcW w:w="9628" w:type="dxa"/>
            <w:gridSpan w:val="2"/>
            <w:shd w:val="clear" w:color="auto" w:fill="0076A8"/>
          </w:tcPr>
          <w:p w14:paraId="2FB80A05" w14:textId="2422679B" w:rsidR="003A0DE2" w:rsidRPr="00C717CE" w:rsidRDefault="003A0DE2" w:rsidP="007A59E1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 xml:space="preserve">Kerncompetentie </w:t>
            </w:r>
            <w:r>
              <w:rPr>
                <w:b/>
                <w:bCs/>
                <w:color w:val="FFFFFF" w:themeColor="background1"/>
              </w:rPr>
              <w:t xml:space="preserve">2: </w:t>
            </w:r>
            <w:r w:rsidRPr="003A0DE2">
              <w:rPr>
                <w:b/>
                <w:bCs/>
                <w:color w:val="FFFFFF" w:themeColor="background1"/>
              </w:rPr>
              <w:t>Ervaring met  de registratie van geleverde Android toestellen in Zero Touch portal (ZTE) en Apple toestellen in Apple Business Manager (ABM).</w:t>
            </w:r>
          </w:p>
        </w:tc>
      </w:tr>
      <w:tr w:rsidR="003A0DE2" w14:paraId="033BE28E" w14:textId="77777777" w:rsidTr="007A59E1">
        <w:tc>
          <w:tcPr>
            <w:tcW w:w="9628" w:type="dxa"/>
            <w:gridSpan w:val="2"/>
            <w:shd w:val="clear" w:color="auto" w:fill="0076A8"/>
          </w:tcPr>
          <w:p w14:paraId="3D1C56D4" w14:textId="77777777" w:rsidR="003A0DE2" w:rsidRPr="00B642A5" w:rsidRDefault="003A0DE2" w:rsidP="007A59E1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3A0DE2" w14:paraId="720C8A4A" w14:textId="77777777" w:rsidTr="007A59E1">
        <w:tc>
          <w:tcPr>
            <w:tcW w:w="4531" w:type="dxa"/>
            <w:shd w:val="clear" w:color="auto" w:fill="C9E8FB"/>
          </w:tcPr>
          <w:p w14:paraId="2B6F0567" w14:textId="77777777" w:rsidR="003A0DE2" w:rsidRDefault="003A0DE2" w:rsidP="007A59E1">
            <w:r>
              <w:t>Naam organisatie (referent)</w:t>
            </w:r>
          </w:p>
        </w:tc>
        <w:tc>
          <w:tcPr>
            <w:tcW w:w="5097" w:type="dxa"/>
          </w:tcPr>
          <w:p w14:paraId="5D2F1384" w14:textId="77777777" w:rsidR="003A0DE2" w:rsidRDefault="003A0DE2" w:rsidP="007A59E1"/>
        </w:tc>
      </w:tr>
      <w:tr w:rsidR="003A0DE2" w14:paraId="6097835C" w14:textId="77777777" w:rsidTr="007A59E1">
        <w:tc>
          <w:tcPr>
            <w:tcW w:w="4531" w:type="dxa"/>
            <w:shd w:val="clear" w:color="auto" w:fill="C9E8FB"/>
          </w:tcPr>
          <w:p w14:paraId="662222D4" w14:textId="77777777" w:rsidR="003A0DE2" w:rsidRDefault="003A0DE2" w:rsidP="007A59E1">
            <w:r>
              <w:t>Vestigingsplaats</w:t>
            </w:r>
          </w:p>
        </w:tc>
        <w:tc>
          <w:tcPr>
            <w:tcW w:w="5097" w:type="dxa"/>
          </w:tcPr>
          <w:p w14:paraId="469F1939" w14:textId="77777777" w:rsidR="003A0DE2" w:rsidRDefault="003A0DE2" w:rsidP="007A59E1"/>
        </w:tc>
      </w:tr>
      <w:tr w:rsidR="003A0DE2" w14:paraId="7E8905E5" w14:textId="77777777" w:rsidTr="007A59E1">
        <w:tc>
          <w:tcPr>
            <w:tcW w:w="4531" w:type="dxa"/>
            <w:shd w:val="clear" w:color="auto" w:fill="C9E8FB"/>
          </w:tcPr>
          <w:p w14:paraId="2F975097" w14:textId="77777777" w:rsidR="003A0DE2" w:rsidRDefault="003A0DE2" w:rsidP="007A59E1">
            <w:r>
              <w:t>Naam contactpersoon bij referent</w:t>
            </w:r>
          </w:p>
        </w:tc>
        <w:tc>
          <w:tcPr>
            <w:tcW w:w="5097" w:type="dxa"/>
          </w:tcPr>
          <w:p w14:paraId="5AFB8779" w14:textId="77777777" w:rsidR="003A0DE2" w:rsidRDefault="003A0DE2" w:rsidP="007A59E1"/>
        </w:tc>
      </w:tr>
      <w:tr w:rsidR="003A0DE2" w14:paraId="5EBFBAE4" w14:textId="77777777" w:rsidTr="007A59E1">
        <w:tc>
          <w:tcPr>
            <w:tcW w:w="4531" w:type="dxa"/>
            <w:shd w:val="clear" w:color="auto" w:fill="C9E8FB"/>
          </w:tcPr>
          <w:p w14:paraId="69B41355" w14:textId="77777777" w:rsidR="003A0DE2" w:rsidRDefault="003A0DE2" w:rsidP="007A59E1">
            <w:r>
              <w:t>Telefoonnummer contactpersoon</w:t>
            </w:r>
          </w:p>
        </w:tc>
        <w:tc>
          <w:tcPr>
            <w:tcW w:w="5097" w:type="dxa"/>
          </w:tcPr>
          <w:p w14:paraId="3C568882" w14:textId="77777777" w:rsidR="003A0DE2" w:rsidRDefault="003A0DE2" w:rsidP="007A59E1"/>
        </w:tc>
      </w:tr>
      <w:tr w:rsidR="003A0DE2" w14:paraId="3CFF1F0D" w14:textId="77777777" w:rsidTr="007A59E1">
        <w:tc>
          <w:tcPr>
            <w:tcW w:w="4531" w:type="dxa"/>
            <w:shd w:val="clear" w:color="auto" w:fill="C9E8FB"/>
          </w:tcPr>
          <w:p w14:paraId="7C71AA98" w14:textId="77777777" w:rsidR="003A0DE2" w:rsidRDefault="003A0DE2" w:rsidP="007A59E1">
            <w:r>
              <w:t>E-mailadres contactpersoon</w:t>
            </w:r>
          </w:p>
        </w:tc>
        <w:tc>
          <w:tcPr>
            <w:tcW w:w="5097" w:type="dxa"/>
          </w:tcPr>
          <w:p w14:paraId="2FAA8D65" w14:textId="77777777" w:rsidR="003A0DE2" w:rsidRDefault="003A0DE2" w:rsidP="007A59E1"/>
        </w:tc>
      </w:tr>
      <w:tr w:rsidR="003A0DE2" w14:paraId="02AEE576" w14:textId="77777777" w:rsidTr="007A59E1">
        <w:tc>
          <w:tcPr>
            <w:tcW w:w="9628" w:type="dxa"/>
            <w:gridSpan w:val="2"/>
            <w:shd w:val="clear" w:color="auto" w:fill="0076A8"/>
          </w:tcPr>
          <w:p w14:paraId="22571AE1" w14:textId="77777777" w:rsidR="003A0DE2" w:rsidRDefault="003A0DE2" w:rsidP="007A59E1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3A0DE2" w14:paraId="4B3BE3F7" w14:textId="77777777" w:rsidTr="007A59E1">
        <w:tc>
          <w:tcPr>
            <w:tcW w:w="4531" w:type="dxa"/>
            <w:shd w:val="clear" w:color="auto" w:fill="C9E8FB"/>
          </w:tcPr>
          <w:p w14:paraId="0AA58A6E" w14:textId="77777777" w:rsidR="003A0DE2" w:rsidRDefault="003A0DE2" w:rsidP="007A59E1">
            <w:pPr>
              <w:spacing w:line="276" w:lineRule="auto"/>
            </w:pPr>
            <w:r>
              <w:t>Mijlpalen van referentieopdracht:</w:t>
            </w:r>
          </w:p>
          <w:p w14:paraId="0BBC5809" w14:textId="77777777" w:rsidR="003A0DE2" w:rsidRDefault="003A0DE2" w:rsidP="007A59E1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538A12F9" w14:textId="77777777" w:rsidR="003A0DE2" w:rsidRDefault="003A0DE2" w:rsidP="007A59E1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7306B080" w14:textId="77777777" w:rsidR="003A0DE2" w:rsidRDefault="003A0DE2" w:rsidP="007A59E1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62AE13D6" w14:textId="77777777" w:rsidR="003A0DE2" w:rsidRDefault="003A0DE2" w:rsidP="007A59E1"/>
        </w:tc>
      </w:tr>
      <w:tr w:rsidR="003A0DE2" w14:paraId="14D46F8E" w14:textId="77777777" w:rsidTr="007A59E1">
        <w:tc>
          <w:tcPr>
            <w:tcW w:w="4531" w:type="dxa"/>
            <w:shd w:val="clear" w:color="auto" w:fill="C9E8FB"/>
          </w:tcPr>
          <w:p w14:paraId="53A551CC" w14:textId="77777777" w:rsidR="003A0DE2" w:rsidRDefault="003A0DE2" w:rsidP="007A59E1">
            <w:r>
              <w:t>Omschrijving van de referentieopdracht (maximaal 1 A4)</w:t>
            </w:r>
          </w:p>
        </w:tc>
        <w:tc>
          <w:tcPr>
            <w:tcW w:w="5097" w:type="dxa"/>
          </w:tcPr>
          <w:p w14:paraId="083FDB80" w14:textId="77777777" w:rsidR="003A0DE2" w:rsidRDefault="003A0DE2" w:rsidP="007A59E1"/>
        </w:tc>
      </w:tr>
      <w:tr w:rsidR="003A0DE2" w14:paraId="298924CA" w14:textId="77777777" w:rsidTr="007A59E1">
        <w:tc>
          <w:tcPr>
            <w:tcW w:w="4531" w:type="dxa"/>
            <w:shd w:val="clear" w:color="auto" w:fill="C9E8FB"/>
          </w:tcPr>
          <w:p w14:paraId="34C85AF3" w14:textId="77777777" w:rsidR="003A0DE2" w:rsidRDefault="003A0DE2" w:rsidP="007A59E1">
            <w:r>
              <w:t>Referentieopdracht 100% zelfstandig uitgevoerd</w:t>
            </w:r>
          </w:p>
        </w:tc>
        <w:tc>
          <w:tcPr>
            <w:tcW w:w="5097" w:type="dxa"/>
          </w:tcPr>
          <w:p w14:paraId="0555F73F" w14:textId="77777777" w:rsidR="003A0DE2" w:rsidRDefault="00000000" w:rsidP="007A59E1">
            <w:sdt>
              <w:sdtPr>
                <w:id w:val="1914424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0D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0DE2">
              <w:t xml:space="preserve"> Ja</w:t>
            </w:r>
          </w:p>
          <w:p w14:paraId="4DFACCA1" w14:textId="77777777" w:rsidR="003A0DE2" w:rsidRDefault="00000000" w:rsidP="007A59E1">
            <w:sdt>
              <w:sdtPr>
                <w:id w:val="432010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0D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0DE2">
              <w:t xml:space="preserve"> Nee (licht toe wie wat heeft uitgevoerd)</w:t>
            </w:r>
          </w:p>
        </w:tc>
      </w:tr>
      <w:tr w:rsidR="003A0DE2" w14:paraId="1310C261" w14:textId="77777777" w:rsidTr="007A59E1">
        <w:tc>
          <w:tcPr>
            <w:tcW w:w="4531" w:type="dxa"/>
            <w:shd w:val="clear" w:color="auto" w:fill="C9E8FB"/>
          </w:tcPr>
          <w:p w14:paraId="0D552D3B" w14:textId="77777777" w:rsidR="003A0DE2" w:rsidRDefault="003A0DE2" w:rsidP="007A59E1">
            <w:r>
              <w:t>Omzet in euro’s van referentieopdracht</w:t>
            </w:r>
          </w:p>
        </w:tc>
        <w:tc>
          <w:tcPr>
            <w:tcW w:w="5097" w:type="dxa"/>
          </w:tcPr>
          <w:p w14:paraId="17B4EDBA" w14:textId="77777777" w:rsidR="003A0DE2" w:rsidRDefault="003A0DE2" w:rsidP="007A59E1"/>
        </w:tc>
      </w:tr>
      <w:tr w:rsidR="003A0DE2" w14:paraId="70A35442" w14:textId="77777777" w:rsidTr="007A59E1">
        <w:tc>
          <w:tcPr>
            <w:tcW w:w="4531" w:type="dxa"/>
            <w:shd w:val="clear" w:color="auto" w:fill="C9E8FB"/>
          </w:tcPr>
          <w:p w14:paraId="04FDB37F" w14:textId="77777777" w:rsidR="003A0DE2" w:rsidRDefault="003A0DE2" w:rsidP="007A59E1">
            <w:r>
              <w:t>Bijzonderheden</w:t>
            </w:r>
          </w:p>
        </w:tc>
        <w:tc>
          <w:tcPr>
            <w:tcW w:w="5097" w:type="dxa"/>
          </w:tcPr>
          <w:p w14:paraId="13DBC1B7" w14:textId="77777777" w:rsidR="003A0DE2" w:rsidRDefault="003A0DE2" w:rsidP="007A59E1"/>
        </w:tc>
      </w:tr>
    </w:tbl>
    <w:p w14:paraId="0DEB0C0E" w14:textId="4CA42351" w:rsidR="003A0DE2" w:rsidRDefault="003A0DE2" w:rsidP="000B34A5"/>
    <w:p w14:paraId="4FEBB35D" w14:textId="77777777" w:rsidR="003A0DE2" w:rsidRDefault="003A0DE2">
      <w:pPr>
        <w:spacing w:line="240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3A0DE2" w14:paraId="0EA9E130" w14:textId="77777777" w:rsidTr="007A59E1">
        <w:tc>
          <w:tcPr>
            <w:tcW w:w="9628" w:type="dxa"/>
            <w:gridSpan w:val="2"/>
            <w:shd w:val="clear" w:color="auto" w:fill="0076A8"/>
          </w:tcPr>
          <w:p w14:paraId="5860A514" w14:textId="4F8B3B55" w:rsidR="003A0DE2" w:rsidRPr="00C717CE" w:rsidRDefault="003A0DE2" w:rsidP="007A59E1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 xml:space="preserve">Kerncompetentie </w:t>
            </w:r>
            <w:r>
              <w:rPr>
                <w:b/>
                <w:bCs/>
                <w:color w:val="FFFFFF" w:themeColor="background1"/>
              </w:rPr>
              <w:t xml:space="preserve">3: </w:t>
            </w:r>
            <w:r w:rsidRPr="003A0DE2">
              <w:rPr>
                <w:b/>
                <w:bCs/>
                <w:color w:val="FFFFFF" w:themeColor="background1"/>
              </w:rPr>
              <w:t>Inschrijver heeft ervaring met de afhandeling van garantiegevallen van Android en iOS smartphones van 15 gevallen per jaar.</w:t>
            </w:r>
          </w:p>
        </w:tc>
      </w:tr>
      <w:tr w:rsidR="003A0DE2" w14:paraId="31369166" w14:textId="77777777" w:rsidTr="007A59E1">
        <w:tc>
          <w:tcPr>
            <w:tcW w:w="9628" w:type="dxa"/>
            <w:gridSpan w:val="2"/>
            <w:shd w:val="clear" w:color="auto" w:fill="0076A8"/>
          </w:tcPr>
          <w:p w14:paraId="263097A6" w14:textId="77777777" w:rsidR="003A0DE2" w:rsidRPr="00B642A5" w:rsidRDefault="003A0DE2" w:rsidP="007A59E1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3A0DE2" w14:paraId="755A632E" w14:textId="77777777" w:rsidTr="007A59E1">
        <w:tc>
          <w:tcPr>
            <w:tcW w:w="4531" w:type="dxa"/>
            <w:shd w:val="clear" w:color="auto" w:fill="C9E8FB"/>
          </w:tcPr>
          <w:p w14:paraId="1574C495" w14:textId="77777777" w:rsidR="003A0DE2" w:rsidRDefault="003A0DE2" w:rsidP="007A59E1">
            <w:r>
              <w:t>Naam organisatie (referent)</w:t>
            </w:r>
          </w:p>
        </w:tc>
        <w:tc>
          <w:tcPr>
            <w:tcW w:w="5097" w:type="dxa"/>
          </w:tcPr>
          <w:p w14:paraId="3BA64964" w14:textId="77777777" w:rsidR="003A0DE2" w:rsidRDefault="003A0DE2" w:rsidP="007A59E1"/>
        </w:tc>
      </w:tr>
      <w:tr w:rsidR="003A0DE2" w14:paraId="41840102" w14:textId="77777777" w:rsidTr="007A59E1">
        <w:tc>
          <w:tcPr>
            <w:tcW w:w="4531" w:type="dxa"/>
            <w:shd w:val="clear" w:color="auto" w:fill="C9E8FB"/>
          </w:tcPr>
          <w:p w14:paraId="279BE475" w14:textId="77777777" w:rsidR="003A0DE2" w:rsidRDefault="003A0DE2" w:rsidP="007A59E1">
            <w:r>
              <w:t>Vestigingsplaats</w:t>
            </w:r>
          </w:p>
        </w:tc>
        <w:tc>
          <w:tcPr>
            <w:tcW w:w="5097" w:type="dxa"/>
          </w:tcPr>
          <w:p w14:paraId="22982303" w14:textId="77777777" w:rsidR="003A0DE2" w:rsidRDefault="003A0DE2" w:rsidP="007A59E1"/>
        </w:tc>
      </w:tr>
      <w:tr w:rsidR="003A0DE2" w14:paraId="255D0758" w14:textId="77777777" w:rsidTr="007A59E1">
        <w:tc>
          <w:tcPr>
            <w:tcW w:w="4531" w:type="dxa"/>
            <w:shd w:val="clear" w:color="auto" w:fill="C9E8FB"/>
          </w:tcPr>
          <w:p w14:paraId="0027782E" w14:textId="77777777" w:rsidR="003A0DE2" w:rsidRDefault="003A0DE2" w:rsidP="007A59E1">
            <w:r>
              <w:t>Naam contactpersoon bij referent</w:t>
            </w:r>
          </w:p>
        </w:tc>
        <w:tc>
          <w:tcPr>
            <w:tcW w:w="5097" w:type="dxa"/>
          </w:tcPr>
          <w:p w14:paraId="053A3702" w14:textId="77777777" w:rsidR="003A0DE2" w:rsidRDefault="003A0DE2" w:rsidP="007A59E1"/>
        </w:tc>
      </w:tr>
      <w:tr w:rsidR="003A0DE2" w14:paraId="67878DA9" w14:textId="77777777" w:rsidTr="007A59E1">
        <w:tc>
          <w:tcPr>
            <w:tcW w:w="4531" w:type="dxa"/>
            <w:shd w:val="clear" w:color="auto" w:fill="C9E8FB"/>
          </w:tcPr>
          <w:p w14:paraId="7CEF84FB" w14:textId="77777777" w:rsidR="003A0DE2" w:rsidRDefault="003A0DE2" w:rsidP="007A59E1">
            <w:r>
              <w:t>Telefoonnummer contactpersoon</w:t>
            </w:r>
          </w:p>
        </w:tc>
        <w:tc>
          <w:tcPr>
            <w:tcW w:w="5097" w:type="dxa"/>
          </w:tcPr>
          <w:p w14:paraId="0BCD8C2F" w14:textId="77777777" w:rsidR="003A0DE2" w:rsidRDefault="003A0DE2" w:rsidP="007A59E1"/>
        </w:tc>
      </w:tr>
      <w:tr w:rsidR="003A0DE2" w14:paraId="1382857B" w14:textId="77777777" w:rsidTr="007A59E1">
        <w:tc>
          <w:tcPr>
            <w:tcW w:w="4531" w:type="dxa"/>
            <w:shd w:val="clear" w:color="auto" w:fill="C9E8FB"/>
          </w:tcPr>
          <w:p w14:paraId="56527B23" w14:textId="77777777" w:rsidR="003A0DE2" w:rsidRDefault="003A0DE2" w:rsidP="007A59E1">
            <w:r>
              <w:t>E-mailadres contactpersoon</w:t>
            </w:r>
          </w:p>
        </w:tc>
        <w:tc>
          <w:tcPr>
            <w:tcW w:w="5097" w:type="dxa"/>
          </w:tcPr>
          <w:p w14:paraId="354AD963" w14:textId="77777777" w:rsidR="003A0DE2" w:rsidRDefault="003A0DE2" w:rsidP="007A59E1"/>
        </w:tc>
      </w:tr>
      <w:tr w:rsidR="003A0DE2" w14:paraId="7F86A1A1" w14:textId="77777777" w:rsidTr="007A59E1">
        <w:tc>
          <w:tcPr>
            <w:tcW w:w="9628" w:type="dxa"/>
            <w:gridSpan w:val="2"/>
            <w:shd w:val="clear" w:color="auto" w:fill="0076A8"/>
          </w:tcPr>
          <w:p w14:paraId="11478359" w14:textId="77777777" w:rsidR="003A0DE2" w:rsidRDefault="003A0DE2" w:rsidP="007A59E1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3A0DE2" w14:paraId="55FD55BB" w14:textId="77777777" w:rsidTr="007A59E1">
        <w:tc>
          <w:tcPr>
            <w:tcW w:w="4531" w:type="dxa"/>
            <w:shd w:val="clear" w:color="auto" w:fill="C9E8FB"/>
          </w:tcPr>
          <w:p w14:paraId="6AF39572" w14:textId="77777777" w:rsidR="003A0DE2" w:rsidRDefault="003A0DE2" w:rsidP="007A59E1">
            <w:pPr>
              <w:spacing w:line="276" w:lineRule="auto"/>
            </w:pPr>
            <w:r>
              <w:t>Mijlpalen van referentieopdracht:</w:t>
            </w:r>
          </w:p>
          <w:p w14:paraId="1DB92F47" w14:textId="77777777" w:rsidR="003A0DE2" w:rsidRDefault="003A0DE2" w:rsidP="007A59E1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645769D1" w14:textId="77777777" w:rsidR="003A0DE2" w:rsidRDefault="003A0DE2" w:rsidP="007A59E1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08836B85" w14:textId="77777777" w:rsidR="003A0DE2" w:rsidRDefault="003A0DE2" w:rsidP="007A59E1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34C072B5" w14:textId="77777777" w:rsidR="003A0DE2" w:rsidRDefault="003A0DE2" w:rsidP="007A59E1"/>
        </w:tc>
      </w:tr>
      <w:tr w:rsidR="003A0DE2" w14:paraId="4E10F80E" w14:textId="77777777" w:rsidTr="007A59E1">
        <w:tc>
          <w:tcPr>
            <w:tcW w:w="4531" w:type="dxa"/>
            <w:shd w:val="clear" w:color="auto" w:fill="C9E8FB"/>
          </w:tcPr>
          <w:p w14:paraId="72CEC7D0" w14:textId="77777777" w:rsidR="003A0DE2" w:rsidRDefault="003A0DE2" w:rsidP="007A59E1">
            <w:r>
              <w:t>Omschrijving van de referentieopdracht (maximaal 1 A4)</w:t>
            </w:r>
          </w:p>
        </w:tc>
        <w:tc>
          <w:tcPr>
            <w:tcW w:w="5097" w:type="dxa"/>
          </w:tcPr>
          <w:p w14:paraId="01D47173" w14:textId="77777777" w:rsidR="003A0DE2" w:rsidRDefault="003A0DE2" w:rsidP="007A59E1"/>
        </w:tc>
      </w:tr>
      <w:tr w:rsidR="003A0DE2" w14:paraId="3D924689" w14:textId="77777777" w:rsidTr="007A59E1">
        <w:tc>
          <w:tcPr>
            <w:tcW w:w="4531" w:type="dxa"/>
            <w:shd w:val="clear" w:color="auto" w:fill="C9E8FB"/>
          </w:tcPr>
          <w:p w14:paraId="7C092287" w14:textId="77777777" w:rsidR="003A0DE2" w:rsidRDefault="003A0DE2" w:rsidP="007A59E1">
            <w:r>
              <w:t>Referentieopdracht 100% zelfstandig uitgevoerd</w:t>
            </w:r>
          </w:p>
        </w:tc>
        <w:tc>
          <w:tcPr>
            <w:tcW w:w="5097" w:type="dxa"/>
          </w:tcPr>
          <w:p w14:paraId="057E860A" w14:textId="77777777" w:rsidR="003A0DE2" w:rsidRDefault="00000000" w:rsidP="007A59E1">
            <w:sdt>
              <w:sdtPr>
                <w:id w:val="1083802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0D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0DE2">
              <w:t xml:space="preserve"> Ja</w:t>
            </w:r>
          </w:p>
          <w:p w14:paraId="61E8DDCF" w14:textId="77777777" w:rsidR="003A0DE2" w:rsidRDefault="00000000" w:rsidP="007A59E1">
            <w:sdt>
              <w:sdtPr>
                <w:id w:val="131136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0D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0DE2">
              <w:t xml:space="preserve"> Nee (licht toe wie wat heeft uitgevoerd)</w:t>
            </w:r>
          </w:p>
        </w:tc>
      </w:tr>
      <w:tr w:rsidR="003A0DE2" w14:paraId="6FE15652" w14:textId="77777777" w:rsidTr="007A59E1">
        <w:tc>
          <w:tcPr>
            <w:tcW w:w="4531" w:type="dxa"/>
            <w:shd w:val="clear" w:color="auto" w:fill="C9E8FB"/>
          </w:tcPr>
          <w:p w14:paraId="2FA8C4AC" w14:textId="77777777" w:rsidR="003A0DE2" w:rsidRDefault="003A0DE2" w:rsidP="007A59E1">
            <w:r>
              <w:t>Omzet in euro’s van referentieopdracht</w:t>
            </w:r>
          </w:p>
        </w:tc>
        <w:tc>
          <w:tcPr>
            <w:tcW w:w="5097" w:type="dxa"/>
          </w:tcPr>
          <w:p w14:paraId="788DB839" w14:textId="77777777" w:rsidR="003A0DE2" w:rsidRDefault="003A0DE2" w:rsidP="007A59E1"/>
        </w:tc>
      </w:tr>
      <w:tr w:rsidR="003A0DE2" w14:paraId="5119D9D9" w14:textId="77777777" w:rsidTr="007A59E1">
        <w:tc>
          <w:tcPr>
            <w:tcW w:w="4531" w:type="dxa"/>
            <w:shd w:val="clear" w:color="auto" w:fill="C9E8FB"/>
          </w:tcPr>
          <w:p w14:paraId="32B96C1F" w14:textId="77777777" w:rsidR="003A0DE2" w:rsidRDefault="003A0DE2" w:rsidP="007A59E1">
            <w:r>
              <w:t>Bijzonderheden</w:t>
            </w:r>
          </w:p>
        </w:tc>
        <w:tc>
          <w:tcPr>
            <w:tcW w:w="5097" w:type="dxa"/>
          </w:tcPr>
          <w:p w14:paraId="0E759D22" w14:textId="77777777" w:rsidR="003A0DE2" w:rsidRDefault="003A0DE2" w:rsidP="007A59E1"/>
        </w:tc>
      </w:tr>
    </w:tbl>
    <w:p w14:paraId="0555EE50" w14:textId="77777777" w:rsidR="00B642A5" w:rsidRPr="00B642A5" w:rsidRDefault="00B642A5" w:rsidP="000B34A5"/>
    <w:sectPr w:rsidR="00B642A5" w:rsidRPr="00B642A5" w:rsidSect="000B34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E1C89" w14:textId="77777777" w:rsidR="003E4C01" w:rsidRDefault="003E4C01">
      <w:r>
        <w:separator/>
      </w:r>
    </w:p>
  </w:endnote>
  <w:endnote w:type="continuationSeparator" w:id="0">
    <w:p w14:paraId="6D63FF76" w14:textId="77777777" w:rsidR="003E4C01" w:rsidRDefault="003E4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altName w:val="Calibri"/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7BE02AA8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825366">
              <w:t xml:space="preserve"> 25.ON.025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0D085" w14:textId="77777777" w:rsidR="003E4C01" w:rsidRDefault="003E4C01">
      <w:r>
        <w:separator/>
      </w:r>
    </w:p>
  </w:footnote>
  <w:footnote w:type="continuationSeparator" w:id="0">
    <w:p w14:paraId="10DDA857" w14:textId="77777777" w:rsidR="003E4C01" w:rsidRDefault="003E4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48AC9297" w:rsidR="00713A38" w:rsidRDefault="004E7A23" w:rsidP="004E7A23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1"/>
  </w:num>
  <w:num w:numId="16" w16cid:durableId="1566643480">
    <w:abstractNumId w:val="10"/>
  </w:num>
  <w:num w:numId="17" w16cid:durableId="316298915">
    <w:abstractNumId w:val="4"/>
  </w:num>
  <w:num w:numId="18" w16cid:durableId="1270551651">
    <w:abstractNumId w:val="8"/>
  </w:num>
  <w:num w:numId="19" w16cid:durableId="169148752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81E8B"/>
    <w:rsid w:val="00087F8F"/>
    <w:rsid w:val="000A1B93"/>
    <w:rsid w:val="000B0647"/>
    <w:rsid w:val="000B34A5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E2B72"/>
    <w:rsid w:val="001E2D3E"/>
    <w:rsid w:val="00200155"/>
    <w:rsid w:val="00222D71"/>
    <w:rsid w:val="002304A9"/>
    <w:rsid w:val="0023628B"/>
    <w:rsid w:val="00245C63"/>
    <w:rsid w:val="002644B1"/>
    <w:rsid w:val="00270385"/>
    <w:rsid w:val="00281332"/>
    <w:rsid w:val="002936E3"/>
    <w:rsid w:val="00294087"/>
    <w:rsid w:val="002960F9"/>
    <w:rsid w:val="002A16DF"/>
    <w:rsid w:val="002A24D4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369A3"/>
    <w:rsid w:val="003369A6"/>
    <w:rsid w:val="00352E6E"/>
    <w:rsid w:val="00370A69"/>
    <w:rsid w:val="00373C81"/>
    <w:rsid w:val="003A0DE2"/>
    <w:rsid w:val="003A4A36"/>
    <w:rsid w:val="003D5597"/>
    <w:rsid w:val="003E0A90"/>
    <w:rsid w:val="003E4C01"/>
    <w:rsid w:val="003F7651"/>
    <w:rsid w:val="00413744"/>
    <w:rsid w:val="00415909"/>
    <w:rsid w:val="0042259D"/>
    <w:rsid w:val="004317A3"/>
    <w:rsid w:val="004423CD"/>
    <w:rsid w:val="00444721"/>
    <w:rsid w:val="00464D2A"/>
    <w:rsid w:val="00471103"/>
    <w:rsid w:val="0049169D"/>
    <w:rsid w:val="00494E98"/>
    <w:rsid w:val="004A2836"/>
    <w:rsid w:val="004E0145"/>
    <w:rsid w:val="004E2F3F"/>
    <w:rsid w:val="004E50B3"/>
    <w:rsid w:val="004E7A23"/>
    <w:rsid w:val="004F2305"/>
    <w:rsid w:val="00534F90"/>
    <w:rsid w:val="00543508"/>
    <w:rsid w:val="005437E2"/>
    <w:rsid w:val="00547595"/>
    <w:rsid w:val="005576FD"/>
    <w:rsid w:val="00573DEF"/>
    <w:rsid w:val="005769AD"/>
    <w:rsid w:val="00592963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90142"/>
    <w:rsid w:val="006B2097"/>
    <w:rsid w:val="006D5CBA"/>
    <w:rsid w:val="006D679C"/>
    <w:rsid w:val="006D7F5E"/>
    <w:rsid w:val="006F29BF"/>
    <w:rsid w:val="00704C08"/>
    <w:rsid w:val="00713A38"/>
    <w:rsid w:val="0071690A"/>
    <w:rsid w:val="00721E41"/>
    <w:rsid w:val="0072264B"/>
    <w:rsid w:val="0075263C"/>
    <w:rsid w:val="00752E48"/>
    <w:rsid w:val="00781755"/>
    <w:rsid w:val="007825BE"/>
    <w:rsid w:val="007839C9"/>
    <w:rsid w:val="007866F0"/>
    <w:rsid w:val="007B6342"/>
    <w:rsid w:val="007C5621"/>
    <w:rsid w:val="007D21F3"/>
    <w:rsid w:val="007D4137"/>
    <w:rsid w:val="007D4666"/>
    <w:rsid w:val="00815F61"/>
    <w:rsid w:val="00816AF9"/>
    <w:rsid w:val="00825366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E4E82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477CF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3580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032EA"/>
    <w:rsid w:val="00B13A1B"/>
    <w:rsid w:val="00B33FCA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24684"/>
    <w:rsid w:val="00C32970"/>
    <w:rsid w:val="00C42533"/>
    <w:rsid w:val="00C55BEC"/>
    <w:rsid w:val="00C612F9"/>
    <w:rsid w:val="00C717CE"/>
    <w:rsid w:val="00C94519"/>
    <w:rsid w:val="00CA14F4"/>
    <w:rsid w:val="00CC406D"/>
    <w:rsid w:val="00CD1DE0"/>
    <w:rsid w:val="00CD779C"/>
    <w:rsid w:val="00D01611"/>
    <w:rsid w:val="00D05FC7"/>
    <w:rsid w:val="00D17E42"/>
    <w:rsid w:val="00D40560"/>
    <w:rsid w:val="00D4268A"/>
    <w:rsid w:val="00D54DEA"/>
    <w:rsid w:val="00D57B19"/>
    <w:rsid w:val="00D61F2A"/>
    <w:rsid w:val="00D8453C"/>
    <w:rsid w:val="00D933A6"/>
    <w:rsid w:val="00DA7EF0"/>
    <w:rsid w:val="00DC210E"/>
    <w:rsid w:val="00DC3AD8"/>
    <w:rsid w:val="00DC7A91"/>
    <w:rsid w:val="00DD1C06"/>
    <w:rsid w:val="00E240C1"/>
    <w:rsid w:val="00E27774"/>
    <w:rsid w:val="00E70C32"/>
    <w:rsid w:val="00E822CD"/>
    <w:rsid w:val="00E830EB"/>
    <w:rsid w:val="00E83488"/>
    <w:rsid w:val="00E9456E"/>
    <w:rsid w:val="00EA25EB"/>
    <w:rsid w:val="00EB447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64E47"/>
    <w:rsid w:val="00F70DCF"/>
    <w:rsid w:val="00F83D7B"/>
    <w:rsid w:val="00F860AD"/>
    <w:rsid w:val="00F92976"/>
    <w:rsid w:val="00F9531C"/>
    <w:rsid w:val="00F97258"/>
    <w:rsid w:val="00FA5214"/>
    <w:rsid w:val="00FC7A75"/>
    <w:rsid w:val="00FF499E"/>
    <w:rsid w:val="0A9E5115"/>
    <w:rsid w:val="27D7D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636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2025-11-11T13:57:00Z</dcterms:created>
  <dcterms:modified xsi:type="dcterms:W3CDTF">2025-11-11T13:57:00Z</dcterms:modified>
</cp:coreProperties>
</file>